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D18" w:rsidRPr="003A41E0" w:rsidRDefault="00063D18" w:rsidP="00E633AE">
      <w:pPr>
        <w:rPr>
          <w:rFonts w:ascii="Times New Roman" w:eastAsia="Calibri" w:hAnsi="Times New Roman" w:cs="Times New Roman"/>
          <w:b/>
          <w:sz w:val="52"/>
          <w:szCs w:val="52"/>
        </w:rPr>
      </w:pPr>
      <w:bookmarkStart w:id="0" w:name="_GoBack"/>
      <w:bookmarkEnd w:id="0"/>
    </w:p>
    <w:p w:rsidR="00063D18" w:rsidRPr="00B35E3A" w:rsidRDefault="00063D18" w:rsidP="00063D18">
      <w:pPr>
        <w:widowControl w:val="0"/>
        <w:spacing w:after="455" w:line="211" w:lineRule="exact"/>
        <w:ind w:left="20" w:right="20" w:firstLine="320"/>
        <w:jc w:val="both"/>
        <w:rPr>
          <w:rFonts w:ascii="Times New Roman" w:eastAsia="Times New Roman" w:hAnsi="Times New Roman" w:cs="Times New Roman"/>
          <w:bCs/>
          <w:sz w:val="24"/>
          <w:szCs w:val="24"/>
          <w:lang w:eastAsia="ru-RU"/>
        </w:rPr>
      </w:pPr>
      <w:r w:rsidRPr="00B35E3A">
        <w:rPr>
          <w:rFonts w:ascii="Times New Roman" w:eastAsia="Times New Roman" w:hAnsi="Times New Roman" w:cs="Times New Roman"/>
          <w:bCs/>
          <w:color w:val="000000"/>
          <w:sz w:val="24"/>
          <w:szCs w:val="24"/>
          <w:lang w:eastAsia="ru-RU"/>
        </w:rPr>
        <w:t xml:space="preserve">Сборник </w:t>
      </w:r>
      <w:r w:rsidR="00192256">
        <w:rPr>
          <w:rFonts w:ascii="Times New Roman" w:eastAsia="Times New Roman" w:hAnsi="Times New Roman" w:cs="Times New Roman"/>
          <w:bCs/>
          <w:color w:val="000000"/>
          <w:sz w:val="24"/>
          <w:szCs w:val="24"/>
          <w:lang w:eastAsia="ru-RU"/>
        </w:rPr>
        <w:t>включает материалы по истории становления казахской интеллигенции, общественно-политические взгляды лидеров движения «Алаш». Раскрываются взаимоотношения партии «Алаш» и правительства «Алаш» с Временным правительством, Временным Сибирским правительст</w:t>
      </w:r>
      <w:r w:rsidR="007F510D">
        <w:rPr>
          <w:rFonts w:ascii="Times New Roman" w:eastAsia="Times New Roman" w:hAnsi="Times New Roman" w:cs="Times New Roman"/>
          <w:bCs/>
          <w:color w:val="000000"/>
          <w:sz w:val="24"/>
          <w:szCs w:val="24"/>
          <w:lang w:eastAsia="ru-RU"/>
        </w:rPr>
        <w:t>вом и большевиками. В сборнике н</w:t>
      </w:r>
      <w:r w:rsidR="00192256">
        <w:rPr>
          <w:rFonts w:ascii="Times New Roman" w:eastAsia="Times New Roman" w:hAnsi="Times New Roman" w:cs="Times New Roman"/>
          <w:bCs/>
          <w:color w:val="000000"/>
          <w:sz w:val="24"/>
          <w:szCs w:val="24"/>
          <w:lang w:eastAsia="ru-RU"/>
        </w:rPr>
        <w:t>ашли отражение</w:t>
      </w:r>
      <w:r w:rsidR="007F510D">
        <w:rPr>
          <w:rFonts w:ascii="Times New Roman" w:eastAsia="Times New Roman" w:hAnsi="Times New Roman" w:cs="Times New Roman"/>
          <w:bCs/>
          <w:color w:val="000000"/>
          <w:sz w:val="24"/>
          <w:szCs w:val="24"/>
          <w:lang w:eastAsia="ru-RU"/>
        </w:rPr>
        <w:t xml:space="preserve"> различные подходы </w:t>
      </w:r>
      <w:r w:rsidR="00AE3FBA">
        <w:rPr>
          <w:rFonts w:ascii="Times New Roman" w:eastAsia="Times New Roman" w:hAnsi="Times New Roman" w:cs="Times New Roman"/>
          <w:bCs/>
          <w:color w:val="000000"/>
          <w:sz w:val="24"/>
          <w:szCs w:val="24"/>
          <w:lang w:eastAsia="ru-RU"/>
        </w:rPr>
        <w:t xml:space="preserve">в среде интеллегенции </w:t>
      </w:r>
      <w:r w:rsidR="007F510D">
        <w:rPr>
          <w:rFonts w:ascii="Times New Roman" w:eastAsia="Times New Roman" w:hAnsi="Times New Roman" w:cs="Times New Roman"/>
          <w:bCs/>
          <w:color w:val="000000"/>
          <w:sz w:val="24"/>
          <w:szCs w:val="24"/>
          <w:lang w:eastAsia="ru-RU"/>
        </w:rPr>
        <w:t xml:space="preserve">о будущем казахского общества в начале </w:t>
      </w:r>
      <w:r w:rsidR="007F510D">
        <w:rPr>
          <w:rFonts w:ascii="Times New Roman" w:eastAsia="Times New Roman" w:hAnsi="Times New Roman" w:cs="Times New Roman"/>
          <w:bCs/>
          <w:color w:val="000000"/>
          <w:sz w:val="24"/>
          <w:szCs w:val="24"/>
          <w:lang w:val="en-US" w:eastAsia="ru-RU"/>
        </w:rPr>
        <w:t>XX</w:t>
      </w:r>
      <w:r w:rsidR="007F510D" w:rsidRPr="007F510D">
        <w:rPr>
          <w:rFonts w:ascii="Times New Roman" w:eastAsia="Times New Roman" w:hAnsi="Times New Roman" w:cs="Times New Roman"/>
          <w:bCs/>
          <w:color w:val="000000"/>
          <w:sz w:val="24"/>
          <w:szCs w:val="24"/>
          <w:lang w:eastAsia="ru-RU"/>
        </w:rPr>
        <w:t xml:space="preserve"> </w:t>
      </w:r>
      <w:r w:rsidR="007F510D">
        <w:rPr>
          <w:rFonts w:ascii="Times New Roman" w:eastAsia="Times New Roman" w:hAnsi="Times New Roman" w:cs="Times New Roman"/>
          <w:bCs/>
          <w:color w:val="000000"/>
          <w:sz w:val="24"/>
          <w:szCs w:val="24"/>
          <w:lang w:eastAsia="ru-RU"/>
        </w:rPr>
        <w:t>века. Достаточное внимание  уделено биографии видных деятелей «Алаш». Сборник рекомендован учителям и преподавателям школ, колледжей.</w:t>
      </w:r>
      <w:r w:rsidRPr="00B35E3A">
        <w:rPr>
          <w:rFonts w:ascii="Times New Roman" w:eastAsia="Times New Roman" w:hAnsi="Times New Roman" w:cs="Times New Roman"/>
          <w:bCs/>
          <w:color w:val="000000"/>
          <w:sz w:val="24"/>
          <w:szCs w:val="24"/>
          <w:lang w:eastAsia="ru-RU"/>
        </w:rPr>
        <w:t>.</w:t>
      </w:r>
    </w:p>
    <w:p w:rsidR="00063D18" w:rsidRDefault="00506335" w:rsidP="001052EB">
      <w:pPr>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p w:rsidR="00506335" w:rsidRDefault="00506335"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.Введение_________________</w:t>
      </w:r>
      <w:r w:rsidR="00E54086">
        <w:rPr>
          <w:rFonts w:ascii="Times New Roman" w:eastAsia="Times New Roman" w:hAnsi="Times New Roman" w:cs="Times New Roman"/>
          <w:sz w:val="28"/>
          <w:szCs w:val="28"/>
          <w:lang w:eastAsia="ru-RU"/>
        </w:rPr>
        <w:t>_______________________________4</w:t>
      </w:r>
    </w:p>
    <w:p w:rsidR="00506335" w:rsidRPr="00506335" w:rsidRDefault="00506335"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r w:rsidRPr="00506335">
        <w:rPr>
          <w:rFonts w:ascii="Times New Roman" w:eastAsia="Times New Roman" w:hAnsi="Times New Roman" w:cs="Times New Roman"/>
          <w:b/>
          <w:color w:val="000000"/>
          <w:sz w:val="28"/>
          <w:szCs w:val="28"/>
          <w:shd w:val="clear" w:color="auto" w:fill="FFFFFF"/>
          <w:lang w:eastAsia="ru-RU"/>
        </w:rPr>
        <w:t xml:space="preserve"> </w:t>
      </w:r>
      <w:r w:rsidRPr="00506335">
        <w:rPr>
          <w:rFonts w:ascii="Times New Roman" w:eastAsia="Times New Roman" w:hAnsi="Times New Roman" w:cs="Times New Roman"/>
          <w:color w:val="000000"/>
          <w:sz w:val="28"/>
          <w:szCs w:val="28"/>
          <w:shd w:val="clear" w:color="auto" w:fill="FFFFFF"/>
          <w:lang w:eastAsia="ru-RU"/>
        </w:rPr>
        <w:t>Историография Алаш____________________________________7</w:t>
      </w:r>
    </w:p>
    <w:p w:rsidR="00506335" w:rsidRPr="00506335" w:rsidRDefault="00506335" w:rsidP="00506335">
      <w:pPr>
        <w:pStyle w:val="ab"/>
        <w:rPr>
          <w:rFonts w:ascii="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val="en-US" w:eastAsia="ru-RU"/>
        </w:rPr>
        <w:t>III</w:t>
      </w:r>
      <w:r w:rsidRPr="00506335">
        <w:rPr>
          <w:rFonts w:ascii="Times New Roman" w:eastAsia="Times New Roman" w:hAnsi="Times New Roman" w:cs="Times New Roman"/>
          <w:sz w:val="28"/>
          <w:szCs w:val="28"/>
          <w:lang w:eastAsia="ru-RU"/>
        </w:rPr>
        <w:t>.</w:t>
      </w:r>
      <w:r w:rsidRPr="00506335">
        <w:rPr>
          <w:rFonts w:ascii="Times New Roman" w:hAnsi="Times New Roman" w:cs="Times New Roman"/>
          <w:b/>
          <w:sz w:val="28"/>
          <w:szCs w:val="28"/>
          <w:shd w:val="clear" w:color="auto" w:fill="FFFFFF"/>
          <w:lang w:eastAsia="ru-RU"/>
        </w:rPr>
        <w:t xml:space="preserve"> </w:t>
      </w:r>
      <w:r w:rsidRPr="00506335">
        <w:rPr>
          <w:rFonts w:ascii="Times New Roman" w:hAnsi="Times New Roman" w:cs="Times New Roman"/>
          <w:sz w:val="28"/>
          <w:szCs w:val="28"/>
          <w:shd w:val="clear" w:color="auto" w:fill="FFFFFF"/>
          <w:lang w:eastAsia="ru-RU"/>
        </w:rPr>
        <w:t>Истоки Алаш.События 1916-19</w:t>
      </w:r>
      <w:r w:rsidR="00E54086">
        <w:rPr>
          <w:rFonts w:ascii="Times New Roman" w:hAnsi="Times New Roman" w:cs="Times New Roman"/>
          <w:sz w:val="28"/>
          <w:szCs w:val="28"/>
          <w:shd w:val="clear" w:color="auto" w:fill="FFFFFF"/>
          <w:lang w:eastAsia="ru-RU"/>
        </w:rPr>
        <w:t>17 года в стране._____________12</w:t>
      </w:r>
    </w:p>
    <w:p w:rsidR="00506335" w:rsidRPr="00506335" w:rsidRDefault="00506335" w:rsidP="00506335">
      <w:pPr>
        <w:pStyle w:val="ab"/>
        <w:rPr>
          <w:rFonts w:ascii="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val="en-US" w:eastAsia="ru-RU"/>
        </w:rPr>
        <w:t>IV</w:t>
      </w:r>
      <w:r w:rsidRPr="00506335">
        <w:rPr>
          <w:rFonts w:ascii="Times New Roman" w:eastAsia="Times New Roman" w:hAnsi="Times New Roman" w:cs="Times New Roman"/>
          <w:sz w:val="28"/>
          <w:szCs w:val="28"/>
          <w:lang w:eastAsia="ru-RU"/>
        </w:rPr>
        <w:t>.</w:t>
      </w:r>
      <w:r w:rsidRPr="00506335">
        <w:rPr>
          <w:rFonts w:ascii="Times New Roman" w:hAnsi="Times New Roman" w:cs="Times New Roman"/>
          <w:b/>
          <w:sz w:val="28"/>
          <w:szCs w:val="28"/>
          <w:shd w:val="clear" w:color="auto" w:fill="FFFFFF"/>
          <w:lang w:eastAsia="ru-RU"/>
        </w:rPr>
        <w:t xml:space="preserve"> </w:t>
      </w:r>
      <w:r w:rsidRPr="00506335">
        <w:rPr>
          <w:rFonts w:ascii="Times New Roman" w:hAnsi="Times New Roman" w:cs="Times New Roman"/>
          <w:sz w:val="28"/>
          <w:szCs w:val="28"/>
          <w:shd w:val="clear" w:color="auto" w:fill="FFFFFF"/>
          <w:lang w:eastAsia="ru-RU"/>
        </w:rPr>
        <w:t>История казахской периодиче</w:t>
      </w:r>
      <w:r w:rsidR="001842D8">
        <w:rPr>
          <w:rFonts w:ascii="Times New Roman" w:hAnsi="Times New Roman" w:cs="Times New Roman"/>
          <w:sz w:val="28"/>
          <w:szCs w:val="28"/>
          <w:shd w:val="clear" w:color="auto" w:fill="FFFFFF"/>
          <w:lang w:eastAsia="ru-RU"/>
        </w:rPr>
        <w:t>ской печати.__________________18</w:t>
      </w:r>
    </w:p>
    <w:p w:rsidR="00506335" w:rsidRPr="00506335" w:rsidRDefault="00506335" w:rsidP="00506335">
      <w:pPr>
        <w:pStyle w:val="ab"/>
        <w:rPr>
          <w:rFonts w:ascii="Times New Roman" w:hAnsi="Times New Roman" w:cs="Times New Roman"/>
          <w:sz w:val="28"/>
          <w:szCs w:val="28"/>
          <w:shd w:val="clear" w:color="auto" w:fill="FFFFFF"/>
          <w:lang w:eastAsia="ru-RU"/>
        </w:rPr>
      </w:pPr>
      <w:r w:rsidRPr="00506335">
        <w:rPr>
          <w:rFonts w:ascii="Times New Roman" w:hAnsi="Times New Roman" w:cs="Times New Roman"/>
          <w:sz w:val="28"/>
          <w:szCs w:val="28"/>
          <w:shd w:val="clear" w:color="auto" w:fill="FFFFFF"/>
          <w:lang w:eastAsia="ru-RU"/>
        </w:rPr>
        <w:t xml:space="preserve">      Журнал «Айкап» и газета «Казах»</w:t>
      </w:r>
    </w:p>
    <w:p w:rsidR="0086206F" w:rsidRPr="001842D8" w:rsidRDefault="00506335" w:rsidP="00506335">
      <w:pPr>
        <w:pStyle w:val="ab"/>
        <w:rPr>
          <w:rFonts w:ascii="Times New Roman" w:eastAsia="Calibri" w:hAnsi="Times New Roman" w:cs="Times New Roman"/>
          <w:sz w:val="28"/>
          <w:szCs w:val="28"/>
        </w:rPr>
      </w:pPr>
      <w:r>
        <w:rPr>
          <w:rFonts w:ascii="Times New Roman" w:eastAsia="Times New Roman" w:hAnsi="Times New Roman" w:cs="Times New Roman"/>
          <w:sz w:val="28"/>
          <w:szCs w:val="28"/>
          <w:lang w:val="en-US" w:eastAsia="ru-RU"/>
        </w:rPr>
        <w:t>V</w:t>
      </w:r>
      <w:r w:rsidRPr="00506335">
        <w:rPr>
          <w:rFonts w:ascii="Times New Roman" w:eastAsia="Times New Roman" w:hAnsi="Times New Roman" w:cs="Times New Roman"/>
          <w:sz w:val="28"/>
          <w:szCs w:val="28"/>
          <w:lang w:eastAsia="ru-RU"/>
        </w:rPr>
        <w:t>.</w:t>
      </w:r>
      <w:r w:rsidRPr="00A63A58">
        <w:rPr>
          <w:rFonts w:ascii="Times New Roman" w:eastAsia="Calibri" w:hAnsi="Times New Roman" w:cs="Times New Roman"/>
          <w:b/>
          <w:sz w:val="28"/>
          <w:szCs w:val="28"/>
          <w:lang w:val="kk-KZ"/>
        </w:rPr>
        <w:t xml:space="preserve"> </w:t>
      </w:r>
      <w:r w:rsidRPr="0086206F">
        <w:rPr>
          <w:rFonts w:ascii="Times New Roman" w:eastAsia="Calibri" w:hAnsi="Times New Roman" w:cs="Times New Roman"/>
          <w:sz w:val="28"/>
          <w:szCs w:val="28"/>
          <w:lang w:val="kk-KZ"/>
        </w:rPr>
        <w:t>В</w:t>
      </w:r>
      <w:r w:rsidRPr="0086206F">
        <w:rPr>
          <w:rFonts w:ascii="Times New Roman" w:eastAsia="Calibri" w:hAnsi="Times New Roman" w:cs="Times New Roman"/>
          <w:sz w:val="28"/>
          <w:szCs w:val="28"/>
        </w:rPr>
        <w:t>згляды  национальной интеллигенции на устройство</w:t>
      </w:r>
    </w:p>
    <w:p w:rsidR="00506335" w:rsidRPr="0086206F" w:rsidRDefault="00506335" w:rsidP="00506335">
      <w:pPr>
        <w:pStyle w:val="ab"/>
        <w:rPr>
          <w:rFonts w:ascii="Times New Roman" w:hAnsi="Times New Roman" w:cs="Times New Roman"/>
          <w:sz w:val="28"/>
          <w:szCs w:val="28"/>
          <w:shd w:val="clear" w:color="auto" w:fill="FFFFFF"/>
          <w:lang w:eastAsia="ru-RU"/>
        </w:rPr>
      </w:pPr>
      <w:r w:rsidRPr="0086206F">
        <w:rPr>
          <w:rFonts w:ascii="Times New Roman" w:eastAsia="Calibri" w:hAnsi="Times New Roman" w:cs="Times New Roman"/>
          <w:sz w:val="28"/>
          <w:szCs w:val="28"/>
        </w:rPr>
        <w:t xml:space="preserve"> политической системы, экономический базис и идеологию будущего государства.( Алаш, пантюркизм,клерикализм)</w:t>
      </w:r>
      <w:r w:rsidR="001842D8">
        <w:rPr>
          <w:rFonts w:ascii="Times New Roman" w:eastAsia="Calibri" w:hAnsi="Times New Roman" w:cs="Times New Roman"/>
          <w:sz w:val="28"/>
          <w:szCs w:val="28"/>
        </w:rPr>
        <w:t>_________________33</w:t>
      </w:r>
    </w:p>
    <w:p w:rsidR="0086206F" w:rsidRPr="0086206F" w:rsidRDefault="00506335" w:rsidP="0086206F">
      <w:pPr>
        <w:pStyle w:val="ab"/>
        <w:rPr>
          <w:rFonts w:ascii="Times New Roman" w:hAnsi="Times New Roman" w:cs="Times New Roman"/>
          <w:sz w:val="28"/>
          <w:szCs w:val="28"/>
        </w:rPr>
      </w:pPr>
      <w:r>
        <w:rPr>
          <w:rFonts w:ascii="Times New Roman" w:eastAsia="Times New Roman" w:hAnsi="Times New Roman" w:cs="Times New Roman"/>
          <w:sz w:val="28"/>
          <w:szCs w:val="28"/>
          <w:lang w:val="en-US" w:eastAsia="ru-RU"/>
        </w:rPr>
        <w:t>VI</w:t>
      </w:r>
      <w:r w:rsidRPr="0086206F">
        <w:rPr>
          <w:rFonts w:ascii="Times New Roman" w:eastAsia="Times New Roman" w:hAnsi="Times New Roman" w:cs="Times New Roman"/>
          <w:sz w:val="28"/>
          <w:szCs w:val="28"/>
          <w:lang w:eastAsia="ru-RU"/>
        </w:rPr>
        <w:t>.</w:t>
      </w:r>
      <w:r w:rsidR="0086206F" w:rsidRPr="0086206F">
        <w:rPr>
          <w:rFonts w:ascii="Times New Roman" w:eastAsia="Calibri" w:hAnsi="Times New Roman" w:cs="Times New Roman"/>
          <w:b/>
          <w:sz w:val="28"/>
          <w:szCs w:val="28"/>
          <w:lang w:val="kk-KZ"/>
        </w:rPr>
        <w:t xml:space="preserve"> </w:t>
      </w:r>
      <w:r w:rsidR="0086206F" w:rsidRPr="0086206F">
        <w:rPr>
          <w:rFonts w:ascii="Times New Roman" w:hAnsi="Times New Roman" w:cs="Times New Roman"/>
          <w:sz w:val="28"/>
          <w:szCs w:val="28"/>
          <w:shd w:val="clear" w:color="auto" w:fill="FFFFFF"/>
          <w:lang w:eastAsia="ru-RU"/>
        </w:rPr>
        <w:t>Временное правительство и Алаш</w:t>
      </w:r>
      <w:r w:rsidR="0086206F">
        <w:rPr>
          <w:rFonts w:ascii="Times New Roman" w:hAnsi="Times New Roman" w:cs="Times New Roman"/>
          <w:sz w:val="28"/>
          <w:szCs w:val="28"/>
          <w:shd w:val="clear" w:color="auto" w:fill="FFFFFF"/>
          <w:lang w:eastAsia="ru-RU"/>
        </w:rPr>
        <w:t>_________________________</w:t>
      </w:r>
      <w:r w:rsidR="00C1601D">
        <w:rPr>
          <w:rFonts w:ascii="Times New Roman" w:hAnsi="Times New Roman" w:cs="Times New Roman"/>
          <w:sz w:val="28"/>
          <w:szCs w:val="28"/>
          <w:shd w:val="clear" w:color="auto" w:fill="FFFFFF"/>
          <w:lang w:eastAsia="ru-RU"/>
        </w:rPr>
        <w:t>44</w:t>
      </w:r>
    </w:p>
    <w:p w:rsidR="00C1601D" w:rsidRPr="00C1601D" w:rsidRDefault="00506335" w:rsidP="00C1601D">
      <w:pPr>
        <w:pStyle w:val="ab"/>
        <w:rPr>
          <w:rFonts w:ascii="Times New Roman" w:hAnsi="Times New Roman" w:cs="Times New Roman"/>
          <w:sz w:val="28"/>
          <w:szCs w:val="28"/>
        </w:rPr>
      </w:pPr>
      <w:r>
        <w:rPr>
          <w:rFonts w:ascii="Times New Roman" w:eastAsia="Times New Roman" w:hAnsi="Times New Roman" w:cs="Times New Roman"/>
          <w:sz w:val="28"/>
          <w:szCs w:val="28"/>
          <w:lang w:val="en-US" w:eastAsia="ru-RU"/>
        </w:rPr>
        <w:t>VII</w:t>
      </w:r>
      <w:r w:rsidRPr="00C1601D">
        <w:rPr>
          <w:rFonts w:ascii="Times New Roman" w:eastAsia="Times New Roman" w:hAnsi="Times New Roman" w:cs="Times New Roman"/>
          <w:sz w:val="28"/>
          <w:szCs w:val="28"/>
          <w:lang w:eastAsia="ru-RU"/>
        </w:rPr>
        <w:t>.</w:t>
      </w:r>
      <w:r w:rsidR="00C1601D" w:rsidRPr="00C1601D">
        <w:rPr>
          <w:rFonts w:ascii="Times New Roman" w:hAnsi="Times New Roman" w:cs="Times New Roman"/>
          <w:b/>
          <w:sz w:val="28"/>
          <w:szCs w:val="28"/>
          <w:shd w:val="clear" w:color="auto" w:fill="FFFFFF"/>
          <w:lang w:eastAsia="ru-RU"/>
        </w:rPr>
        <w:t xml:space="preserve"> </w:t>
      </w:r>
      <w:r w:rsidR="00C1601D" w:rsidRPr="00C1601D">
        <w:rPr>
          <w:rFonts w:ascii="Times New Roman" w:hAnsi="Times New Roman" w:cs="Times New Roman"/>
          <w:sz w:val="28"/>
          <w:szCs w:val="28"/>
          <w:shd w:val="clear" w:color="auto" w:fill="FFFFFF"/>
          <w:lang w:eastAsia="ru-RU"/>
        </w:rPr>
        <w:t>Алаш-Орда и Советская власть</w:t>
      </w:r>
      <w:r w:rsidR="00C1601D">
        <w:rPr>
          <w:rFonts w:ascii="Times New Roman" w:hAnsi="Times New Roman" w:cs="Times New Roman"/>
          <w:sz w:val="28"/>
          <w:szCs w:val="28"/>
          <w:shd w:val="clear" w:color="auto" w:fill="FFFFFF"/>
          <w:lang w:eastAsia="ru-RU"/>
        </w:rPr>
        <w:t>___________________________53</w:t>
      </w:r>
    </w:p>
    <w:p w:rsidR="00C1601D" w:rsidRDefault="00506335" w:rsidP="00C1601D">
      <w:pPr>
        <w:pStyle w:val="ab"/>
        <w:rPr>
          <w:rFonts w:ascii="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val="en-US" w:eastAsia="ru-RU"/>
        </w:rPr>
        <w:t>VIII</w:t>
      </w:r>
      <w:r w:rsidRPr="00C1601D">
        <w:rPr>
          <w:rFonts w:ascii="Times New Roman" w:eastAsia="Times New Roman" w:hAnsi="Times New Roman" w:cs="Times New Roman"/>
          <w:sz w:val="28"/>
          <w:szCs w:val="28"/>
          <w:lang w:eastAsia="ru-RU"/>
        </w:rPr>
        <w:t>.</w:t>
      </w:r>
      <w:r w:rsidR="00C1601D" w:rsidRPr="00C1601D">
        <w:rPr>
          <w:rFonts w:ascii="Times New Roman" w:hAnsi="Times New Roman" w:cs="Times New Roman"/>
          <w:b/>
          <w:sz w:val="28"/>
          <w:szCs w:val="28"/>
          <w:shd w:val="clear" w:color="auto" w:fill="FFFFFF"/>
          <w:lang w:eastAsia="ru-RU"/>
        </w:rPr>
        <w:t xml:space="preserve"> </w:t>
      </w:r>
      <w:r w:rsidR="00C1601D" w:rsidRPr="00C1601D">
        <w:rPr>
          <w:rFonts w:ascii="Times New Roman" w:hAnsi="Times New Roman" w:cs="Times New Roman"/>
          <w:sz w:val="28"/>
          <w:szCs w:val="28"/>
          <w:shd w:val="clear" w:color="auto" w:fill="FFFFFF"/>
          <w:lang w:eastAsia="ru-RU"/>
        </w:rPr>
        <w:t xml:space="preserve">Взаимоотношения Алаш-Орды </w:t>
      </w:r>
      <w:r w:rsidR="00C1601D">
        <w:rPr>
          <w:rFonts w:ascii="Times New Roman" w:hAnsi="Times New Roman" w:cs="Times New Roman"/>
          <w:sz w:val="28"/>
          <w:szCs w:val="28"/>
          <w:shd w:val="clear" w:color="auto" w:fill="FFFFFF"/>
          <w:lang w:eastAsia="ru-RU"/>
        </w:rPr>
        <w:t>и</w:t>
      </w:r>
    </w:p>
    <w:p w:rsidR="00C1601D" w:rsidRPr="00C1601D" w:rsidRDefault="00C1601D" w:rsidP="00C1601D">
      <w:pPr>
        <w:pStyle w:val="ab"/>
        <w:rPr>
          <w:rFonts w:ascii="Times New Roman" w:hAnsi="Times New Roman" w:cs="Times New Roman"/>
          <w:sz w:val="28"/>
          <w:szCs w:val="28"/>
        </w:rPr>
      </w:pPr>
      <w:r>
        <w:rPr>
          <w:rFonts w:ascii="Times New Roman" w:hAnsi="Times New Roman" w:cs="Times New Roman"/>
          <w:sz w:val="28"/>
          <w:szCs w:val="28"/>
          <w:shd w:val="clear" w:color="auto" w:fill="FFFFFF"/>
          <w:lang w:eastAsia="ru-RU"/>
        </w:rPr>
        <w:t xml:space="preserve">          </w:t>
      </w:r>
      <w:r w:rsidRPr="00C1601D">
        <w:rPr>
          <w:rFonts w:ascii="Times New Roman" w:hAnsi="Times New Roman" w:cs="Times New Roman"/>
          <w:sz w:val="28"/>
          <w:szCs w:val="28"/>
          <w:shd w:val="clear" w:color="auto" w:fill="FFFFFF"/>
          <w:lang w:eastAsia="ru-RU"/>
        </w:rPr>
        <w:t>Врем</w:t>
      </w:r>
      <w:r>
        <w:rPr>
          <w:rFonts w:ascii="Times New Roman" w:hAnsi="Times New Roman" w:cs="Times New Roman"/>
          <w:sz w:val="28"/>
          <w:szCs w:val="28"/>
          <w:shd w:val="clear" w:color="auto" w:fill="FFFFFF"/>
          <w:lang w:eastAsia="ru-RU"/>
        </w:rPr>
        <w:t>енного Сибирского правительства___________________54</w:t>
      </w:r>
    </w:p>
    <w:p w:rsidR="00506335" w:rsidRPr="00C1601D" w:rsidRDefault="00506335"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IX</w:t>
      </w:r>
      <w:r w:rsidRPr="00C1601D">
        <w:rPr>
          <w:rFonts w:ascii="Times New Roman" w:eastAsia="Times New Roman" w:hAnsi="Times New Roman" w:cs="Times New Roman"/>
          <w:sz w:val="28"/>
          <w:szCs w:val="28"/>
          <w:lang w:eastAsia="ru-RU"/>
        </w:rPr>
        <w:t>.</w:t>
      </w:r>
      <w:r w:rsidR="00EC73F3">
        <w:rPr>
          <w:rFonts w:ascii="Times New Roman" w:eastAsia="Times New Roman" w:hAnsi="Times New Roman" w:cs="Times New Roman"/>
          <w:sz w:val="28"/>
          <w:szCs w:val="28"/>
          <w:lang w:eastAsia="ru-RU"/>
        </w:rPr>
        <w:t>Программа партии «Алаш»_______________________________ 64</w:t>
      </w:r>
    </w:p>
    <w:p w:rsidR="00506335" w:rsidRDefault="00506335"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w:t>
      </w:r>
      <w:r w:rsidRPr="00C1601D">
        <w:rPr>
          <w:rFonts w:ascii="Times New Roman" w:eastAsia="Times New Roman" w:hAnsi="Times New Roman" w:cs="Times New Roman"/>
          <w:sz w:val="28"/>
          <w:szCs w:val="28"/>
          <w:lang w:eastAsia="ru-RU"/>
        </w:rPr>
        <w:t>.</w:t>
      </w:r>
      <w:r w:rsidR="00EC73F3">
        <w:rPr>
          <w:rFonts w:ascii="Times New Roman" w:eastAsia="Times New Roman" w:hAnsi="Times New Roman" w:cs="Times New Roman"/>
          <w:sz w:val="28"/>
          <w:szCs w:val="28"/>
          <w:lang w:eastAsia="ru-RU"/>
        </w:rPr>
        <w:t>Решения 2-го Всеказахского съезда в Оренбурге______________68</w:t>
      </w:r>
    </w:p>
    <w:p w:rsidR="00EC73F3" w:rsidRDefault="00EC73F3"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XI</w:t>
      </w:r>
      <w:r w:rsidRPr="0027724A">
        <w:rPr>
          <w:rFonts w:ascii="Times New Roman" w:eastAsia="Times New Roman" w:hAnsi="Times New Roman" w:cs="Times New Roman"/>
          <w:sz w:val="28"/>
          <w:szCs w:val="28"/>
          <w:lang w:eastAsia="ru-RU"/>
        </w:rPr>
        <w:t>.</w:t>
      </w:r>
      <w:r w:rsidR="009A0E49">
        <w:rPr>
          <w:rFonts w:ascii="Times New Roman" w:eastAsia="Times New Roman" w:hAnsi="Times New Roman" w:cs="Times New Roman"/>
          <w:sz w:val="28"/>
          <w:szCs w:val="28"/>
          <w:lang w:eastAsia="ru-RU"/>
        </w:rPr>
        <w:t>Биографии деятелей «Алаш»______________________________</w:t>
      </w:r>
      <w:r w:rsidR="0027724A">
        <w:rPr>
          <w:rFonts w:ascii="Times New Roman" w:eastAsia="Times New Roman" w:hAnsi="Times New Roman" w:cs="Times New Roman"/>
          <w:sz w:val="28"/>
          <w:szCs w:val="28"/>
          <w:lang w:eastAsia="ru-RU"/>
        </w:rPr>
        <w:t>73</w:t>
      </w:r>
    </w:p>
    <w:p w:rsidR="0027724A" w:rsidRDefault="0027724A"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XII</w:t>
      </w:r>
      <w:r w:rsidRPr="002772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Письма и документы следствия участников </w:t>
      </w:r>
    </w:p>
    <w:p w:rsidR="0027724A" w:rsidRDefault="0027724A"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алашординского движения__________________________________112</w:t>
      </w:r>
    </w:p>
    <w:p w:rsidR="0027724A" w:rsidRPr="0027724A" w:rsidRDefault="0027724A" w:rsidP="00506335">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XIII</w:t>
      </w:r>
      <w:r w:rsidRPr="001842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Литература___________________________________________260</w:t>
      </w: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E54086" w:rsidRDefault="00E54086">
      <w:pPr>
        <w:rPr>
          <w:rFonts w:ascii="Times New Roman" w:hAnsi="Times New Roman" w:cs="Times New Roman"/>
          <w:b/>
          <w:sz w:val="28"/>
          <w:szCs w:val="28"/>
        </w:rPr>
      </w:pPr>
    </w:p>
    <w:p w:rsidR="001052EB" w:rsidRDefault="001052EB">
      <w:pPr>
        <w:rPr>
          <w:rFonts w:ascii="Times New Roman" w:hAnsi="Times New Roman" w:cs="Times New Roman"/>
          <w:b/>
          <w:sz w:val="28"/>
          <w:szCs w:val="28"/>
        </w:rPr>
      </w:pPr>
    </w:p>
    <w:p w:rsidR="00F72DC5" w:rsidRDefault="00B732EF">
      <w:pPr>
        <w:rPr>
          <w:rFonts w:ascii="Times New Roman" w:hAnsi="Times New Roman" w:cs="Times New Roman"/>
          <w:b/>
          <w:sz w:val="28"/>
          <w:szCs w:val="28"/>
        </w:rPr>
      </w:pPr>
      <w:r>
        <w:rPr>
          <w:rFonts w:ascii="Times New Roman" w:hAnsi="Times New Roman" w:cs="Times New Roman"/>
          <w:b/>
          <w:sz w:val="28"/>
          <w:szCs w:val="28"/>
          <w:lang w:val="en-US"/>
        </w:rPr>
        <w:t>I</w:t>
      </w:r>
      <w:r w:rsidRPr="008F34E0">
        <w:rPr>
          <w:rFonts w:ascii="Times New Roman" w:hAnsi="Times New Roman" w:cs="Times New Roman"/>
          <w:b/>
          <w:sz w:val="28"/>
          <w:szCs w:val="28"/>
        </w:rPr>
        <w:t>.</w:t>
      </w:r>
      <w:r>
        <w:rPr>
          <w:rFonts w:ascii="Times New Roman" w:hAnsi="Times New Roman" w:cs="Times New Roman"/>
          <w:b/>
          <w:sz w:val="28"/>
          <w:szCs w:val="28"/>
        </w:rPr>
        <w:t>Введение</w:t>
      </w:r>
    </w:p>
    <w:p w:rsidR="008551A2" w:rsidRPr="00A63A58" w:rsidRDefault="00781FCF" w:rsidP="00E54086">
      <w:pPr>
        <w:rPr>
          <w:rFonts w:ascii="Times New Roman" w:eastAsia="Times New Roman" w:hAnsi="Times New Roman" w:cs="Times New Roman"/>
          <w:b/>
          <w:color w:val="000000"/>
          <w:sz w:val="28"/>
          <w:szCs w:val="28"/>
          <w:shd w:val="clear" w:color="auto" w:fill="FFFFFF"/>
          <w:lang w:eastAsia="ru-RU"/>
        </w:rPr>
      </w:pPr>
      <w:r w:rsidRPr="002C1677">
        <w:rPr>
          <w:rFonts w:ascii="Times New Roman" w:hAnsi="Times New Roman" w:cs="Times New Roman"/>
          <w:b/>
          <w:sz w:val="28"/>
          <w:szCs w:val="28"/>
        </w:rPr>
        <w:t>В начале 20 века в казахском обществе</w:t>
      </w:r>
      <w:r w:rsidRPr="002C1677">
        <w:rPr>
          <w:rFonts w:ascii="Times New Roman" w:hAnsi="Times New Roman" w:cs="Times New Roman"/>
          <w:sz w:val="28"/>
          <w:szCs w:val="28"/>
        </w:rPr>
        <w:t xml:space="preserve"> шел процесс формирования новой генерации интеллектуальной элиты, воспитанной на национальных традициях и получивших, помимо мусульманского духовного, европейское воспитание в российских университетах и институтах, а также специальных учебных заведениях среднего звена и гимназиях. Пути развития своего народа к передовой цивилизации, приспособление к реалиям колониальной зависимости они видели в просветительстве, через которое можно было бы выйти из тупика.Именно этими благородными целями руководствовались в свое время выдающиеся казахские просветители А. Кунанбаев, Ч. Валиханов, И. Алтынсарин. В современной научной литературе совершенно верно называют Абая и его современников просветителями, а рубеж XIX-XX вв. выделяют как этап "нового просветительства". Идеи Абая были подхвачены по эстафете и развиты интеллигенцией начала ХХ в. Вместе с тем новое просветительство динамично обогащалось передовыми для своего времени идеями: утверждение национального самосознания, поиски путей переустройства традиционного общества, отстаивание интересов своего народа с применением новых политических методов и средств борьбы.Поэтому на рубеже веков национально-освободительное движение казахского народа вступило в новую фазу своего развития, характерной чертой которого был переход от традиционных форм вооруженной борьбы к политическим методам сопротивления колониальной системе царизма. Как свидетельствуют материалы казахской периодической печати начала века и в целом творческое наследие выдающихся представителей интеллигенции, вступивших тогда на арену политической борьбы и общественного движения, это было временем, когда на чашах весов оказались судьбы нации, само существование народа.Усиление колонизации и массовое изъятие земель в начале ХХ века привели к обострению отношений не только с царской администрацией, но и внутренних противоречий в казахском ауле и неминуемо вызвали брожение среди интеллигенции и простого народа. В рассматриваемый период времени национально-освободительное движение, как и само казахское общество были неоднородным. Наряду с сохранением родоплеменных отношений и остатков кочевой демократии начинали складываться новые социально-экономические условия, связанные с проникновением капиталистических отношений в степь.</w:t>
      </w:r>
      <w:r>
        <w:t xml:space="preserve"> </w:t>
      </w:r>
      <w:r w:rsidRPr="00031223">
        <w:rPr>
          <w:rFonts w:ascii="Times New Roman" w:hAnsi="Times New Roman" w:cs="Times New Roman"/>
          <w:sz w:val="28"/>
          <w:szCs w:val="28"/>
        </w:rPr>
        <w:t xml:space="preserve">Ввиду того, что процесс капитализации только развивался, формировавшаяся национальная буржуазия </w:t>
      </w:r>
      <w:r w:rsidRPr="00031223">
        <w:rPr>
          <w:rFonts w:ascii="Times New Roman" w:hAnsi="Times New Roman" w:cs="Times New Roman"/>
          <w:sz w:val="28"/>
          <w:szCs w:val="28"/>
        </w:rPr>
        <w:lastRenderedPageBreak/>
        <w:t>не могла играть ведущую роль в политической жизни. Малочисленный и распыленный по мелким предприятиям казахский пролетариат, не имевший политической организации и ориентации, также не мог возглавить национально-освободительную борьбу. В этих условиях руководство освободительным движением взяла на себя духовно-интеллектуальная элита, наиболее последовательно выражавшая идею национальной независимости.</w:t>
      </w:r>
      <w:r w:rsidR="006B23CB">
        <w:rPr>
          <w:rFonts w:ascii="Times New Roman" w:hAnsi="Times New Roman" w:cs="Times New Roman"/>
          <w:sz w:val="28"/>
          <w:szCs w:val="28"/>
        </w:rPr>
        <w:t xml:space="preserve"> </w:t>
      </w:r>
      <w:r w:rsidRPr="00031223">
        <w:rPr>
          <w:rFonts w:ascii="Times New Roman" w:hAnsi="Times New Roman" w:cs="Times New Roman"/>
          <w:sz w:val="28"/>
          <w:szCs w:val="28"/>
        </w:rPr>
        <w:t>Руководителями национально-освободительного движения стали А. Букейханов, А. Байтурсынов, М. Тынышпаев, М. Дулатов, М. Чокаев, Х. и Ж. Досмухамедовы, Ж. Акбаев, Х. Габбасов, Р. Марсеков, А. Турлыбаев и многие другие, в большинстве своем выпускники высших учебных заведений Санкт-Петербурга, Москвы, Казани, Томска, Киева, Варшавы, учительских семинарий и других учебных заведений Оренбурга, Омска, Уфы, Троицка и других городов. Так, например, начиная с 20-х гг. XIX в. до 1917 г. только в Казанском университете обучалось около 30 молодых казахов, из них 17 человек получили юридическое образование, остальные - медицинское. В указанный период времени в Санкт-Петербургском университете получили высшее образование около 20 казахских студентов, среди которых ставшие впоследствии видными общественными и политическими деятелями Б. Каратаев, М. Чокаев, Ж. Акбаев, Ж. Досмухамедов, А. Турлыбаев, Б. Сыртанов, Б. Кулманов, С. Жанайдаров и другие. Х. Досмухамедов был выпускником Санкт-Петербургской Военно-медицинской Академии, А. Ермеков окончил Томский технологический институт, М. Тынышпаев - Санкт-Петербургский институт железнодорожного транспорта, Ж. Султанбаев учился и окончил варш</w:t>
      </w:r>
      <w:r w:rsidR="00037F6F">
        <w:rPr>
          <w:rFonts w:ascii="Times New Roman" w:hAnsi="Times New Roman" w:cs="Times New Roman"/>
          <w:sz w:val="28"/>
          <w:szCs w:val="28"/>
        </w:rPr>
        <w:t>авский ветеринарный институт.</w:t>
      </w:r>
      <w:r w:rsidRPr="00031223">
        <w:rPr>
          <w:rFonts w:ascii="Times New Roman" w:hAnsi="Times New Roman" w:cs="Times New Roman"/>
          <w:sz w:val="28"/>
          <w:szCs w:val="28"/>
        </w:rPr>
        <w:t>Казахская молодежь обучалась и за границей, так до 1917 г. получили образование в Стамбульском университете А. Гайсин, С. Шанов, Д. Келбаев, М. Турганбаев, А. Машаев. По неполным данным до революции около 120 казахов имели высшее обра</w:t>
      </w:r>
      <w:r w:rsidR="00037F6F">
        <w:rPr>
          <w:rFonts w:ascii="Times New Roman" w:hAnsi="Times New Roman" w:cs="Times New Roman"/>
          <w:sz w:val="28"/>
          <w:szCs w:val="28"/>
        </w:rPr>
        <w:t>зование, около 700 - среднее.</w:t>
      </w:r>
      <w:r w:rsidRPr="00031223">
        <w:rPr>
          <w:rFonts w:ascii="Times New Roman" w:hAnsi="Times New Roman" w:cs="Times New Roman"/>
          <w:sz w:val="28"/>
          <w:szCs w:val="28"/>
        </w:rPr>
        <w:br/>
        <w:t xml:space="preserve">Революция 1905-1907 гг. в России, младотурецкая и иранская революции способствовали оживлению политической жизни в казахском обществе. В формировании мировоззрения представителей алашского движения и накоплениями политического опыта и закалки важной вехой явилась организация петиционных акций, в ходе которых отрабатывались основные политические и социально-экономические требования казахского народа, а также борьба за представительство в Государственной Думе. Наиболее известной была петиция 1905 г., подписанная на Кояндинской ярмарке 14,5 тыс. жителей Каркаралинского уезда Семипалатинской области. Ее составили А. Букейханов, А. Байтурсынов, Ж. Акбаев, М. Дулатов, М. Бекметов. Основные </w:t>
      </w:r>
      <w:r w:rsidRPr="00031223">
        <w:rPr>
          <w:rFonts w:ascii="Times New Roman" w:hAnsi="Times New Roman" w:cs="Times New Roman"/>
          <w:sz w:val="28"/>
          <w:szCs w:val="28"/>
        </w:rPr>
        <w:lastRenderedPageBreak/>
        <w:t>требования сводились к разрешению проблем культурно-национального характера: признания за казахами права собственности на землю, где они проживали, обязательного введения в школах, наряду с русским, обучения на казахском языке, исполнение религиозных обрядов согласно мусульманской вере, введение судопроизвод</w:t>
      </w:r>
      <w:r w:rsidR="00037F6F">
        <w:rPr>
          <w:rFonts w:ascii="Times New Roman" w:hAnsi="Times New Roman" w:cs="Times New Roman"/>
          <w:sz w:val="28"/>
          <w:szCs w:val="28"/>
        </w:rPr>
        <w:t>ства на казахском языке и др.</w:t>
      </w:r>
      <w:r w:rsidRPr="00031223">
        <w:rPr>
          <w:rFonts w:ascii="Times New Roman" w:hAnsi="Times New Roman" w:cs="Times New Roman"/>
          <w:sz w:val="28"/>
          <w:szCs w:val="28"/>
        </w:rPr>
        <w:br/>
        <w:t>В Каркаралинской петиции наглядно отразились особенности социально-политической жизни казахского общества, пути возможного разрешения назревших в нем проблем. Она по существу явилась первым программным документом, продемонстрировавшим основные идеи и направления политической деятельности национальной интеллигенции. Впервые перед царским колониальным режимом открыто были выдвинуты требования на признание прав одного из угнетенных народов Российской империи. Безусловно, это встревожило местный колониальный аппарат и центральные власти, увидевшие в них проявление национального сепаратизма и антиправительственные настроения. Вместе с другими представителями революционной общественности России авторы петиции были подвергнуты гон</w:t>
      </w:r>
      <w:r w:rsidR="00037F6F">
        <w:rPr>
          <w:rFonts w:ascii="Times New Roman" w:hAnsi="Times New Roman" w:cs="Times New Roman"/>
          <w:sz w:val="28"/>
          <w:szCs w:val="28"/>
        </w:rPr>
        <w:t>ениям и тюремным заключениям.</w:t>
      </w:r>
      <w:r w:rsidRPr="00031223">
        <w:rPr>
          <w:rFonts w:ascii="Times New Roman" w:hAnsi="Times New Roman" w:cs="Times New Roman"/>
          <w:sz w:val="28"/>
          <w:szCs w:val="28"/>
        </w:rPr>
        <w:t xml:space="preserve">В 1905 г. А. Букейханов выступил на съезде земских и городских деятелей в Москве, категорически требуя равных прав для 5 млн. казахов. Наряду с неотложными вопросами социального порядка, он в своей речи поднимал и проблемы языка, свободы выбора: "... ближайшей нуждой казахов является свобода в употреблении родного языка, особенно необходимая ввиду предстоящей выборной агитации, и я присоединяюсь к предложению тех товарищей, которые просили съезд высказаться за немедленную отмену всех ограничений в правах местных языков". Не случайно 15 июня 1906 г. его единогласно избрали депутатом от семипалатинских казахов в первую российскую Государственную думу. К сожалению, он не смог участвовать в ее работе, так как был задержан на три месяца в Павлодаре </w:t>
      </w:r>
      <w:r w:rsidR="00037F6F">
        <w:rPr>
          <w:rFonts w:ascii="Times New Roman" w:hAnsi="Times New Roman" w:cs="Times New Roman"/>
          <w:sz w:val="28"/>
          <w:szCs w:val="28"/>
        </w:rPr>
        <w:t>Омским генерал-губернатором.</w:t>
      </w:r>
      <w:r w:rsidRPr="00031223">
        <w:rPr>
          <w:rFonts w:ascii="Times New Roman" w:hAnsi="Times New Roman" w:cs="Times New Roman"/>
          <w:sz w:val="28"/>
          <w:szCs w:val="28"/>
        </w:rPr>
        <w:t>В Петербург А. Букейханов прибыл накануне роспуска Государственной думы, вслед за чем и уехал в Финляндию, в Выборг, где вместе со 180 депутатами подписал известное "выборгское обращение" против насильственного роспуска Государственной Думы. За это он подвергся наказанию и решением Петербургского окружного суда был заключен в тюрьму и позже выслан в Самару.Активизация политической жизни в казахской степи в рассматриваемый период выявила в ней три главных направления: одна - религиозная, проводимая татарскими или туркестанскими муллами, другая - западная, возглавляемая коренной интеллигенцией, и, наконец, третья - самая слабая, пытавшаяся направить молодых в русло д</w:t>
      </w:r>
      <w:r w:rsidR="00037F6F">
        <w:rPr>
          <w:rFonts w:ascii="Times New Roman" w:hAnsi="Times New Roman" w:cs="Times New Roman"/>
          <w:sz w:val="28"/>
          <w:szCs w:val="28"/>
        </w:rPr>
        <w:t xml:space="preserve">вижения русских </w:t>
      </w:r>
      <w:r w:rsidR="00037F6F">
        <w:rPr>
          <w:rFonts w:ascii="Times New Roman" w:hAnsi="Times New Roman" w:cs="Times New Roman"/>
          <w:sz w:val="28"/>
          <w:szCs w:val="28"/>
        </w:rPr>
        <w:lastRenderedPageBreak/>
        <w:t>социалистов.</w:t>
      </w:r>
      <w:r w:rsidRPr="00031223">
        <w:rPr>
          <w:rFonts w:ascii="Times New Roman" w:hAnsi="Times New Roman" w:cs="Times New Roman"/>
          <w:sz w:val="28"/>
          <w:szCs w:val="28"/>
        </w:rPr>
        <w:t>Последовавшая за революцией столыпинская реакция полностью задушила все группировки, действовавшие в духе социал-демократов, и только две тенденции четко определились и породили первые политические образования. Об этом писал А. Букейханов в 1910 г.: "В ближайшем будущем в степи, вероятно, организуются две политические партии соответственно двум политическим направлениям, складывающимся в киргизской среде. Одно из них может быть названо национально-религиозным, и идеалом его является религиозное единение казахов с прочими мусульманами. Другое западное направление... Первое вероятно возьмет за образец мусульманские татарские партии, второе - оппозиционные русские, в частнос</w:t>
      </w:r>
      <w:r w:rsidR="00037F6F">
        <w:rPr>
          <w:rFonts w:ascii="Times New Roman" w:hAnsi="Times New Roman" w:cs="Times New Roman"/>
          <w:sz w:val="28"/>
          <w:szCs w:val="28"/>
        </w:rPr>
        <w:t>ти партию народной свободы".</w:t>
      </w:r>
      <w:r w:rsidR="00B732EF">
        <w:rPr>
          <w:rFonts w:ascii="Times New Roman" w:hAnsi="Times New Roman" w:cs="Times New Roman"/>
          <w:sz w:val="28"/>
          <w:szCs w:val="28"/>
        </w:rPr>
        <w:t xml:space="preserve"> </w:t>
      </w:r>
      <w:r w:rsidRPr="00031223">
        <w:rPr>
          <w:rFonts w:ascii="Times New Roman" w:hAnsi="Times New Roman" w:cs="Times New Roman"/>
          <w:sz w:val="28"/>
          <w:szCs w:val="28"/>
        </w:rPr>
        <w:t>Как показали дальнейшие события, предположения Букейханова А. о возникновении в ближайшем будущем, наряду с "прозападной" демократической партией Алаш, национально-религиозной - мусульманской партии не подтвердилось. В тот период наиболее крупным политическим образованием была группа либерального направления, близкая российским конституционным демократам во главе с А. Букейхановым.Первая попытка создать филиал партии "Народная свобода" была предпринята в 1905 г. в г. Уральске на съезде представителей пяти областей Степного края. Его организаторами были А. Букейханов, Б. Каратаев, Т. Бердиев, М. Бахытгиреев, Х. Досмухамедов, Н. Айтмухамедов и другие./13/ В июле 1906 г. такое же совешание состоялось в Семипалатинске, на котором выступил А. Букейханов. Он познакомил участников с программой партии "Народная свобода". Об этой партии на совещании выступили Ш. Кудайбердиев и другие. Однако, по признанию А. Букейханова, даже в 1910 г. в массе киргизского населения политические партии находились "еще в зачаточном состоянии", а политические взгляды избирателей были еще "аморфны и не успели вылитьс</w:t>
      </w:r>
      <w:r w:rsidR="00037F6F">
        <w:rPr>
          <w:rFonts w:ascii="Times New Roman" w:hAnsi="Times New Roman" w:cs="Times New Roman"/>
          <w:sz w:val="28"/>
          <w:szCs w:val="28"/>
        </w:rPr>
        <w:t>я в определенную программу".</w:t>
      </w:r>
      <w:r w:rsidRPr="00031223">
        <w:rPr>
          <w:rFonts w:ascii="Times New Roman" w:hAnsi="Times New Roman" w:cs="Times New Roman"/>
          <w:sz w:val="28"/>
          <w:szCs w:val="28"/>
        </w:rPr>
        <w:br/>
      </w:r>
      <w:r w:rsidR="00A63A58" w:rsidRPr="00A63A58">
        <w:rPr>
          <w:rFonts w:ascii="Times New Roman" w:eastAsia="Times New Roman" w:hAnsi="Times New Roman" w:cs="Times New Roman"/>
          <w:b/>
          <w:color w:val="000000"/>
          <w:sz w:val="28"/>
          <w:szCs w:val="28"/>
          <w:shd w:val="clear" w:color="auto" w:fill="FFFFFF"/>
          <w:lang w:val="kk-KZ" w:eastAsia="ru-RU"/>
        </w:rPr>
        <w:t>I</w:t>
      </w:r>
      <w:r w:rsidR="00B732EF">
        <w:rPr>
          <w:rFonts w:ascii="Times New Roman" w:eastAsia="Times New Roman" w:hAnsi="Times New Roman" w:cs="Times New Roman"/>
          <w:b/>
          <w:color w:val="000000"/>
          <w:sz w:val="28"/>
          <w:szCs w:val="28"/>
          <w:shd w:val="clear" w:color="auto" w:fill="FFFFFF"/>
          <w:lang w:val="en-US" w:eastAsia="ru-RU"/>
        </w:rPr>
        <w:t>I</w:t>
      </w:r>
      <w:r w:rsidR="00BE5890" w:rsidRPr="00A63A58">
        <w:rPr>
          <w:rFonts w:ascii="Times New Roman" w:eastAsia="Times New Roman" w:hAnsi="Times New Roman" w:cs="Times New Roman"/>
          <w:b/>
          <w:color w:val="000000"/>
          <w:sz w:val="28"/>
          <w:szCs w:val="28"/>
          <w:shd w:val="clear" w:color="auto" w:fill="FFFFFF"/>
          <w:lang w:eastAsia="ru-RU"/>
        </w:rPr>
        <w:t>.</w:t>
      </w:r>
      <w:r w:rsidR="008551A2" w:rsidRPr="00A63A58">
        <w:rPr>
          <w:rFonts w:ascii="Times New Roman" w:eastAsia="Times New Roman" w:hAnsi="Times New Roman" w:cs="Times New Roman"/>
          <w:b/>
          <w:color w:val="000000"/>
          <w:sz w:val="28"/>
          <w:szCs w:val="28"/>
          <w:shd w:val="clear" w:color="auto" w:fill="FFFFFF"/>
          <w:lang w:eastAsia="ru-RU"/>
        </w:rPr>
        <w:t xml:space="preserve">Историография </w:t>
      </w:r>
      <w:r w:rsidR="00BE5890" w:rsidRPr="00A63A58">
        <w:rPr>
          <w:rFonts w:ascii="Times New Roman" w:eastAsia="Times New Roman" w:hAnsi="Times New Roman" w:cs="Times New Roman"/>
          <w:b/>
          <w:color w:val="000000"/>
          <w:sz w:val="28"/>
          <w:szCs w:val="28"/>
          <w:shd w:val="clear" w:color="auto" w:fill="FFFFFF"/>
          <w:lang w:eastAsia="ru-RU"/>
        </w:rPr>
        <w:t>А</w:t>
      </w:r>
      <w:r w:rsidR="00A63A58" w:rsidRPr="00A63A58">
        <w:rPr>
          <w:rFonts w:ascii="Times New Roman" w:eastAsia="Times New Roman" w:hAnsi="Times New Roman" w:cs="Times New Roman"/>
          <w:b/>
          <w:color w:val="000000"/>
          <w:sz w:val="28"/>
          <w:szCs w:val="28"/>
          <w:shd w:val="clear" w:color="auto" w:fill="FFFFFF"/>
          <w:lang w:eastAsia="ru-RU"/>
        </w:rPr>
        <w:t>лаш</w:t>
      </w:r>
    </w:p>
    <w:p w:rsidR="0086562E" w:rsidRPr="00A63A58" w:rsidRDefault="005D3D60" w:rsidP="0022715F">
      <w:pPr>
        <w:widowControl w:val="0"/>
        <w:spacing w:after="0" w:line="240" w:lineRule="exact"/>
        <w:ind w:right="-170"/>
        <w:rPr>
          <w:rFonts w:ascii="Times New Roman" w:eastAsia="Times New Roman" w:hAnsi="Times New Roman" w:cs="Times New Roman"/>
          <w:sz w:val="28"/>
          <w:szCs w:val="28"/>
          <w:lang w:eastAsia="ru-RU"/>
        </w:rPr>
      </w:pPr>
      <w:r w:rsidRPr="00A63A58">
        <w:rPr>
          <w:rFonts w:ascii="Times New Roman" w:eastAsia="Times New Roman" w:hAnsi="Times New Roman" w:cs="Times New Roman"/>
          <w:color w:val="000000"/>
          <w:sz w:val="28"/>
          <w:szCs w:val="28"/>
          <w:shd w:val="clear" w:color="auto" w:fill="FFFFFF"/>
          <w:lang w:eastAsia="ru-RU"/>
        </w:rPr>
        <w:tab/>
      </w:r>
      <w:r w:rsidRPr="00A63A58">
        <w:rPr>
          <w:rFonts w:ascii="Times New Roman" w:eastAsia="Times New Roman" w:hAnsi="Times New Roman" w:cs="Times New Roman"/>
          <w:sz w:val="28"/>
          <w:szCs w:val="28"/>
          <w:shd w:val="clear" w:color="auto" w:fill="FFFFFF"/>
          <w:lang w:eastAsia="ru-RU"/>
        </w:rPr>
        <w:t xml:space="preserve"> </w:t>
      </w:r>
      <w:r w:rsidR="008551A2" w:rsidRPr="00A63A58">
        <w:rPr>
          <w:rFonts w:ascii="Times New Roman" w:eastAsia="Times New Roman" w:hAnsi="Times New Roman" w:cs="Times New Roman"/>
          <w:sz w:val="28"/>
          <w:szCs w:val="28"/>
          <w:shd w:val="clear" w:color="auto" w:fill="FFFFFF"/>
          <w:lang w:eastAsia="ru-RU"/>
        </w:rPr>
        <w:t>И</w:t>
      </w:r>
      <w:r w:rsidR="0086562E" w:rsidRPr="00A63A58">
        <w:rPr>
          <w:rFonts w:ascii="Times New Roman" w:eastAsia="Times New Roman" w:hAnsi="Times New Roman" w:cs="Times New Roman"/>
          <w:sz w:val="28"/>
          <w:szCs w:val="28"/>
          <w:shd w:val="clear" w:color="auto" w:fill="FFFFFF"/>
          <w:lang w:eastAsia="ru-RU"/>
        </w:rPr>
        <w:t>звестный специалист по про</w:t>
      </w:r>
      <w:r w:rsidR="0086562E" w:rsidRPr="00A63A58">
        <w:rPr>
          <w:rFonts w:ascii="Times New Roman" w:eastAsia="Times New Roman" w:hAnsi="Times New Roman" w:cs="Times New Roman"/>
          <w:sz w:val="28"/>
          <w:szCs w:val="28"/>
          <w:shd w:val="clear" w:color="auto" w:fill="FFFFFF"/>
          <w:lang w:eastAsia="ru-RU"/>
        </w:rPr>
        <w:softHyphen/>
        <w:t xml:space="preserve">блемам Казахстана М. Б. Олкотт в </w:t>
      </w:r>
      <w:r w:rsidR="008551A2" w:rsidRPr="00A63A58">
        <w:rPr>
          <w:rFonts w:ascii="Times New Roman" w:eastAsia="Times New Roman" w:hAnsi="Times New Roman" w:cs="Times New Roman"/>
          <w:sz w:val="28"/>
          <w:szCs w:val="28"/>
          <w:shd w:val="clear" w:color="auto" w:fill="FFFFFF"/>
          <w:lang w:eastAsia="ru-RU"/>
        </w:rPr>
        <w:t>своей работе «</w:t>
      </w:r>
      <w:r w:rsidRPr="00A63A58">
        <w:rPr>
          <w:rStyle w:val="a3"/>
          <w:sz w:val="28"/>
          <w:szCs w:val="28"/>
        </w:rPr>
        <w:t>Казахстан: неп</w:t>
      </w:r>
      <w:r w:rsidR="008551A2" w:rsidRPr="00A63A58">
        <w:rPr>
          <w:rStyle w:val="a3"/>
          <w:sz w:val="28"/>
          <w:szCs w:val="28"/>
        </w:rPr>
        <w:t>ройденный путь».</w:t>
      </w:r>
      <w:r w:rsidR="0086562E" w:rsidRPr="00A63A58">
        <w:rPr>
          <w:rFonts w:ascii="Times New Roman" w:eastAsia="Times New Roman" w:hAnsi="Times New Roman" w:cs="Times New Roman"/>
          <w:sz w:val="28"/>
          <w:szCs w:val="28"/>
          <w:shd w:val="clear" w:color="auto" w:fill="FFFFFF"/>
          <w:lang w:eastAsia="ru-RU"/>
        </w:rPr>
        <w:t>отмеча</w:t>
      </w:r>
      <w:r w:rsidR="0086562E" w:rsidRPr="00A63A58">
        <w:rPr>
          <w:rFonts w:ascii="Times New Roman" w:eastAsia="Times New Roman" w:hAnsi="Times New Roman" w:cs="Times New Roman"/>
          <w:sz w:val="28"/>
          <w:szCs w:val="28"/>
          <w:shd w:val="clear" w:color="auto" w:fill="FFFFFF"/>
          <w:lang w:eastAsia="ru-RU"/>
        </w:rPr>
        <w:softHyphen/>
        <w:t>ет, что, наряду с эмоциональной связью казахского народа со своей землей как источником патриотизма, у казахов, на протяжении почти трехсот лет мирно уживавшихся с русскими, несмотря на разное вос</w:t>
      </w:r>
      <w:r w:rsidR="0086562E" w:rsidRPr="00A63A58">
        <w:rPr>
          <w:rFonts w:ascii="Times New Roman" w:eastAsia="Times New Roman" w:hAnsi="Times New Roman" w:cs="Times New Roman"/>
          <w:sz w:val="28"/>
          <w:szCs w:val="28"/>
          <w:shd w:val="clear" w:color="auto" w:fill="FFFFFF"/>
          <w:lang w:eastAsia="ru-RU"/>
        </w:rPr>
        <w:softHyphen/>
        <w:t>приятие ими мира, в душе присутствует сложная смесь благодарности за преимущества, полученные благодаря контакту с русской цивилиза</w:t>
      </w:r>
      <w:r w:rsidR="0086562E" w:rsidRPr="00A63A58">
        <w:rPr>
          <w:rFonts w:ascii="Times New Roman" w:eastAsia="Times New Roman" w:hAnsi="Times New Roman" w:cs="Times New Roman"/>
          <w:sz w:val="28"/>
          <w:szCs w:val="28"/>
          <w:shd w:val="clear" w:color="auto" w:fill="FFFFFF"/>
          <w:lang w:eastAsia="ru-RU"/>
        </w:rPr>
        <w:softHyphen/>
        <w:t>цией, и обиды за боль и страдания в периоды российского колониализ</w:t>
      </w:r>
      <w:r w:rsidR="0086562E" w:rsidRPr="00A63A58">
        <w:rPr>
          <w:rFonts w:ascii="Times New Roman" w:eastAsia="Times New Roman" w:hAnsi="Times New Roman" w:cs="Times New Roman"/>
          <w:sz w:val="28"/>
          <w:szCs w:val="28"/>
          <w:shd w:val="clear" w:color="auto" w:fill="FFFFFF"/>
          <w:lang w:eastAsia="ru-RU"/>
        </w:rPr>
        <w:softHyphen/>
        <w:t>ма и советской власти. При этом вполне точно определяются главные факторы этнокультурной толерантности казахов в отношении русских как главного партнера в социально-экономическом, политическом и культурном прошлом и настоящем</w:t>
      </w:r>
      <w:r w:rsidR="0022715F">
        <w:rPr>
          <w:rFonts w:ascii="Times New Roman" w:eastAsia="Times New Roman" w:hAnsi="Times New Roman" w:cs="Times New Roman"/>
          <w:sz w:val="28"/>
          <w:szCs w:val="28"/>
          <w:shd w:val="clear" w:color="auto" w:fill="FFFFFF"/>
          <w:lang w:val="kk-KZ" w:eastAsia="ru-RU"/>
        </w:rPr>
        <w:t>[</w:t>
      </w:r>
      <w:r w:rsidR="0022715F">
        <w:rPr>
          <w:rFonts w:ascii="Times New Roman" w:eastAsia="Times New Roman" w:hAnsi="Times New Roman" w:cs="Times New Roman"/>
          <w:sz w:val="28"/>
          <w:szCs w:val="28"/>
          <w:lang w:eastAsia="ru-RU"/>
        </w:rPr>
        <w:t>Олкотт М.Б. Казахстан:непроиденный путь.</w:t>
      </w:r>
      <w:r w:rsidR="008551A2" w:rsidRPr="00A63A58">
        <w:rPr>
          <w:rFonts w:ascii="Times New Roman" w:eastAsia="Times New Roman" w:hAnsi="Times New Roman" w:cs="Times New Roman"/>
          <w:sz w:val="28"/>
          <w:szCs w:val="28"/>
          <w:shd w:val="clear" w:color="auto" w:fill="FFFFFF"/>
          <w:lang w:val="kk-KZ" w:eastAsia="ru-RU"/>
        </w:rPr>
        <w:t>]</w:t>
      </w:r>
      <w:r w:rsidR="0086562E" w:rsidRPr="00A63A58">
        <w:rPr>
          <w:rFonts w:ascii="Times New Roman" w:eastAsia="Times New Roman" w:hAnsi="Times New Roman" w:cs="Times New Roman"/>
          <w:sz w:val="28"/>
          <w:szCs w:val="28"/>
          <w:shd w:val="clear" w:color="auto" w:fill="FFFFFF"/>
          <w:lang w:eastAsia="ru-RU"/>
        </w:rPr>
        <w:t>.</w:t>
      </w:r>
      <w:r w:rsidR="009B1B8D" w:rsidRPr="00A63A58">
        <w:rPr>
          <w:rFonts w:ascii="Times New Roman" w:eastAsia="Times New Roman" w:hAnsi="Times New Roman" w:cs="Times New Roman"/>
          <w:sz w:val="28"/>
          <w:szCs w:val="28"/>
          <w:shd w:val="clear" w:color="auto" w:fill="FFFFFF"/>
          <w:lang w:eastAsia="ru-RU"/>
        </w:rPr>
        <w:t xml:space="preserve"> </w:t>
      </w:r>
      <w:r w:rsidR="008551A2" w:rsidRPr="00A63A58">
        <w:rPr>
          <w:rFonts w:ascii="Times New Roman" w:eastAsia="Times New Roman" w:hAnsi="Times New Roman" w:cs="Times New Roman"/>
          <w:sz w:val="28"/>
          <w:szCs w:val="28"/>
          <w:shd w:val="clear" w:color="auto" w:fill="FFFFFF"/>
          <w:lang w:eastAsia="ru-RU"/>
        </w:rPr>
        <w:t>Р</w:t>
      </w:r>
      <w:r w:rsidR="0086562E" w:rsidRPr="00A63A58">
        <w:rPr>
          <w:rFonts w:ascii="Times New Roman" w:eastAsia="Times New Roman" w:hAnsi="Times New Roman" w:cs="Times New Roman"/>
          <w:sz w:val="28"/>
          <w:szCs w:val="28"/>
          <w:shd w:val="clear" w:color="auto" w:fill="FFFFFF"/>
          <w:lang w:eastAsia="ru-RU"/>
        </w:rPr>
        <w:t>аспад СССР и рост самосознания населявших его народов служат важнейшими факторами повышенного внимания к их истории среди ученых новых независимых государств и даль</w:t>
      </w:r>
      <w:r w:rsidR="0086562E" w:rsidRPr="00A63A58">
        <w:rPr>
          <w:rFonts w:ascii="Times New Roman" w:eastAsia="Times New Roman" w:hAnsi="Times New Roman" w:cs="Times New Roman"/>
          <w:sz w:val="28"/>
          <w:szCs w:val="28"/>
          <w:shd w:val="clear" w:color="auto" w:fill="FFFFFF"/>
          <w:lang w:eastAsia="ru-RU"/>
        </w:rPr>
        <w:softHyphen/>
        <w:t xml:space="preserve">него зарубежья. В ней многие истоки и причины современных </w:t>
      </w:r>
      <w:r w:rsidR="0086562E" w:rsidRPr="00A63A58">
        <w:rPr>
          <w:rFonts w:ascii="Times New Roman" w:eastAsia="Times New Roman" w:hAnsi="Times New Roman" w:cs="Times New Roman"/>
          <w:sz w:val="28"/>
          <w:szCs w:val="28"/>
          <w:shd w:val="clear" w:color="auto" w:fill="FFFFFF"/>
          <w:lang w:eastAsia="ru-RU"/>
        </w:rPr>
        <w:lastRenderedPageBreak/>
        <w:t>нацио</w:t>
      </w:r>
      <w:r w:rsidR="0086562E" w:rsidRPr="00A63A58">
        <w:rPr>
          <w:rFonts w:ascii="Times New Roman" w:eastAsia="Times New Roman" w:hAnsi="Times New Roman" w:cs="Times New Roman"/>
          <w:sz w:val="28"/>
          <w:szCs w:val="28"/>
          <w:shd w:val="clear" w:color="auto" w:fill="FFFFFF"/>
          <w:lang w:eastAsia="ru-RU"/>
        </w:rPr>
        <w:softHyphen/>
        <w:t>нальных и этнокультурных проблем, идеологическая и нравственная основы для преобразований, новый патриотизм, консолидация обще</w:t>
      </w:r>
      <w:r w:rsidR="0086562E" w:rsidRPr="00A63A58">
        <w:rPr>
          <w:rFonts w:ascii="Times New Roman" w:eastAsia="Times New Roman" w:hAnsi="Times New Roman" w:cs="Times New Roman"/>
          <w:sz w:val="28"/>
          <w:szCs w:val="28"/>
          <w:shd w:val="clear" w:color="auto" w:fill="FFFFFF"/>
          <w:lang w:eastAsia="ru-RU"/>
        </w:rPr>
        <w:softHyphen/>
        <w:t>ства</w:t>
      </w:r>
      <w:r w:rsidRPr="00A63A58">
        <w:rPr>
          <w:rFonts w:ascii="Times New Roman" w:eastAsia="Times New Roman" w:hAnsi="Times New Roman" w:cs="Times New Roman"/>
          <w:sz w:val="28"/>
          <w:szCs w:val="28"/>
          <w:shd w:val="clear" w:color="auto" w:fill="FFFFFF"/>
          <w:lang w:eastAsia="ru-RU"/>
        </w:rPr>
        <w:t>.</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Ряд эпизодов истории Алаш получил отражение в публикациях начала 1990-х годов, появились как монографические, так и доку</w:t>
      </w:r>
      <w:r w:rsidR="0086562E" w:rsidRPr="00A63A58">
        <w:rPr>
          <w:rFonts w:ascii="Times New Roman" w:eastAsia="Times New Roman" w:hAnsi="Times New Roman" w:cs="Times New Roman"/>
          <w:sz w:val="28"/>
          <w:szCs w:val="28"/>
          <w:shd w:val="clear" w:color="auto" w:fill="FFFFFF"/>
          <w:lang w:eastAsia="ru-RU"/>
        </w:rPr>
        <w:softHyphen/>
        <w:t xml:space="preserve">ментальные издания. </w:t>
      </w:r>
      <w:r w:rsidR="00BE5890" w:rsidRPr="00A63A58">
        <w:rPr>
          <w:rFonts w:ascii="Times New Roman" w:eastAsia="Times New Roman" w:hAnsi="Times New Roman" w:cs="Times New Roman"/>
          <w:sz w:val="28"/>
          <w:szCs w:val="28"/>
          <w:shd w:val="clear" w:color="auto" w:fill="FFFFFF"/>
          <w:lang w:eastAsia="ru-RU"/>
        </w:rPr>
        <w:t>З</w:t>
      </w:r>
      <w:r w:rsidR="0086562E" w:rsidRPr="00A63A58">
        <w:rPr>
          <w:rFonts w:ascii="Times New Roman" w:eastAsia="Times New Roman" w:hAnsi="Times New Roman" w:cs="Times New Roman"/>
          <w:sz w:val="28"/>
          <w:szCs w:val="28"/>
          <w:shd w:val="clear" w:color="auto" w:fill="FFFFFF"/>
          <w:lang w:eastAsia="ru-RU"/>
        </w:rPr>
        <w:t>а последние 20 лет благодаря госу</w:t>
      </w:r>
      <w:r w:rsidR="0086562E" w:rsidRPr="00A63A58">
        <w:rPr>
          <w:rFonts w:ascii="Times New Roman" w:eastAsia="Times New Roman" w:hAnsi="Times New Roman" w:cs="Times New Roman"/>
          <w:sz w:val="28"/>
          <w:szCs w:val="28"/>
          <w:shd w:val="clear" w:color="auto" w:fill="FFFFFF"/>
          <w:lang w:eastAsia="ru-RU"/>
        </w:rPr>
        <w:softHyphen/>
        <w:t>дарственным и инициативным исследовательским и издательским проектам историография истории Казахстана получила серьезный творческий импульс и существенно обогатилась в хронологическом, проблемно-тематическом, документальном отношениях. Уже в первых публикациях, касавшихся истории Алаш, основное внимание уделялось таким ключевым проблемам, как характер и со</w:t>
      </w:r>
      <w:r w:rsidR="0086562E" w:rsidRPr="00A63A58">
        <w:rPr>
          <w:rFonts w:ascii="Times New Roman" w:eastAsia="Times New Roman" w:hAnsi="Times New Roman" w:cs="Times New Roman"/>
          <w:sz w:val="28"/>
          <w:szCs w:val="28"/>
          <w:shd w:val="clear" w:color="auto" w:fill="FFFFFF"/>
          <w:lang w:eastAsia="ru-RU"/>
        </w:rPr>
        <w:softHyphen/>
        <w:t xml:space="preserve">став участников движения, его идейная и политическая платформа, социальная база, взаимоотношения национальных масс и движения на разных этапах его развития, связи с различными политическими силами. </w:t>
      </w:r>
      <w:r w:rsidR="00BE5890" w:rsidRPr="00A63A58">
        <w:rPr>
          <w:rFonts w:ascii="Times New Roman" w:eastAsia="Times New Roman" w:hAnsi="Times New Roman" w:cs="Times New Roman"/>
          <w:sz w:val="28"/>
          <w:szCs w:val="28"/>
          <w:shd w:val="clear" w:color="auto" w:fill="FFFFFF"/>
          <w:lang w:eastAsia="ru-RU"/>
        </w:rPr>
        <w:t xml:space="preserve">Как пишет </w:t>
      </w:r>
      <w:r w:rsidR="00BE5890" w:rsidRPr="00A63A58">
        <w:rPr>
          <w:rFonts w:ascii="Times New Roman" w:hAnsi="Times New Roman" w:cs="Times New Roman"/>
          <w:sz w:val="28"/>
          <w:szCs w:val="28"/>
          <w:shd w:val="clear" w:color="auto" w:fill="FFFFFF"/>
        </w:rPr>
        <w:t>Аманжолова, в книге</w:t>
      </w:r>
      <w:r w:rsidR="00BE5890" w:rsidRPr="00A63A58">
        <w:rPr>
          <w:rFonts w:ascii="Times New Roman" w:eastAsia="Times New Roman" w:hAnsi="Times New Roman" w:cs="Times New Roman"/>
          <w:sz w:val="28"/>
          <w:szCs w:val="28"/>
          <w:shd w:val="clear" w:color="auto" w:fill="FFFFFF"/>
          <w:lang w:eastAsia="ru-RU"/>
        </w:rPr>
        <w:t xml:space="preserve"> «На изломе. Алаш в этнополитической истории Казахстана», изданной в 2009году «Попытки проанализировать сущность казахского автономизма предпринимались уже непосредственно по следам событий. Ана</w:t>
      </w:r>
      <w:r w:rsidR="00BE5890" w:rsidRPr="00A63A58">
        <w:rPr>
          <w:rFonts w:ascii="Times New Roman" w:eastAsia="Times New Roman" w:hAnsi="Times New Roman" w:cs="Times New Roman"/>
          <w:sz w:val="28"/>
          <w:szCs w:val="28"/>
          <w:shd w:val="clear" w:color="auto" w:fill="FFFFFF"/>
          <w:lang w:eastAsia="ru-RU"/>
        </w:rPr>
        <w:softHyphen/>
        <w:t>лиз политической ситуации и перспектив развития мусульманского движения в регионе в начале XX в., а также сведения о деятельности лидера казахского либерализма А. Н. Букейханова и его соратников со</w:t>
      </w:r>
      <w:r w:rsidR="00BE5890" w:rsidRPr="00A63A58">
        <w:rPr>
          <w:rFonts w:ascii="Times New Roman" w:eastAsia="Times New Roman" w:hAnsi="Times New Roman" w:cs="Times New Roman"/>
          <w:sz w:val="28"/>
          <w:szCs w:val="28"/>
          <w:shd w:val="clear" w:color="auto" w:fill="FFFFFF"/>
          <w:lang w:eastAsia="ru-RU"/>
        </w:rPr>
        <w:softHyphen/>
        <w:t>держались в его публикациях. Основные этапы истории Алаш впервые осветил один из его лидеров А. Б. Байтурсынов в органе Наркомнаца РСФСР “Жизнь национальностей” после перех</w:t>
      </w:r>
      <w:r w:rsidR="0022715F">
        <w:rPr>
          <w:rFonts w:ascii="Times New Roman" w:eastAsia="Times New Roman" w:hAnsi="Times New Roman" w:cs="Times New Roman"/>
          <w:sz w:val="28"/>
          <w:szCs w:val="28"/>
          <w:shd w:val="clear" w:color="auto" w:fill="FFFFFF"/>
          <w:lang w:eastAsia="ru-RU"/>
        </w:rPr>
        <w:t>ода на сторону Советов в 1919 г</w:t>
      </w:r>
      <w:r w:rsidR="00BE5890" w:rsidRPr="00A63A58">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Свою точку зрения об Алаш тогда же изложил первый председа</w:t>
      </w:r>
      <w:r w:rsidR="0086562E" w:rsidRPr="00A63A58">
        <w:rPr>
          <w:rFonts w:ascii="Times New Roman" w:eastAsia="Times New Roman" w:hAnsi="Times New Roman" w:cs="Times New Roman"/>
          <w:sz w:val="28"/>
          <w:szCs w:val="28"/>
          <w:shd w:val="clear" w:color="auto" w:fill="FFFFFF"/>
          <w:lang w:eastAsia="ru-RU"/>
        </w:rPr>
        <w:softHyphen/>
        <w:t>тель Киргизского (Казахского) ВРК С. С. Пестковский. Сторонников движения он разделил на три группы: интеллигенция — “типичные киргизские самостийники”, чиновники дореволюционных структур управления и лидеры родов, враждовавших с перешедшими на сторо</w:t>
      </w:r>
      <w:r w:rsidR="0086562E" w:rsidRPr="00A63A58">
        <w:rPr>
          <w:rFonts w:ascii="Times New Roman" w:eastAsia="Times New Roman" w:hAnsi="Times New Roman" w:cs="Times New Roman"/>
          <w:sz w:val="28"/>
          <w:szCs w:val="28"/>
          <w:shd w:val="clear" w:color="auto" w:fill="FFFFFF"/>
          <w:lang w:eastAsia="ru-RU"/>
        </w:rPr>
        <w:softHyphen/>
        <w:t>ну советской власти родами. Он считал, что национальные массы при этом “были по большей части безучастными зрителями происходящей на их территории гражданской войны”</w:t>
      </w:r>
      <w:r w:rsidR="0022715F">
        <w:rPr>
          <w:rFonts w:ascii="Times New Roman" w:eastAsia="Times New Roman" w:hAnsi="Times New Roman" w:cs="Times New Roman"/>
          <w:sz w:val="28"/>
          <w:szCs w:val="28"/>
          <w:shd w:val="clear" w:color="auto" w:fill="FFFFFF"/>
          <w:lang w:eastAsia="ru-RU"/>
        </w:rPr>
        <w:t>[</w:t>
      </w:r>
      <w:r w:rsidR="0022715F">
        <w:rPr>
          <w:rFonts w:ascii="Times New Roman" w:eastAsia="Times New Roman" w:hAnsi="Times New Roman" w:cs="Times New Roman"/>
          <w:sz w:val="28"/>
          <w:szCs w:val="28"/>
          <w:lang w:eastAsia="ru-RU"/>
        </w:rPr>
        <w:t>Пестковский С.С.Киргизы и Советская власть.</w:t>
      </w:r>
      <w:r w:rsidRPr="00A63A58">
        <w:rPr>
          <w:rFonts w:ascii="Times New Roman" w:eastAsia="Times New Roman" w:hAnsi="Times New Roman" w:cs="Times New Roman"/>
          <w:sz w:val="28"/>
          <w:szCs w:val="28"/>
          <w:shd w:val="clear" w:color="auto" w:fill="FFFFFF"/>
          <w:lang w:eastAsia="ru-RU"/>
        </w:rPr>
        <w:t>].</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Вопрос о позиции казахских масс в ходе революции и войны, их отно</w:t>
      </w:r>
      <w:r w:rsidR="0086562E" w:rsidRPr="00A63A58">
        <w:rPr>
          <w:rFonts w:ascii="Times New Roman" w:eastAsia="Times New Roman" w:hAnsi="Times New Roman" w:cs="Times New Roman"/>
          <w:sz w:val="28"/>
          <w:szCs w:val="28"/>
          <w:shd w:val="clear" w:color="auto" w:fill="FFFFFF"/>
          <w:lang w:eastAsia="ru-RU"/>
        </w:rPr>
        <w:softHyphen/>
        <w:t>шении к Алаш и Советам, о степени их готовности к социалистическим преобразованиям являлся одним из самых дискуссионных. На совре</w:t>
      </w:r>
      <w:r w:rsidR="0086562E" w:rsidRPr="00A63A58">
        <w:rPr>
          <w:rFonts w:ascii="Times New Roman" w:eastAsia="Times New Roman" w:hAnsi="Times New Roman" w:cs="Times New Roman"/>
          <w:sz w:val="28"/>
          <w:szCs w:val="28"/>
          <w:shd w:val="clear" w:color="auto" w:fill="FFFFFF"/>
          <w:lang w:eastAsia="ru-RU"/>
        </w:rPr>
        <w:softHyphen/>
        <w:t>менном этапе он остается одним из наиболее интересных, поскольку позволяет понять динамику развития этнополитической идентичности в разных стратах этносообщества, роль элиты в этом процессе, нащу</w:t>
      </w:r>
      <w:r w:rsidR="0086562E" w:rsidRPr="00A63A58">
        <w:rPr>
          <w:rFonts w:ascii="Times New Roman" w:eastAsia="Times New Roman" w:hAnsi="Times New Roman" w:cs="Times New Roman"/>
          <w:sz w:val="28"/>
          <w:szCs w:val="28"/>
          <w:shd w:val="clear" w:color="auto" w:fill="FFFFFF"/>
          <w:lang w:eastAsia="ru-RU"/>
        </w:rPr>
        <w:softHyphen/>
        <w:t>пать точки разрыва и преемственности в социальной динамике казах</w:t>
      </w:r>
      <w:r w:rsidR="0086562E" w:rsidRPr="00A63A58">
        <w:rPr>
          <w:rFonts w:ascii="Times New Roman" w:eastAsia="Times New Roman" w:hAnsi="Times New Roman" w:cs="Times New Roman"/>
          <w:sz w:val="28"/>
          <w:szCs w:val="28"/>
          <w:shd w:val="clear" w:color="auto" w:fill="FFFFFF"/>
          <w:lang w:eastAsia="ru-RU"/>
        </w:rPr>
        <w:softHyphen/>
        <w:t xml:space="preserve">ского общества начала </w:t>
      </w:r>
      <w:r w:rsidR="003C5953" w:rsidRPr="00A63A58">
        <w:rPr>
          <w:rFonts w:ascii="Times New Roman" w:eastAsia="Times New Roman" w:hAnsi="Times New Roman" w:cs="Times New Roman"/>
          <w:iCs/>
          <w:sz w:val="28"/>
          <w:szCs w:val="28"/>
          <w:shd w:val="clear" w:color="auto" w:fill="FFFFFF"/>
          <w:lang w:eastAsia="ru-RU"/>
        </w:rPr>
        <w:t>ХХв</w:t>
      </w:r>
      <w:r w:rsidR="0086562E" w:rsidRPr="00A63A58">
        <w:rPr>
          <w:rFonts w:ascii="Times New Roman" w:eastAsia="Times New Roman" w:hAnsi="Times New Roman" w:cs="Times New Roman"/>
          <w:sz w:val="28"/>
          <w:szCs w:val="28"/>
          <w:shd w:val="clear" w:color="auto" w:fill="FFFFFF"/>
          <w:lang w:eastAsia="ru-RU"/>
        </w:rPr>
        <w:t>. Между тем утверждение А. Байтурсынова об отсутствии классовой дифференциации среди казахов (относительно промышленно развитых регионов страны) официальной историографи</w:t>
      </w:r>
      <w:r w:rsidR="0086562E" w:rsidRPr="00A63A58">
        <w:rPr>
          <w:rFonts w:ascii="Times New Roman" w:eastAsia="Times New Roman" w:hAnsi="Times New Roman" w:cs="Times New Roman"/>
          <w:sz w:val="28"/>
          <w:szCs w:val="28"/>
          <w:shd w:val="clear" w:color="auto" w:fill="FFFFFF"/>
          <w:lang w:eastAsia="ru-RU"/>
        </w:rPr>
        <w:softHyphen/>
        <w:t>ей советского государства по понятным сегодня причинам было сразу же отвергнуто. В то же время общинные традиции, так называемый ро</w:t>
      </w:r>
      <w:r w:rsidR="0086562E" w:rsidRPr="00A63A58">
        <w:rPr>
          <w:rFonts w:ascii="Times New Roman" w:eastAsia="Times New Roman" w:hAnsi="Times New Roman" w:cs="Times New Roman"/>
          <w:sz w:val="28"/>
          <w:szCs w:val="28"/>
          <w:shd w:val="clear" w:color="auto" w:fill="FFFFFF"/>
          <w:lang w:eastAsia="ru-RU"/>
        </w:rPr>
        <w:softHyphen/>
        <w:t>довой коммунизм казахов, служили доказательством восприимчивости широких масс к идеям социализма.</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Вместе с тем исследователи 1920-х годов не могли игнорировать специфику традиционного общества, базирующегося на веками за</w:t>
      </w:r>
      <w:r w:rsidR="0086562E" w:rsidRPr="00A63A58">
        <w:rPr>
          <w:rFonts w:ascii="Times New Roman" w:eastAsia="Times New Roman" w:hAnsi="Times New Roman" w:cs="Times New Roman"/>
          <w:sz w:val="28"/>
          <w:szCs w:val="28"/>
          <w:shd w:val="clear" w:color="auto" w:fill="FFFFFF"/>
          <w:lang w:eastAsia="ru-RU"/>
        </w:rPr>
        <w:softHyphen/>
        <w:t>креплявшейся социальной иерархии, которая опиралась на пере</w:t>
      </w:r>
      <w:r w:rsidR="0086562E" w:rsidRPr="00A63A58">
        <w:rPr>
          <w:rFonts w:ascii="Times New Roman" w:eastAsia="Times New Roman" w:hAnsi="Times New Roman" w:cs="Times New Roman"/>
          <w:sz w:val="28"/>
          <w:szCs w:val="28"/>
          <w:shd w:val="clear" w:color="auto" w:fill="FFFFFF"/>
          <w:lang w:eastAsia="ru-RU"/>
        </w:rPr>
        <w:softHyphen/>
        <w:t>плетающиеся ценности номадной, патриархальной и региональной (жузовой и родовой), а также религиозной культуры. Этим объясня</w:t>
      </w:r>
      <w:r w:rsidR="0086562E" w:rsidRPr="00A63A58">
        <w:rPr>
          <w:rFonts w:ascii="Times New Roman" w:eastAsia="Times New Roman" w:hAnsi="Times New Roman" w:cs="Times New Roman"/>
          <w:sz w:val="28"/>
          <w:szCs w:val="28"/>
          <w:shd w:val="clear" w:color="auto" w:fill="FFFFFF"/>
          <w:lang w:eastAsia="ru-RU"/>
        </w:rPr>
        <w:softHyphen/>
        <w:t>лось, что “развитие классового самосознания киргизских трудовых масс и вышедшей из ее среды небольшой группы интеллигенции силь</w:t>
      </w:r>
      <w:r w:rsidR="0086562E" w:rsidRPr="00A63A58">
        <w:rPr>
          <w:rFonts w:ascii="Times New Roman" w:eastAsia="Times New Roman" w:hAnsi="Times New Roman" w:cs="Times New Roman"/>
          <w:sz w:val="28"/>
          <w:szCs w:val="28"/>
          <w:shd w:val="clear" w:color="auto" w:fill="FFFFFF"/>
          <w:lang w:eastAsia="ru-RU"/>
        </w:rPr>
        <w:softHyphen/>
        <w:t>но тормозилось идеями о единстве интересов всего киргизского наро</w:t>
      </w:r>
      <w:r w:rsidR="0086562E" w:rsidRPr="00A63A58">
        <w:rPr>
          <w:rFonts w:ascii="Times New Roman" w:eastAsia="Times New Roman" w:hAnsi="Times New Roman" w:cs="Times New Roman"/>
          <w:sz w:val="28"/>
          <w:szCs w:val="28"/>
          <w:shd w:val="clear" w:color="auto" w:fill="FFFFFF"/>
          <w:lang w:eastAsia="ru-RU"/>
        </w:rPr>
        <w:softHyphen/>
        <w:t>да и об отсутствии в его среде классового деления и эксплуатации”. По существу, при таком подходе ограниченные заданной теретической парадигмой историки игнорировали качественные различия в содер</w:t>
      </w:r>
      <w:r w:rsidR="0086562E" w:rsidRPr="00A63A58">
        <w:rPr>
          <w:rFonts w:ascii="Times New Roman" w:eastAsia="Times New Roman" w:hAnsi="Times New Roman" w:cs="Times New Roman"/>
          <w:sz w:val="28"/>
          <w:szCs w:val="28"/>
          <w:shd w:val="clear" w:color="auto" w:fill="FFFFFF"/>
          <w:lang w:eastAsia="ru-RU"/>
        </w:rPr>
        <w:softHyphen/>
        <w:t>жании и направленности процессов, характерных для общественно- политической жизни разных народов страны.</w:t>
      </w:r>
      <w:r w:rsidR="000C039F" w:rsidRPr="00A63A58">
        <w:rPr>
          <w:rFonts w:ascii="Times New Roman" w:eastAsia="Times New Roman" w:hAnsi="Times New Roman" w:cs="Times New Roman"/>
          <w:sz w:val="28"/>
          <w:szCs w:val="28"/>
          <w:shd w:val="clear" w:color="auto" w:fill="FFFFFF"/>
          <w:lang w:eastAsia="ru-RU"/>
        </w:rPr>
        <w:t>По</w:t>
      </w:r>
      <w:r w:rsidR="00DD65B3" w:rsidRPr="00A63A58">
        <w:rPr>
          <w:rFonts w:ascii="Times New Roman" w:eastAsia="Times New Roman" w:hAnsi="Times New Roman" w:cs="Times New Roman"/>
          <w:sz w:val="28"/>
          <w:szCs w:val="28"/>
          <w:shd w:val="clear" w:color="auto" w:fill="FFFFFF"/>
          <w:lang w:eastAsia="ru-RU"/>
        </w:rPr>
        <w:t xml:space="preserve"> </w:t>
      </w:r>
      <w:r w:rsidR="000C039F" w:rsidRPr="00A63A58">
        <w:rPr>
          <w:rFonts w:ascii="Times New Roman" w:eastAsia="Times New Roman" w:hAnsi="Times New Roman" w:cs="Times New Roman"/>
          <w:sz w:val="28"/>
          <w:szCs w:val="28"/>
          <w:shd w:val="clear" w:color="auto" w:fill="FFFFFF"/>
          <w:lang w:eastAsia="ru-RU"/>
        </w:rPr>
        <w:t>мнению  Д.А.Аманжоловой</w:t>
      </w:r>
      <w:r w:rsidR="0086562E" w:rsidRPr="00A63A58">
        <w:rPr>
          <w:rFonts w:ascii="Times New Roman" w:eastAsia="Times New Roman" w:hAnsi="Times New Roman" w:cs="Times New Roman"/>
          <w:sz w:val="28"/>
          <w:szCs w:val="28"/>
          <w:shd w:val="clear" w:color="auto" w:fill="FFFFFF"/>
          <w:lang w:eastAsia="ru-RU"/>
        </w:rPr>
        <w:t xml:space="preserve"> в публикациях 1920-х годов содержались доста</w:t>
      </w:r>
      <w:r w:rsidR="0086562E" w:rsidRPr="00A63A58">
        <w:rPr>
          <w:rFonts w:ascii="Times New Roman" w:eastAsia="Times New Roman" w:hAnsi="Times New Roman" w:cs="Times New Roman"/>
          <w:sz w:val="28"/>
          <w:szCs w:val="28"/>
          <w:shd w:val="clear" w:color="auto" w:fill="FFFFFF"/>
          <w:lang w:eastAsia="ru-RU"/>
        </w:rPr>
        <w:softHyphen/>
        <w:t>точно объективные, в сравнении с последующими, оценки Алаш и Алаш-Орды. Так, яркую характеристику автономистского движения в Туркестане и роли интеллигенции в период революции и граждан</w:t>
      </w:r>
      <w:r w:rsidR="0086562E" w:rsidRPr="00A63A58">
        <w:rPr>
          <w:rFonts w:ascii="Times New Roman" w:eastAsia="Times New Roman" w:hAnsi="Times New Roman" w:cs="Times New Roman"/>
          <w:sz w:val="28"/>
          <w:szCs w:val="28"/>
          <w:shd w:val="clear" w:color="auto" w:fill="FFFFFF"/>
          <w:lang w:eastAsia="ru-RU"/>
        </w:rPr>
        <w:softHyphen/>
        <w:t xml:space="preserve">ской войны дал Г. И. Сафаров. Он отметил объективный характер выдвижения казахской интеллигенции на авансцену политической жизни, вскрыл непродуктивность политики </w:t>
      </w:r>
      <w:r w:rsidR="0086562E" w:rsidRPr="00A63A58">
        <w:rPr>
          <w:rFonts w:ascii="Times New Roman" w:eastAsia="Times New Roman" w:hAnsi="Times New Roman" w:cs="Times New Roman"/>
          <w:sz w:val="28"/>
          <w:szCs w:val="28"/>
          <w:shd w:val="clear" w:color="auto" w:fill="FFFFFF"/>
          <w:lang w:eastAsia="ru-RU"/>
        </w:rPr>
        <w:lastRenderedPageBreak/>
        <w:t>русифицированных боль</w:t>
      </w:r>
      <w:r w:rsidR="0086562E" w:rsidRPr="00A63A58">
        <w:rPr>
          <w:rFonts w:ascii="Times New Roman" w:eastAsia="Times New Roman" w:hAnsi="Times New Roman" w:cs="Times New Roman"/>
          <w:sz w:val="28"/>
          <w:szCs w:val="28"/>
          <w:shd w:val="clear" w:color="auto" w:fill="FFFFFF"/>
          <w:lang w:eastAsia="ru-RU"/>
        </w:rPr>
        <w:softHyphen/>
        <w:t xml:space="preserve">шевистско-эсеровских Советов в отношении мусульманских масс в 1918 г., определил причины затяжного характера гражданской войны в Средней Азии. Сегодня особую популярность приобрела забытая прежде версия Сафарова о “колониальной революции”, позволяющая отказаться от стереотипов советской </w:t>
      </w:r>
      <w:r w:rsidR="00DD65B3" w:rsidRPr="00A63A58">
        <w:rPr>
          <w:rFonts w:ascii="Times New Roman" w:eastAsia="Times New Roman" w:hAnsi="Times New Roman" w:cs="Times New Roman"/>
          <w:sz w:val="28"/>
          <w:szCs w:val="28"/>
          <w:shd w:val="clear" w:color="auto" w:fill="FFFFFF"/>
          <w:lang w:eastAsia="ru-RU"/>
        </w:rPr>
        <w:t>и</w:t>
      </w:r>
      <w:r w:rsidR="0086562E" w:rsidRPr="00A63A58">
        <w:rPr>
          <w:rFonts w:ascii="Times New Roman" w:eastAsia="Times New Roman" w:hAnsi="Times New Roman" w:cs="Times New Roman"/>
          <w:sz w:val="28"/>
          <w:szCs w:val="28"/>
          <w:shd w:val="clear" w:color="auto" w:fill="FFFFFF"/>
          <w:lang w:eastAsia="ru-RU"/>
        </w:rPr>
        <w:t>сториографии.</w:t>
      </w:r>
      <w:r w:rsidR="000C039F" w:rsidRPr="00A63A58">
        <w:rPr>
          <w:rFonts w:ascii="Times New Roman" w:eastAsia="Times New Roman" w:hAnsi="Times New Roman" w:cs="Times New Roman"/>
          <w:sz w:val="28"/>
          <w:szCs w:val="28"/>
          <w:shd w:val="clear" w:color="auto" w:fill="FFFFFF"/>
          <w:lang w:eastAsia="ru-RU"/>
        </w:rPr>
        <w:t>Однако,о</w:t>
      </w:r>
      <w:r w:rsidR="0086562E" w:rsidRPr="00A63A58">
        <w:rPr>
          <w:rFonts w:ascii="Times New Roman" w:eastAsia="Times New Roman" w:hAnsi="Times New Roman" w:cs="Times New Roman"/>
          <w:sz w:val="28"/>
          <w:szCs w:val="28"/>
          <w:shd w:val="clear" w:color="auto" w:fill="FFFFFF"/>
          <w:lang w:eastAsia="ru-RU"/>
        </w:rPr>
        <w:t>бязательность и полезность возвращения “забытых имен” по</w:t>
      </w:r>
      <w:r w:rsidR="0086562E" w:rsidRPr="00A63A58">
        <w:rPr>
          <w:rFonts w:ascii="Times New Roman" w:eastAsia="Times New Roman" w:hAnsi="Times New Roman" w:cs="Times New Roman"/>
          <w:sz w:val="28"/>
          <w:szCs w:val="28"/>
          <w:shd w:val="clear" w:color="auto" w:fill="FFFFFF"/>
          <w:lang w:eastAsia="ru-RU"/>
        </w:rPr>
        <w:softHyphen/>
        <w:t>литиков и ученых, к сожалению, довольно часто не сопровождается осознанием со стороны ученых и публикаторов принципиального из</w:t>
      </w:r>
      <w:r w:rsidR="0086562E" w:rsidRPr="00A63A58">
        <w:rPr>
          <w:rFonts w:ascii="Times New Roman" w:eastAsia="Times New Roman" w:hAnsi="Times New Roman" w:cs="Times New Roman"/>
          <w:sz w:val="28"/>
          <w:szCs w:val="28"/>
          <w:shd w:val="clear" w:color="auto" w:fill="FFFFFF"/>
          <w:lang w:eastAsia="ru-RU"/>
        </w:rPr>
        <w:softHyphen/>
        <w:t>менения ситуации в сравнении с временами, когда, к примеру, публи</w:t>
      </w:r>
      <w:r w:rsidR="0086562E" w:rsidRPr="00A63A58">
        <w:rPr>
          <w:rFonts w:ascii="Times New Roman" w:eastAsia="Times New Roman" w:hAnsi="Times New Roman" w:cs="Times New Roman"/>
          <w:sz w:val="28"/>
          <w:szCs w:val="28"/>
          <w:shd w:val="clear" w:color="auto" w:fill="FFFFFF"/>
          <w:lang w:eastAsia="ru-RU"/>
        </w:rPr>
        <w:softHyphen/>
        <w:t>ковались Сафаров и многие другие его современники. Современные теория и методология исторической науки стремительно развиваются и совершенствуются, и это нельзя не учитывать, некритически апелли</w:t>
      </w:r>
      <w:r w:rsidR="0086562E" w:rsidRPr="00A63A58">
        <w:rPr>
          <w:rFonts w:ascii="Times New Roman" w:eastAsia="Times New Roman" w:hAnsi="Times New Roman" w:cs="Times New Roman"/>
          <w:sz w:val="28"/>
          <w:szCs w:val="28"/>
          <w:shd w:val="clear" w:color="auto" w:fill="FFFFFF"/>
          <w:lang w:eastAsia="ru-RU"/>
        </w:rPr>
        <w:softHyphen/>
        <w:t>руя лишь к авторитету давних, даже весьма достойных специалистов или очевидцев</w:t>
      </w:r>
      <w:r w:rsidR="0022715F">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Первая крупная работа, посвященная Алаш, была подготовлена</w:t>
      </w:r>
      <w:r w:rsidR="0022715F">
        <w:rPr>
          <w:rFonts w:ascii="Times New Roman" w:eastAsia="Times New Roman" w:hAnsi="Times New Roman" w:cs="Times New Roman"/>
          <w:sz w:val="28"/>
          <w:szCs w:val="28"/>
          <w:shd w:val="clear" w:color="auto" w:fill="FFFFFF"/>
          <w:lang w:eastAsia="ru-RU"/>
        </w:rPr>
        <w:t xml:space="preserve"> А.К.Бочаговым в 1927году (Бочагов А.К.Алаш-Орда.Краткий исторический очерк о национально-буржуазном движении в Казахстане периода 1917-1919гг.Кзыл-Орда.1927г.).</w:t>
      </w:r>
      <w:r w:rsidR="0086562E" w:rsidRPr="00A63A58">
        <w:rPr>
          <w:rFonts w:ascii="Times New Roman" w:eastAsia="Times New Roman" w:hAnsi="Times New Roman" w:cs="Times New Roman"/>
          <w:sz w:val="28"/>
          <w:szCs w:val="28"/>
          <w:shd w:val="clear" w:color="auto" w:fill="FFFFFF"/>
          <w:lang w:eastAsia="ru-RU"/>
        </w:rPr>
        <w:t xml:space="preserve"> Автор подчеркивал важное идейное и ор</w:t>
      </w:r>
      <w:r w:rsidR="0086562E" w:rsidRPr="00A63A58">
        <w:rPr>
          <w:rFonts w:ascii="Times New Roman" w:eastAsia="Times New Roman" w:hAnsi="Times New Roman" w:cs="Times New Roman"/>
          <w:sz w:val="28"/>
          <w:szCs w:val="28"/>
          <w:shd w:val="clear" w:color="auto" w:fill="FFFFFF"/>
          <w:lang w:eastAsia="ru-RU"/>
        </w:rPr>
        <w:softHyphen/>
        <w:t>ганизационное значение казахских съездов 1917 г., которые не только отразили надежды масс на лучшее будущее, но и обеспечили идейно</w:t>
      </w:r>
      <w:r w:rsidR="0086562E" w:rsidRPr="00A63A58">
        <w:rPr>
          <w:rFonts w:ascii="Times New Roman" w:eastAsia="Times New Roman" w:hAnsi="Times New Roman" w:cs="Times New Roman"/>
          <w:sz w:val="28"/>
          <w:szCs w:val="28"/>
          <w:shd w:val="clear" w:color="auto" w:fill="FFFFFF"/>
          <w:lang w:eastAsia="ru-RU"/>
        </w:rPr>
        <w:softHyphen/>
        <w:t>политическое оформление движения Алаш. Бочагов обосновал объек</w:t>
      </w:r>
      <w:r w:rsidR="0086562E" w:rsidRPr="00A63A58">
        <w:rPr>
          <w:rFonts w:ascii="Times New Roman" w:eastAsia="Times New Roman" w:hAnsi="Times New Roman" w:cs="Times New Roman"/>
          <w:sz w:val="28"/>
          <w:szCs w:val="28"/>
          <w:shd w:val="clear" w:color="auto" w:fill="FFFFFF"/>
          <w:lang w:eastAsia="ru-RU"/>
        </w:rPr>
        <w:softHyphen/>
        <w:t>тивный характер ведущей роли Алаш в казахском обществе в 1917 г. и его блока с антисоветскими силами после революции. Как и многие другие, он придерживался мнения, что в 1917 г. Алаш существовала уже как партия и руководила всей политикой Ал</w:t>
      </w:r>
      <w:r w:rsidR="003C5953" w:rsidRPr="00A63A58">
        <w:rPr>
          <w:rFonts w:ascii="Times New Roman" w:eastAsia="Times New Roman" w:hAnsi="Times New Roman" w:cs="Times New Roman"/>
          <w:sz w:val="28"/>
          <w:szCs w:val="28"/>
          <w:shd w:val="clear" w:color="auto" w:fill="FFFFFF"/>
          <w:lang w:eastAsia="ru-RU"/>
        </w:rPr>
        <w:t xml:space="preserve">аш-Орды во время войны, что, вообщем-то упрощает  и обедняет </w:t>
      </w:r>
      <w:r w:rsidR="0086562E" w:rsidRPr="00A63A58">
        <w:rPr>
          <w:rFonts w:ascii="Times New Roman" w:eastAsia="Times New Roman" w:hAnsi="Times New Roman" w:cs="Times New Roman"/>
          <w:sz w:val="28"/>
          <w:szCs w:val="28"/>
          <w:shd w:val="clear" w:color="auto" w:fill="FFFFFF"/>
          <w:lang w:eastAsia="ru-RU"/>
        </w:rPr>
        <w:t xml:space="preserve"> действительную кар</w:t>
      </w:r>
      <w:r w:rsidR="0086562E" w:rsidRPr="00A63A58">
        <w:rPr>
          <w:rFonts w:ascii="Times New Roman" w:eastAsia="Times New Roman" w:hAnsi="Times New Roman" w:cs="Times New Roman"/>
          <w:sz w:val="28"/>
          <w:szCs w:val="28"/>
          <w:shd w:val="clear" w:color="auto" w:fill="FFFFFF"/>
          <w:lang w:eastAsia="ru-RU"/>
        </w:rPr>
        <w:softHyphen/>
        <w:t>тину.Основную часть этой партии мелкой национальной буржуазии, писал автор, составили интеллигенты и мелкие буржуа, а главную питательную среду — трудовые массы, увлеченные лозунгом автоно</w:t>
      </w:r>
      <w:r w:rsidR="0086562E" w:rsidRPr="00A63A58">
        <w:rPr>
          <w:rFonts w:ascii="Times New Roman" w:eastAsia="Times New Roman" w:hAnsi="Times New Roman" w:cs="Times New Roman"/>
          <w:sz w:val="28"/>
          <w:szCs w:val="28"/>
          <w:shd w:val="clear" w:color="auto" w:fill="FFFFFF"/>
          <w:lang w:eastAsia="ru-RU"/>
        </w:rPr>
        <w:softHyphen/>
        <w:t>мии. Вместе с тем он подчеркивал верхушечный характер Алаш, его неустойчивость вследствие частой смены политических ориентиров и союзников, а также контрреволюционность (именно это обвинение служило в советский период главным и непростительно тяжелым), на</w:t>
      </w:r>
      <w:r w:rsidR="0086562E" w:rsidRPr="00A63A58">
        <w:rPr>
          <w:rFonts w:ascii="Times New Roman" w:eastAsia="Times New Roman" w:hAnsi="Times New Roman" w:cs="Times New Roman"/>
          <w:sz w:val="28"/>
          <w:szCs w:val="28"/>
          <w:shd w:val="clear" w:color="auto" w:fill="FFFFFF"/>
          <w:lang w:eastAsia="ru-RU"/>
        </w:rPr>
        <w:softHyphen/>
        <w:t>чиная со II Всеказахского съезда, принявшего в декабре 1917 г. реше</w:t>
      </w:r>
      <w:r w:rsidR="0086562E" w:rsidRPr="00A63A58">
        <w:rPr>
          <w:rFonts w:ascii="Times New Roman" w:eastAsia="Times New Roman" w:hAnsi="Times New Roman" w:cs="Times New Roman"/>
          <w:sz w:val="28"/>
          <w:szCs w:val="28"/>
          <w:shd w:val="clear" w:color="auto" w:fill="FFFFFF"/>
          <w:lang w:eastAsia="ru-RU"/>
        </w:rPr>
        <w:softHyphen/>
        <w:t>ние об образовании автономии и непризнании Советов.Изменение характера движения в 1917 г. констатировали и крупные советские политические деятели Т. Рыскулов и У. Исаев. Первый, в част</w:t>
      </w:r>
      <w:r w:rsidR="0086562E" w:rsidRPr="00A63A58">
        <w:rPr>
          <w:rFonts w:ascii="Times New Roman" w:eastAsia="Times New Roman" w:hAnsi="Times New Roman" w:cs="Times New Roman"/>
          <w:sz w:val="28"/>
          <w:szCs w:val="28"/>
          <w:shd w:val="clear" w:color="auto" w:fill="FFFFFF"/>
          <w:lang w:eastAsia="ru-RU"/>
        </w:rPr>
        <w:softHyphen/>
        <w:t>ности, в ответе на открытое письмо казахских студентов из Москвы, по сути, разделил историю Алаш на два периода. Если до революции дея</w:t>
      </w:r>
      <w:r w:rsidR="0086562E" w:rsidRPr="00A63A58">
        <w:rPr>
          <w:rFonts w:ascii="Times New Roman" w:eastAsia="Times New Roman" w:hAnsi="Times New Roman" w:cs="Times New Roman"/>
          <w:sz w:val="28"/>
          <w:szCs w:val="28"/>
          <w:shd w:val="clear" w:color="auto" w:fill="FFFFFF"/>
          <w:lang w:eastAsia="ru-RU"/>
        </w:rPr>
        <w:softHyphen/>
        <w:t>тельность национальной интеллигенции носила позитивный характер в силу антигосударственной и просветительной направленности, то по</w:t>
      </w:r>
      <w:r w:rsidR="0086562E" w:rsidRPr="00A63A58">
        <w:rPr>
          <w:rFonts w:ascii="Times New Roman" w:eastAsia="Times New Roman" w:hAnsi="Times New Roman" w:cs="Times New Roman"/>
          <w:sz w:val="28"/>
          <w:szCs w:val="28"/>
          <w:shd w:val="clear" w:color="auto" w:fill="FFFFFF"/>
          <w:lang w:eastAsia="ru-RU"/>
        </w:rPr>
        <w:softHyphen/>
        <w:t>сле февраля и особенно октября 1917 г. антибольшевистская позиция и переход Алаш на сторону Колчака оценивались как предательство инте</w:t>
      </w:r>
      <w:r w:rsidR="0086562E" w:rsidRPr="00A63A58">
        <w:rPr>
          <w:rFonts w:ascii="Times New Roman" w:eastAsia="Times New Roman" w:hAnsi="Times New Roman" w:cs="Times New Roman"/>
          <w:sz w:val="28"/>
          <w:szCs w:val="28"/>
          <w:shd w:val="clear" w:color="auto" w:fill="FFFFFF"/>
          <w:lang w:eastAsia="ru-RU"/>
        </w:rPr>
        <w:softHyphen/>
        <w:t>ресов народа и причина потери влияния на него.Конец 1920-х</w:t>
      </w:r>
      <w:r w:rsidR="0022715F">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начало 1930-х годов, когда утвердилось сталинское единовластие, стали рубежом в советской историографии, в том числе в изучении Алаш. Наряду со стремлением вскрыть подлинную при</w:t>
      </w:r>
      <w:r w:rsidR="0086562E" w:rsidRPr="00A63A58">
        <w:rPr>
          <w:rFonts w:ascii="Times New Roman" w:eastAsia="Times New Roman" w:hAnsi="Times New Roman" w:cs="Times New Roman"/>
          <w:sz w:val="28"/>
          <w:szCs w:val="28"/>
          <w:shd w:val="clear" w:color="auto" w:fill="FFFFFF"/>
          <w:lang w:eastAsia="ru-RU"/>
        </w:rPr>
        <w:softHyphen/>
        <w:t>роду движения все больше проявлялась тенденция политизации исто</w:t>
      </w:r>
      <w:r w:rsidR="0086562E" w:rsidRPr="00A63A58">
        <w:rPr>
          <w:rFonts w:ascii="Times New Roman" w:eastAsia="Times New Roman" w:hAnsi="Times New Roman" w:cs="Times New Roman"/>
          <w:sz w:val="28"/>
          <w:szCs w:val="28"/>
          <w:shd w:val="clear" w:color="auto" w:fill="FFFFFF"/>
          <w:lang w:eastAsia="ru-RU"/>
        </w:rPr>
        <w:softHyphen/>
        <w:t xml:space="preserve">рических оценок, их соотнесения не с принципами научного познания, а с идеологемами сталинской ВКП(б). </w:t>
      </w:r>
      <w:r w:rsidR="00175C9B" w:rsidRPr="00A63A58">
        <w:rPr>
          <w:rFonts w:ascii="Times New Roman" w:eastAsia="Times New Roman" w:hAnsi="Times New Roman" w:cs="Times New Roman"/>
          <w:sz w:val="28"/>
          <w:szCs w:val="28"/>
          <w:shd w:val="clear" w:color="auto" w:fill="FFFFFF"/>
          <w:lang w:eastAsia="ru-RU"/>
        </w:rPr>
        <w:t>В</w:t>
      </w:r>
      <w:r w:rsidR="0086562E" w:rsidRPr="00A63A58">
        <w:rPr>
          <w:rFonts w:ascii="Times New Roman" w:eastAsia="Times New Roman" w:hAnsi="Times New Roman" w:cs="Times New Roman"/>
          <w:sz w:val="28"/>
          <w:szCs w:val="28"/>
          <w:shd w:val="clear" w:color="auto" w:fill="FFFFFF"/>
          <w:lang w:eastAsia="ru-RU"/>
        </w:rPr>
        <w:t xml:space="preserve"> 1928 г. бы</w:t>
      </w:r>
      <w:r w:rsidR="00175C9B" w:rsidRPr="00A63A58">
        <w:rPr>
          <w:rFonts w:ascii="Times New Roman" w:eastAsia="Times New Roman" w:hAnsi="Times New Roman" w:cs="Times New Roman"/>
          <w:sz w:val="28"/>
          <w:szCs w:val="28"/>
          <w:shd w:val="clear" w:color="auto" w:fill="FFFFFF"/>
          <w:lang w:eastAsia="ru-RU"/>
        </w:rPr>
        <w:t>ли аре</w:t>
      </w:r>
      <w:r w:rsidR="00175C9B" w:rsidRPr="00A63A58">
        <w:rPr>
          <w:rFonts w:ascii="Times New Roman" w:eastAsia="Times New Roman" w:hAnsi="Times New Roman" w:cs="Times New Roman"/>
          <w:sz w:val="28"/>
          <w:szCs w:val="28"/>
          <w:shd w:val="clear" w:color="auto" w:fill="FFFFFF"/>
          <w:lang w:eastAsia="ru-RU"/>
        </w:rPr>
        <w:softHyphen/>
        <w:t>стованы 40 деятелей Алаш</w:t>
      </w:r>
      <w:r w:rsidR="0086562E" w:rsidRPr="00A63A58">
        <w:rPr>
          <w:rFonts w:ascii="Times New Roman" w:eastAsia="Times New Roman" w:hAnsi="Times New Roman" w:cs="Times New Roman"/>
          <w:sz w:val="28"/>
          <w:szCs w:val="28"/>
          <w:shd w:val="clear" w:color="auto" w:fill="FFFFFF"/>
          <w:lang w:eastAsia="ru-RU"/>
        </w:rPr>
        <w:t xml:space="preserve"> отношение к движению стало в республике важнейшим критерием лояльности к правящей партии и советскому строю. И если, например, в 1927 г. Т. Тогжанов писал, что участники движения “боролись за общие национальные интересы” и их “нацио</w:t>
      </w:r>
      <w:r w:rsidR="0086562E" w:rsidRPr="00A63A58">
        <w:rPr>
          <w:rFonts w:ascii="Times New Roman" w:eastAsia="Times New Roman" w:hAnsi="Times New Roman" w:cs="Times New Roman"/>
          <w:sz w:val="28"/>
          <w:szCs w:val="28"/>
          <w:shd w:val="clear" w:color="auto" w:fill="FFFFFF"/>
          <w:lang w:eastAsia="ru-RU"/>
        </w:rPr>
        <w:softHyphen/>
        <w:t>нализм был полезен для всего казахского народа”, то в 1932 г. взгляды этого автора кардинально изменились: "... партия Алаш... была с само</w:t>
      </w:r>
      <w:r w:rsidR="0086562E" w:rsidRPr="00A63A58">
        <w:rPr>
          <w:rFonts w:ascii="Times New Roman" w:eastAsia="Times New Roman" w:hAnsi="Times New Roman" w:cs="Times New Roman"/>
          <w:sz w:val="28"/>
          <w:szCs w:val="28"/>
          <w:shd w:val="clear" w:color="auto" w:fill="FFFFFF"/>
          <w:lang w:eastAsia="ru-RU"/>
        </w:rPr>
        <w:softHyphen/>
        <w:t>го нач</w:t>
      </w:r>
      <w:r w:rsidR="0022715F">
        <w:rPr>
          <w:rFonts w:ascii="Times New Roman" w:eastAsia="Times New Roman" w:hAnsi="Times New Roman" w:cs="Times New Roman"/>
          <w:sz w:val="28"/>
          <w:szCs w:val="28"/>
          <w:shd w:val="clear" w:color="auto" w:fill="FFFFFF"/>
          <w:lang w:eastAsia="ru-RU"/>
        </w:rPr>
        <w:t>ала... реакционной</w:t>
      </w:r>
      <w:r w:rsidR="0086562E" w:rsidRPr="00A63A58">
        <w:rPr>
          <w:rFonts w:ascii="Times New Roman" w:eastAsia="Times New Roman" w:hAnsi="Times New Roman" w:cs="Times New Roman"/>
          <w:sz w:val="28"/>
          <w:szCs w:val="28"/>
          <w:shd w:val="clear" w:color="auto" w:fill="FFFFFF"/>
          <w:lang w:eastAsia="ru-RU"/>
        </w:rPr>
        <w:t>.</w:t>
      </w:r>
    </w:p>
    <w:p w:rsidR="0086562E" w:rsidRPr="00A63A58" w:rsidRDefault="003C5953" w:rsidP="00B62B01">
      <w:pPr>
        <w:widowControl w:val="0"/>
        <w:spacing w:after="0" w:line="240" w:lineRule="exact"/>
        <w:ind w:right="-170"/>
        <w:jc w:val="both"/>
        <w:rPr>
          <w:rFonts w:ascii="Times New Roman" w:eastAsia="Times New Roman" w:hAnsi="Times New Roman" w:cs="Times New Roman"/>
          <w:sz w:val="28"/>
          <w:szCs w:val="28"/>
          <w:lang w:eastAsia="ru-RU"/>
        </w:rPr>
      </w:pPr>
      <w:r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В 1929 г. вышел в свет сборник документов “Алаш-Орда” (Кзыл- Орда, 1929). Составитель Н. Мартыненко и автор предисловия У. Исаев характеризовали Алаш как буржуазную партию во главе с буржуазно</w:t>
      </w:r>
      <w:r w:rsidR="0086562E" w:rsidRPr="00A63A58">
        <w:rPr>
          <w:rFonts w:ascii="Times New Roman" w:eastAsia="Times New Roman" w:hAnsi="Times New Roman" w:cs="Times New Roman"/>
          <w:sz w:val="28"/>
          <w:szCs w:val="28"/>
          <w:shd w:val="clear" w:color="auto" w:fill="FFFFFF"/>
          <w:lang w:eastAsia="ru-RU"/>
        </w:rPr>
        <w:softHyphen/>
        <w:t>демократической интеллигенцией, защищавшей интересы байства</w:t>
      </w:r>
      <w:r w:rsidR="00305B55" w:rsidRPr="00A63A58">
        <w:rPr>
          <w:rFonts w:ascii="Times New Roman" w:eastAsia="Times New Roman" w:hAnsi="Times New Roman" w:cs="Times New Roman"/>
          <w:sz w:val="28"/>
          <w:szCs w:val="28"/>
          <w:shd w:val="clear" w:color="auto" w:fill="FFFFFF"/>
          <w:lang w:eastAsia="ru-RU"/>
        </w:rPr>
        <w:t>[8</w:t>
      </w:r>
      <w:r w:rsidRPr="00A63A58">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 Книга стала практически единственным источником ряда важных до</w:t>
      </w:r>
      <w:r w:rsidR="0086562E" w:rsidRPr="00A63A58">
        <w:rPr>
          <w:rFonts w:ascii="Times New Roman" w:eastAsia="Times New Roman" w:hAnsi="Times New Roman" w:cs="Times New Roman"/>
          <w:sz w:val="28"/>
          <w:szCs w:val="28"/>
          <w:shd w:val="clear" w:color="auto" w:fill="FFFFFF"/>
          <w:lang w:eastAsia="ru-RU"/>
        </w:rPr>
        <w:softHyphen/>
        <w:t>кументов по истории движения, но вскоре была изъята из свободного обращения. Однако в ней содержались пробелы и принципиальные ис</w:t>
      </w:r>
      <w:r w:rsidR="0086562E" w:rsidRPr="00A63A58">
        <w:rPr>
          <w:rFonts w:ascii="Times New Roman" w:eastAsia="Times New Roman" w:hAnsi="Times New Roman" w:cs="Times New Roman"/>
          <w:sz w:val="28"/>
          <w:szCs w:val="28"/>
          <w:shd w:val="clear" w:color="auto" w:fill="FFFFFF"/>
          <w:lang w:eastAsia="ru-RU"/>
        </w:rPr>
        <w:softHyphen/>
        <w:t>кажения существа программных документов Алаш, что в силу недо</w:t>
      </w:r>
      <w:r w:rsidR="0086562E" w:rsidRPr="00A63A58">
        <w:rPr>
          <w:rFonts w:ascii="Times New Roman" w:eastAsia="Times New Roman" w:hAnsi="Times New Roman" w:cs="Times New Roman"/>
          <w:sz w:val="28"/>
          <w:szCs w:val="28"/>
          <w:shd w:val="clear" w:color="auto" w:fill="FFFFFF"/>
          <w:lang w:eastAsia="ru-RU"/>
        </w:rPr>
        <w:softHyphen/>
        <w:t>ступности первоисточников вело к неверным выводам и обобщениям. Вплоть до конца 1980-х годов центральный орган Алаш газета “Каз</w:t>
      </w:r>
      <w:r w:rsidR="0022715F">
        <w:rPr>
          <w:rFonts w:ascii="Times New Roman" w:eastAsia="Times New Roman" w:hAnsi="Times New Roman" w:cs="Times New Roman"/>
          <w:sz w:val="28"/>
          <w:szCs w:val="28"/>
          <w:shd w:val="clear" w:color="auto" w:fill="FFFFFF"/>
          <w:lang w:eastAsia="ru-RU"/>
        </w:rPr>
        <w:t>ах” (1913—1918 гг., Оренбург) -</w:t>
      </w:r>
      <w:r w:rsidR="0086562E" w:rsidRPr="00A63A58">
        <w:rPr>
          <w:rFonts w:ascii="Times New Roman" w:eastAsia="Times New Roman" w:hAnsi="Times New Roman" w:cs="Times New Roman"/>
          <w:sz w:val="28"/>
          <w:szCs w:val="28"/>
          <w:shd w:val="clear" w:color="auto" w:fill="FFFFFF"/>
          <w:lang w:eastAsia="ru-RU"/>
        </w:rPr>
        <w:t>ка</w:t>
      </w:r>
      <w:r w:rsidRPr="00A63A58">
        <w:rPr>
          <w:rFonts w:ascii="Times New Roman" w:eastAsia="Times New Roman" w:hAnsi="Times New Roman" w:cs="Times New Roman"/>
          <w:sz w:val="28"/>
          <w:szCs w:val="28"/>
          <w:shd w:val="clear" w:color="auto" w:fill="FFFFFF"/>
          <w:lang w:eastAsia="ru-RU"/>
        </w:rPr>
        <w:t xml:space="preserve">к </w:t>
      </w:r>
      <w:r w:rsidRPr="00A63A58">
        <w:rPr>
          <w:rFonts w:ascii="Times New Roman" w:eastAsia="Times New Roman" w:hAnsi="Times New Roman" w:cs="Times New Roman"/>
          <w:sz w:val="28"/>
          <w:szCs w:val="28"/>
          <w:shd w:val="clear" w:color="auto" w:fill="FFFFFF"/>
          <w:lang w:eastAsia="ru-RU"/>
        </w:rPr>
        <w:lastRenderedPageBreak/>
        <w:t>один из основных источников -</w:t>
      </w:r>
      <w:r w:rsidR="0086562E" w:rsidRPr="00A63A58">
        <w:rPr>
          <w:rFonts w:ascii="Times New Roman" w:eastAsia="Times New Roman" w:hAnsi="Times New Roman" w:cs="Times New Roman"/>
          <w:sz w:val="28"/>
          <w:szCs w:val="28"/>
          <w:shd w:val="clear" w:color="auto" w:fill="FFFFFF"/>
          <w:lang w:eastAsia="ru-RU"/>
        </w:rPr>
        <w:t>практически не была вовлечена в научный оборот.В декабре 1933 г. в Казахском НИИ марксизма-ленинизма состоя</w:t>
      </w:r>
      <w:r w:rsidR="0086562E" w:rsidRPr="00A63A58">
        <w:rPr>
          <w:rFonts w:ascii="Times New Roman" w:eastAsia="Times New Roman" w:hAnsi="Times New Roman" w:cs="Times New Roman"/>
          <w:sz w:val="28"/>
          <w:szCs w:val="28"/>
          <w:shd w:val="clear" w:color="auto" w:fill="FFFFFF"/>
          <w:lang w:eastAsia="ru-RU"/>
        </w:rPr>
        <w:softHyphen/>
        <w:t>лась дискуссия, посвященная алашскому движению. Не поиск исти</w:t>
      </w:r>
      <w:r w:rsidR="0086562E" w:rsidRPr="00A63A58">
        <w:rPr>
          <w:rFonts w:ascii="Times New Roman" w:eastAsia="Times New Roman" w:hAnsi="Times New Roman" w:cs="Times New Roman"/>
          <w:sz w:val="28"/>
          <w:szCs w:val="28"/>
          <w:shd w:val="clear" w:color="auto" w:fill="FFFFFF"/>
          <w:lang w:eastAsia="ru-RU"/>
        </w:rPr>
        <w:softHyphen/>
        <w:t>ны, а окончательная дискредитация идей национальной демократии, искоренение самого духа и памяти об Алаш были главной целью ак</w:t>
      </w:r>
      <w:r w:rsidR="0086562E" w:rsidRPr="00A63A58">
        <w:rPr>
          <w:rFonts w:ascii="Times New Roman" w:eastAsia="Times New Roman" w:hAnsi="Times New Roman" w:cs="Times New Roman"/>
          <w:sz w:val="28"/>
          <w:szCs w:val="28"/>
          <w:shd w:val="clear" w:color="auto" w:fill="FFFFFF"/>
          <w:lang w:eastAsia="ru-RU"/>
        </w:rPr>
        <w:softHyphen/>
        <w:t>ции, входившей в систему унитаристской политики ВКП(б). В докла</w:t>
      </w:r>
      <w:r w:rsidR="0086562E" w:rsidRPr="00A63A58">
        <w:rPr>
          <w:rFonts w:ascii="Times New Roman" w:eastAsia="Times New Roman" w:hAnsi="Times New Roman" w:cs="Times New Roman"/>
          <w:sz w:val="28"/>
          <w:szCs w:val="28"/>
          <w:shd w:val="clear" w:color="auto" w:fill="FFFFFF"/>
          <w:lang w:eastAsia="ru-RU"/>
        </w:rPr>
        <w:softHyphen/>
        <w:t>де и заключительном слове “Против идеализации и упрощенческого понимания исторического прошлого алашского движения” попытки объективного анализа истории Алаш С. Брайнин и Ш. Шафиро рас</w:t>
      </w:r>
      <w:r w:rsidR="0086562E" w:rsidRPr="00A63A58">
        <w:rPr>
          <w:rFonts w:ascii="Times New Roman" w:eastAsia="Times New Roman" w:hAnsi="Times New Roman" w:cs="Times New Roman"/>
          <w:sz w:val="28"/>
          <w:szCs w:val="28"/>
          <w:shd w:val="clear" w:color="auto" w:fill="FFFFFF"/>
          <w:lang w:eastAsia="ru-RU"/>
        </w:rPr>
        <w:softHyphen/>
        <w:t>ценивали как идеализацию и, следовательно, форму сопротивления классового врага</w:t>
      </w:r>
      <w:r w:rsidRPr="00A63A58">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 xml:space="preserve"> Отвергались “объективно-революционная роль национальной буржуазии” и характеристика Алаш-Орды как органа национального освобождения. Участники движения, утверждалось вплоть до конца 1980-х годов, играли “роль агентов и прово</w:t>
      </w:r>
      <w:r w:rsidR="0086562E" w:rsidRPr="00A63A58">
        <w:rPr>
          <w:rFonts w:ascii="Times New Roman" w:eastAsia="Times New Roman" w:hAnsi="Times New Roman" w:cs="Times New Roman"/>
          <w:sz w:val="28"/>
          <w:szCs w:val="28"/>
          <w:shd w:val="clear" w:color="auto" w:fill="FFFFFF"/>
          <w:lang w:eastAsia="ru-RU"/>
        </w:rPr>
        <w:softHyphen/>
        <w:t>дников хищнической колониальной политики российской империали</w:t>
      </w:r>
      <w:r w:rsidR="0086562E" w:rsidRPr="00A63A58">
        <w:rPr>
          <w:rFonts w:ascii="Times New Roman" w:eastAsia="Times New Roman" w:hAnsi="Times New Roman" w:cs="Times New Roman"/>
          <w:sz w:val="28"/>
          <w:szCs w:val="28"/>
          <w:shd w:val="clear" w:color="auto" w:fill="FFFFFF"/>
          <w:lang w:eastAsia="ru-RU"/>
        </w:rPr>
        <w:softHyphen/>
        <w:t>стической буржуазии, роль палачей казахских трудящихся масс”</w:t>
      </w:r>
      <w:r w:rsidR="00305B55" w:rsidRPr="00A63A58">
        <w:rPr>
          <w:rFonts w:ascii="Times New Roman" w:eastAsia="Times New Roman" w:hAnsi="Times New Roman" w:cs="Times New Roman"/>
          <w:sz w:val="28"/>
          <w:szCs w:val="28"/>
          <w:shd w:val="clear" w:color="auto" w:fill="FFFFFF"/>
          <w:lang w:eastAsia="ru-RU"/>
        </w:rPr>
        <w:t>[</w:t>
      </w:r>
      <w:r w:rsidR="00716C1A" w:rsidRPr="00A63A58">
        <w:rPr>
          <w:rFonts w:ascii="Times New Roman" w:eastAsia="Times New Roman" w:hAnsi="Times New Roman" w:cs="Times New Roman"/>
          <w:sz w:val="28"/>
          <w:szCs w:val="28"/>
          <w:shd w:val="clear" w:color="auto" w:fill="FFFFFF"/>
          <w:lang w:eastAsia="ru-RU"/>
        </w:rPr>
        <w:t>там же</w:t>
      </w:r>
      <w:r w:rsidRPr="00A63A58">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 Ни один этап истории Алаш не мог иметь прогрессивное содержание.</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Дискуссия завершилась заключением: “Алашская интеллигенция выражала интересы всего байства как класса с феодальными чертами, байства, находящегося в стадии разложения феодальных отношений. ...Алашское движение с самого начала выступает в качестве цемен</w:t>
      </w:r>
      <w:r w:rsidR="0086562E" w:rsidRPr="00A63A58">
        <w:rPr>
          <w:rFonts w:ascii="Times New Roman" w:eastAsia="Times New Roman" w:hAnsi="Times New Roman" w:cs="Times New Roman"/>
          <w:sz w:val="28"/>
          <w:szCs w:val="28"/>
          <w:shd w:val="clear" w:color="auto" w:fill="FFFFFF"/>
          <w:lang w:eastAsia="ru-RU"/>
        </w:rPr>
        <w:softHyphen/>
        <w:t xml:space="preserve">тирующей силы феодальных элементов казахского аула; оно не стало и не могло стать объективно-революционной </w:t>
      </w:r>
      <w:r w:rsidR="0022715F">
        <w:rPr>
          <w:rFonts w:ascii="Times New Roman" w:eastAsia="Times New Roman" w:hAnsi="Times New Roman" w:cs="Times New Roman"/>
          <w:sz w:val="28"/>
          <w:szCs w:val="28"/>
          <w:shd w:val="clear" w:color="auto" w:fill="FFFFFF"/>
          <w:lang w:eastAsia="ru-RU"/>
        </w:rPr>
        <w:t>силой в национальном движении”.</w:t>
      </w:r>
      <w:r w:rsidR="0086562E" w:rsidRPr="00A63A58">
        <w:rPr>
          <w:rFonts w:ascii="Times New Roman" w:eastAsia="Times New Roman" w:hAnsi="Times New Roman" w:cs="Times New Roman"/>
          <w:sz w:val="28"/>
          <w:szCs w:val="28"/>
          <w:shd w:val="clear" w:color="auto" w:fill="FFFFFF"/>
          <w:lang w:eastAsia="ru-RU"/>
        </w:rPr>
        <w:t>Вместе с тем проводился один из принципиальных те</w:t>
      </w:r>
      <w:r w:rsidR="0086562E" w:rsidRPr="00A63A58">
        <w:rPr>
          <w:rFonts w:ascii="Times New Roman" w:eastAsia="Times New Roman" w:hAnsi="Times New Roman" w:cs="Times New Roman"/>
          <w:sz w:val="28"/>
          <w:szCs w:val="28"/>
          <w:shd w:val="clear" w:color="auto" w:fill="FFFFFF"/>
          <w:lang w:eastAsia="ru-RU"/>
        </w:rPr>
        <w:softHyphen/>
        <w:t>зисов советской историографии о тесной связи объективно социали</w:t>
      </w:r>
      <w:r w:rsidR="0086562E" w:rsidRPr="00A63A58">
        <w:rPr>
          <w:rFonts w:ascii="Times New Roman" w:eastAsia="Times New Roman" w:hAnsi="Times New Roman" w:cs="Times New Roman"/>
          <w:sz w:val="28"/>
          <w:szCs w:val="28"/>
          <w:shd w:val="clear" w:color="auto" w:fill="FFFFFF"/>
          <w:lang w:eastAsia="ru-RU"/>
        </w:rPr>
        <w:softHyphen/>
        <w:t>стически ориентированного революционного движения национальных масс с общероссийским революционным движением, прежде всего пролетарским.Следует выделить работы К. Нурпеисова и М. Койгельдиева, пер</w:t>
      </w:r>
      <w:r w:rsidR="0086562E" w:rsidRPr="00A63A58">
        <w:rPr>
          <w:rFonts w:ascii="Times New Roman" w:eastAsia="Times New Roman" w:hAnsi="Times New Roman" w:cs="Times New Roman"/>
          <w:sz w:val="28"/>
          <w:szCs w:val="28"/>
          <w:shd w:val="clear" w:color="auto" w:fill="FFFFFF"/>
          <w:lang w:eastAsia="ru-RU"/>
        </w:rPr>
        <w:softHyphen/>
        <w:t xml:space="preserve">выми в </w:t>
      </w:r>
      <w:r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Казахстане предпринявшими попытку анализа историографии и истории Алаш. М. Койгельдиев оценивает Алаш как общенациональ</w:t>
      </w:r>
      <w:r w:rsidR="0086562E" w:rsidRPr="00A63A58">
        <w:rPr>
          <w:rFonts w:ascii="Times New Roman" w:eastAsia="Times New Roman" w:hAnsi="Times New Roman" w:cs="Times New Roman"/>
          <w:sz w:val="28"/>
          <w:szCs w:val="28"/>
          <w:shd w:val="clear" w:color="auto" w:fill="FFFFFF"/>
          <w:lang w:eastAsia="ru-RU"/>
        </w:rPr>
        <w:softHyphen/>
        <w:t xml:space="preserve">ное движение демократической направленности, возникшее в ходе формирования казахской буржуазии и пробуждения национального самосознания, переросшее затем в партию. Важным достоинством публикаций автора является привлечение первоисточников из органа Алаш газеты “Казах”, работ лидеров движения, изданных на казахском языке на основе арабской графики. Это позволило ему, в частности, вскрыть существенные изъяны в </w:t>
      </w:r>
      <w:r w:rsidRPr="00A63A58">
        <w:rPr>
          <w:rFonts w:ascii="Times New Roman" w:eastAsia="Times New Roman" w:hAnsi="Times New Roman" w:cs="Times New Roman"/>
          <w:sz w:val="28"/>
          <w:szCs w:val="28"/>
          <w:shd w:val="clear" w:color="auto" w:fill="FFFFFF"/>
          <w:lang w:eastAsia="ru-RU"/>
        </w:rPr>
        <w:t>о</w:t>
      </w:r>
      <w:r w:rsidR="0086562E" w:rsidRPr="00A63A58">
        <w:rPr>
          <w:rFonts w:ascii="Times New Roman" w:eastAsia="Times New Roman" w:hAnsi="Times New Roman" w:cs="Times New Roman"/>
          <w:sz w:val="28"/>
          <w:szCs w:val="28"/>
          <w:shd w:val="clear" w:color="auto" w:fill="FFFFFF"/>
          <w:lang w:eastAsia="ru-RU"/>
        </w:rPr>
        <w:t>публикованных еще в 1920-х годах на русском языке документах Алаш и приблизиться к пониманию дей</w:t>
      </w:r>
      <w:r w:rsidR="0086562E" w:rsidRPr="00A63A58">
        <w:rPr>
          <w:rFonts w:ascii="Times New Roman" w:eastAsia="Times New Roman" w:hAnsi="Times New Roman" w:cs="Times New Roman"/>
          <w:sz w:val="28"/>
          <w:szCs w:val="28"/>
          <w:shd w:val="clear" w:color="auto" w:fill="FFFFFF"/>
          <w:lang w:eastAsia="ru-RU"/>
        </w:rPr>
        <w:softHyphen/>
        <w:t>ствительного положения дел. Дополнением темы являются сюжеты из его книги “Национальная политическая элита” (2004). Тогда же появи</w:t>
      </w:r>
      <w:r w:rsidR="0086562E" w:rsidRPr="00A63A58">
        <w:rPr>
          <w:rFonts w:ascii="Times New Roman" w:eastAsia="Times New Roman" w:hAnsi="Times New Roman" w:cs="Times New Roman"/>
          <w:sz w:val="28"/>
          <w:szCs w:val="28"/>
          <w:shd w:val="clear" w:color="auto" w:fill="FFFFFF"/>
          <w:lang w:eastAsia="ru-RU"/>
        </w:rPr>
        <w:softHyphen/>
        <w:t xml:space="preserve">лись работы, освещающие эпизоды начального этапа истории Алаш, газеты “Казах” и др.Революционные события 1917 г. занимают одно из центральных мест в постсоветской историографии, в том числе применительно к бывшим национальным окраинам </w:t>
      </w:r>
      <w:r w:rsidR="007576DF" w:rsidRPr="00A63A58">
        <w:rPr>
          <w:rFonts w:ascii="Times New Roman" w:eastAsia="Times New Roman" w:hAnsi="Times New Roman" w:cs="Times New Roman"/>
          <w:sz w:val="28"/>
          <w:szCs w:val="28"/>
          <w:shd w:val="clear" w:color="auto" w:fill="FFFFFF"/>
          <w:lang w:eastAsia="ru-RU"/>
        </w:rPr>
        <w:t>Российской империи и этнополити</w:t>
      </w:r>
      <w:r w:rsidR="0086562E" w:rsidRPr="00A63A58">
        <w:rPr>
          <w:rFonts w:ascii="Times New Roman" w:eastAsia="Times New Roman" w:hAnsi="Times New Roman" w:cs="Times New Roman"/>
          <w:sz w:val="28"/>
          <w:szCs w:val="28"/>
          <w:shd w:val="clear" w:color="auto" w:fill="FFFFFF"/>
          <w:lang w:eastAsia="ru-RU"/>
        </w:rPr>
        <w:t>ческим движениям на ее территории. При изучении этого периода на территории Казахстана ученые обращаются прежде всего к истокам и содержанию революционных потрясений, наибольшее внимание уде</w:t>
      </w:r>
      <w:r w:rsidR="0086562E" w:rsidRPr="00A63A58">
        <w:rPr>
          <w:rFonts w:ascii="Times New Roman" w:eastAsia="Times New Roman" w:hAnsi="Times New Roman" w:cs="Times New Roman"/>
          <w:sz w:val="28"/>
          <w:szCs w:val="28"/>
          <w:shd w:val="clear" w:color="auto" w:fill="FFFFFF"/>
          <w:lang w:eastAsia="ru-RU"/>
        </w:rPr>
        <w:softHyphen/>
        <w:t>ляя следующим темам: 1) негативные последствия переселенческой политики П. А. Столыпина, 2) восстание 1916 г., 3) развитие нацио</w:t>
      </w:r>
      <w:r w:rsidR="0086562E" w:rsidRPr="00A63A58">
        <w:rPr>
          <w:rFonts w:ascii="Times New Roman" w:eastAsia="Times New Roman" w:hAnsi="Times New Roman" w:cs="Times New Roman"/>
          <w:sz w:val="28"/>
          <w:szCs w:val="28"/>
          <w:shd w:val="clear" w:color="auto" w:fill="FFFFFF"/>
          <w:lang w:eastAsia="ru-RU"/>
        </w:rPr>
        <w:softHyphen/>
        <w:t>нальных движений, 4) история гражданской войны, 5) автономизм и становление советской государственности в регионе. Все они тесно связаны между собой и имеют непосредственное отношение к исто</w:t>
      </w:r>
      <w:r w:rsidR="0086562E" w:rsidRPr="00A63A58">
        <w:rPr>
          <w:rFonts w:ascii="Times New Roman" w:eastAsia="Times New Roman" w:hAnsi="Times New Roman" w:cs="Times New Roman"/>
          <w:sz w:val="28"/>
          <w:szCs w:val="28"/>
          <w:shd w:val="clear" w:color="auto" w:fill="FFFFFF"/>
          <w:lang w:eastAsia="ru-RU"/>
        </w:rPr>
        <w:softHyphen/>
        <w:t>рии Алаш.</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В частности, среди наиболее значимых для нас оценок можно вы</w:t>
      </w:r>
      <w:r w:rsidR="0086562E" w:rsidRPr="00A63A58">
        <w:rPr>
          <w:rFonts w:ascii="Times New Roman" w:eastAsia="Times New Roman" w:hAnsi="Times New Roman" w:cs="Times New Roman"/>
          <w:sz w:val="28"/>
          <w:szCs w:val="28"/>
          <w:shd w:val="clear" w:color="auto" w:fill="FFFFFF"/>
          <w:lang w:eastAsia="ru-RU"/>
        </w:rPr>
        <w:softHyphen/>
        <w:t>делить призыв казахстанских ученых специально исследовать вос</w:t>
      </w:r>
      <w:r w:rsidR="0086562E" w:rsidRPr="00A63A58">
        <w:rPr>
          <w:rFonts w:ascii="Times New Roman" w:eastAsia="Times New Roman" w:hAnsi="Times New Roman" w:cs="Times New Roman"/>
          <w:sz w:val="28"/>
          <w:szCs w:val="28"/>
          <w:shd w:val="clear" w:color="auto" w:fill="FFFFFF"/>
          <w:lang w:eastAsia="ru-RU"/>
        </w:rPr>
        <w:softHyphen/>
        <w:t>стание 1916 г. как национально-освободительную революцию и одну из первых революций такого типа в колониях царской России. Обобщающие характеристики истории революций, вне контекста которой нельзя изучать Алаш, занимают, как правило, незначительное место: чаще следует сухое изложение фактов, делается акцент на изме</w:t>
      </w:r>
      <w:r w:rsidR="0086562E" w:rsidRPr="00A63A58">
        <w:rPr>
          <w:rFonts w:ascii="Times New Roman" w:eastAsia="Times New Roman" w:hAnsi="Times New Roman" w:cs="Times New Roman"/>
          <w:sz w:val="28"/>
          <w:szCs w:val="28"/>
          <w:shd w:val="clear" w:color="auto" w:fill="FFFFFF"/>
          <w:lang w:eastAsia="ru-RU"/>
        </w:rPr>
        <w:softHyphen/>
        <w:t>нения и конкретные события в период революции и гражданской войны или воспроизводятся интерпретации, отвергнутые в советский период и соединенные с некоторыми современными трактовками. К примеру, Ж. Б. Абылхожин — один из авторов учебного пособия “История Казах</w:t>
      </w:r>
      <w:r w:rsidR="0086562E" w:rsidRPr="00A63A58">
        <w:rPr>
          <w:rFonts w:ascii="Times New Roman" w:eastAsia="Times New Roman" w:hAnsi="Times New Roman" w:cs="Times New Roman"/>
          <w:sz w:val="28"/>
          <w:szCs w:val="28"/>
          <w:shd w:val="clear" w:color="auto" w:fill="FFFFFF"/>
          <w:lang w:eastAsia="ru-RU"/>
        </w:rPr>
        <w:softHyphen/>
        <w:t>стана и Центральной Азии” — подчеркивает, что социальная структу</w:t>
      </w:r>
      <w:r w:rsidR="0086562E" w:rsidRPr="00A63A58">
        <w:rPr>
          <w:rFonts w:ascii="Times New Roman" w:eastAsia="Times New Roman" w:hAnsi="Times New Roman" w:cs="Times New Roman"/>
          <w:sz w:val="28"/>
          <w:szCs w:val="28"/>
          <w:shd w:val="clear" w:color="auto" w:fill="FFFFFF"/>
          <w:lang w:eastAsia="ru-RU"/>
        </w:rPr>
        <w:softHyphen/>
        <w:t>ра дореволюционного общества развивалась преимущественно по пути маргинализации, пауперизации и люмпенизации. Идеология большевиз</w:t>
      </w:r>
      <w:r w:rsidR="0086562E" w:rsidRPr="00A63A58">
        <w:rPr>
          <w:rFonts w:ascii="Times New Roman" w:eastAsia="Times New Roman" w:hAnsi="Times New Roman" w:cs="Times New Roman"/>
          <w:sz w:val="28"/>
          <w:szCs w:val="28"/>
          <w:shd w:val="clear" w:color="auto" w:fill="FFFFFF"/>
          <w:lang w:eastAsia="ru-RU"/>
        </w:rPr>
        <w:softHyphen/>
        <w:t xml:space="preserve">ма </w:t>
      </w:r>
      <w:r w:rsidR="0086562E" w:rsidRPr="00A63A58">
        <w:rPr>
          <w:rFonts w:ascii="Times New Roman" w:eastAsia="Times New Roman" w:hAnsi="Times New Roman" w:cs="Times New Roman"/>
          <w:sz w:val="28"/>
          <w:szCs w:val="28"/>
          <w:shd w:val="clear" w:color="auto" w:fill="FFFFFF"/>
          <w:lang w:eastAsia="ru-RU"/>
        </w:rPr>
        <w:lastRenderedPageBreak/>
        <w:t>оказалась наиболее созвучной этой структуре и массовому сознанию, которые составили основу революции. Абылхожин придерживается из</w:t>
      </w:r>
      <w:r w:rsidR="0086562E" w:rsidRPr="00A63A58">
        <w:rPr>
          <w:rFonts w:ascii="Times New Roman" w:eastAsia="Times New Roman" w:hAnsi="Times New Roman" w:cs="Times New Roman"/>
          <w:sz w:val="28"/>
          <w:szCs w:val="28"/>
          <w:shd w:val="clear" w:color="auto" w:fill="FFFFFF"/>
          <w:lang w:eastAsia="ru-RU"/>
        </w:rPr>
        <w:softHyphen/>
        <w:t>вестной версии о городском характере революции в Казахстане. Русское крестьянство, считает он, революционизировалось под влиянием внешней силы — рабочих городов и солдат из крестьян во время гражданской войны и военного коммунизма, тогда как национальная деревня в годы силовых реформ. Однако до сих пор нет единства по поводу политической природы казахского движения Алаш. Подчеркивается отсутствие сепаратиз</w:t>
      </w:r>
      <w:r w:rsidR="0086562E" w:rsidRPr="00A63A58">
        <w:rPr>
          <w:rFonts w:ascii="Times New Roman" w:eastAsia="Times New Roman" w:hAnsi="Times New Roman" w:cs="Times New Roman"/>
          <w:sz w:val="28"/>
          <w:szCs w:val="28"/>
          <w:shd w:val="clear" w:color="auto" w:fill="FFFFFF"/>
          <w:lang w:eastAsia="ru-RU"/>
        </w:rPr>
        <w:softHyphen/>
        <w:t>ма в программах всех этнополитических структур, но проблемы их взаимоотношений, а также взаимодействия с общероссийскими пар</w:t>
      </w:r>
      <w:r w:rsidR="0086562E" w:rsidRPr="00A63A58">
        <w:rPr>
          <w:rFonts w:ascii="Times New Roman" w:eastAsia="Times New Roman" w:hAnsi="Times New Roman" w:cs="Times New Roman"/>
          <w:sz w:val="28"/>
          <w:szCs w:val="28"/>
          <w:shd w:val="clear" w:color="auto" w:fill="FFFFFF"/>
          <w:lang w:eastAsia="ru-RU"/>
        </w:rPr>
        <w:softHyphen/>
        <w:t>тиями и мусульманским движением пока изучены явно недостаточно. Но в целом биполярное сознание, которое, как правило, относят к характеристикам большевизма, общественных настроений в 1917 г. и установкам официальной советской историографии, оказалось доста</w:t>
      </w:r>
      <w:r w:rsidR="0086562E" w:rsidRPr="00A63A58">
        <w:rPr>
          <w:rFonts w:ascii="Times New Roman" w:eastAsia="Times New Roman" w:hAnsi="Times New Roman" w:cs="Times New Roman"/>
          <w:sz w:val="28"/>
          <w:szCs w:val="28"/>
          <w:shd w:val="clear" w:color="auto" w:fill="FFFFFF"/>
          <w:lang w:eastAsia="ru-RU"/>
        </w:rPr>
        <w:softHyphen/>
        <w:t>точно распространенным и в новейших изысканиях. Между тем со</w:t>
      </w:r>
      <w:r w:rsidR="0086562E" w:rsidRPr="00A63A58">
        <w:rPr>
          <w:rFonts w:ascii="Times New Roman" w:eastAsia="Times New Roman" w:hAnsi="Times New Roman" w:cs="Times New Roman"/>
          <w:sz w:val="28"/>
          <w:szCs w:val="28"/>
          <w:shd w:val="clear" w:color="auto" w:fill="FFFFFF"/>
          <w:lang w:eastAsia="ru-RU"/>
        </w:rPr>
        <w:softHyphen/>
        <w:t>бытия 90-летней давности переосмысливаются и интерпретируются по-разному: наряду с появлением серьезных трудов немало и субъек</w:t>
      </w:r>
      <w:r w:rsidR="0086562E" w:rsidRPr="00A63A58">
        <w:rPr>
          <w:rFonts w:ascii="Times New Roman" w:eastAsia="Times New Roman" w:hAnsi="Times New Roman" w:cs="Times New Roman"/>
          <w:sz w:val="28"/>
          <w:szCs w:val="28"/>
          <w:shd w:val="clear" w:color="auto" w:fill="FFFFFF"/>
          <w:lang w:eastAsia="ru-RU"/>
        </w:rPr>
        <w:softHyphen/>
        <w:t>тивных, ангажированных и даже искажающих действительность пу</w:t>
      </w:r>
      <w:r w:rsidR="0086562E" w:rsidRPr="00A63A58">
        <w:rPr>
          <w:rFonts w:ascii="Times New Roman" w:eastAsia="Times New Roman" w:hAnsi="Times New Roman" w:cs="Times New Roman"/>
          <w:sz w:val="28"/>
          <w:szCs w:val="28"/>
          <w:shd w:val="clear" w:color="auto" w:fill="FFFFFF"/>
          <w:lang w:eastAsia="ru-RU"/>
        </w:rPr>
        <w:softHyphen/>
        <w:t>бликаций.</w:t>
      </w:r>
      <w:r w:rsidR="00BF7D9A" w:rsidRPr="00A63A58">
        <w:rPr>
          <w:rFonts w:ascii="Times New Roman" w:eastAsia="Times New Roman" w:hAnsi="Times New Roman" w:cs="Times New Roman"/>
          <w:sz w:val="28"/>
          <w:szCs w:val="28"/>
          <w:shd w:val="clear" w:color="auto" w:fill="FFFFFF"/>
          <w:lang w:eastAsia="ru-RU"/>
        </w:rPr>
        <w:t>Примечательна работа</w:t>
      </w:r>
      <w:r w:rsidR="00317078" w:rsidRPr="00A63A58">
        <w:rPr>
          <w:rStyle w:val="a4"/>
          <w:sz w:val="28"/>
          <w:szCs w:val="28"/>
        </w:rPr>
        <w:t xml:space="preserve"> </w:t>
      </w:r>
      <w:r w:rsidR="00BF7D9A" w:rsidRPr="0022715F">
        <w:rPr>
          <w:rStyle w:val="a4"/>
          <w:i w:val="0"/>
          <w:sz w:val="28"/>
          <w:szCs w:val="28"/>
        </w:rPr>
        <w:t>3. Т.</w:t>
      </w:r>
      <w:r w:rsidR="00BF7D9A" w:rsidRPr="0022715F">
        <w:rPr>
          <w:rStyle w:val="a3"/>
          <w:i/>
          <w:sz w:val="28"/>
          <w:szCs w:val="28"/>
        </w:rPr>
        <w:t xml:space="preserve"> </w:t>
      </w:r>
      <w:r w:rsidR="00317078" w:rsidRPr="0022715F">
        <w:rPr>
          <w:rStyle w:val="a4"/>
          <w:i w:val="0"/>
          <w:sz w:val="28"/>
          <w:szCs w:val="28"/>
        </w:rPr>
        <w:t>Садвокасова</w:t>
      </w:r>
      <w:r w:rsidR="00317078" w:rsidRPr="00A63A58">
        <w:rPr>
          <w:rStyle w:val="a4"/>
          <w:sz w:val="28"/>
          <w:szCs w:val="28"/>
        </w:rPr>
        <w:t xml:space="preserve"> </w:t>
      </w:r>
      <w:r w:rsidR="00317078" w:rsidRPr="00A63A58">
        <w:rPr>
          <w:rStyle w:val="a3"/>
          <w:sz w:val="28"/>
          <w:szCs w:val="28"/>
        </w:rPr>
        <w:t xml:space="preserve">Духовная экспансия царизма в Казахстане </w:t>
      </w:r>
      <w:r w:rsidR="00317078" w:rsidRPr="00B62B01">
        <w:rPr>
          <w:rStyle w:val="a4"/>
          <w:i w:val="0"/>
          <w:sz w:val="28"/>
          <w:szCs w:val="28"/>
        </w:rPr>
        <w:t>в</w:t>
      </w:r>
      <w:r w:rsidR="00317078" w:rsidRPr="00A63A58">
        <w:rPr>
          <w:rStyle w:val="a3"/>
          <w:sz w:val="28"/>
          <w:szCs w:val="28"/>
        </w:rPr>
        <w:t xml:space="preserve"> области образо</w:t>
      </w:r>
      <w:r w:rsidR="00317078" w:rsidRPr="00A63A58">
        <w:rPr>
          <w:rStyle w:val="a3"/>
          <w:sz w:val="28"/>
          <w:szCs w:val="28"/>
        </w:rPr>
        <w:softHyphen/>
        <w:t xml:space="preserve">вания и религии (II половина XIX — начало XX вв.). В </w:t>
      </w:r>
      <w:r w:rsidR="00236763" w:rsidRPr="00A63A58">
        <w:rPr>
          <w:rStyle w:val="a3"/>
          <w:sz w:val="28"/>
          <w:szCs w:val="28"/>
        </w:rPr>
        <w:t>работе того же автора</w:t>
      </w:r>
      <w:r w:rsidR="00317078" w:rsidRPr="00A63A58">
        <w:rPr>
          <w:rStyle w:val="a3"/>
          <w:sz w:val="28"/>
          <w:szCs w:val="28"/>
        </w:rPr>
        <w:t xml:space="preserve"> “Политика царизма в области образования в Казахстане (вторая половина XIX - начало XX веков)” интересную фактологию автор интерпретирует весьма односторонне.</w:t>
      </w:r>
      <w:r w:rsidR="00317078"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Повествуя о духовной экспан</w:t>
      </w:r>
      <w:r w:rsidR="0086562E" w:rsidRPr="00A63A58">
        <w:rPr>
          <w:rFonts w:ascii="Times New Roman" w:eastAsia="Times New Roman" w:hAnsi="Times New Roman" w:cs="Times New Roman"/>
          <w:sz w:val="28"/>
          <w:szCs w:val="28"/>
          <w:shd w:val="clear" w:color="auto" w:fill="FFFFFF"/>
          <w:lang w:eastAsia="ru-RU"/>
        </w:rPr>
        <w:softHyphen/>
        <w:t>сии царизма в Казахстане со II половины XIX до начала XX вв., она не видит разницы между колониальной политикой России на окраинах и европейцев и американцев в своих владениях</w:t>
      </w:r>
      <w:r w:rsidR="0022715F">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.Довольно явственно про</w:t>
      </w:r>
      <w:r w:rsidR="0086562E" w:rsidRPr="00A63A58">
        <w:rPr>
          <w:rFonts w:ascii="Times New Roman" w:eastAsia="Times New Roman" w:hAnsi="Times New Roman" w:cs="Times New Roman"/>
          <w:sz w:val="28"/>
          <w:szCs w:val="28"/>
          <w:shd w:val="clear" w:color="auto" w:fill="FFFFFF"/>
          <w:lang w:eastAsia="ru-RU"/>
        </w:rPr>
        <w:softHyphen/>
        <w:t>слеживается стремление отдельных авторов представить дело таким образом, что большевистский Центр, а значит Россия заботились не о формировании в стране в целом единого социального организма, устроенного на новых основаниях, а якобы только о том, как бы на</w:t>
      </w:r>
      <w:r w:rsidR="0086562E" w:rsidRPr="00A63A58">
        <w:rPr>
          <w:rFonts w:ascii="Times New Roman" w:eastAsia="Times New Roman" w:hAnsi="Times New Roman" w:cs="Times New Roman"/>
          <w:sz w:val="28"/>
          <w:szCs w:val="28"/>
          <w:shd w:val="clear" w:color="auto" w:fill="FFFFFF"/>
          <w:lang w:eastAsia="ru-RU"/>
        </w:rPr>
        <w:softHyphen/>
        <w:t>нести возможно больший урон именно казахам</w:t>
      </w:r>
      <w:r w:rsidR="00BF7D9A" w:rsidRPr="00A63A58">
        <w:rPr>
          <w:rStyle w:val="a3"/>
          <w:i/>
          <w:sz w:val="28"/>
          <w:szCs w:val="28"/>
        </w:rPr>
        <w:t>.</w:t>
      </w:r>
      <w:r w:rsidR="009B1B8D" w:rsidRPr="00A63A58">
        <w:rPr>
          <w:rFonts w:ascii="Times New Roman" w:eastAsia="Times New Roman" w:hAnsi="Times New Roman" w:cs="Times New Roman"/>
          <w:i/>
          <w:sz w:val="28"/>
          <w:szCs w:val="28"/>
          <w:shd w:val="clear" w:color="auto" w:fill="FFFFFF"/>
          <w:lang w:eastAsia="ru-RU"/>
        </w:rPr>
        <w:t xml:space="preserve"> </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В то же время отстаивается тезис о единстве и сплоченности, высо</w:t>
      </w:r>
      <w:r w:rsidR="0086562E" w:rsidRPr="00A63A58">
        <w:rPr>
          <w:rFonts w:ascii="Times New Roman" w:eastAsia="Times New Roman" w:hAnsi="Times New Roman" w:cs="Times New Roman"/>
          <w:sz w:val="28"/>
          <w:szCs w:val="28"/>
          <w:shd w:val="clear" w:color="auto" w:fill="FFFFFF"/>
          <w:lang w:eastAsia="ru-RU"/>
        </w:rPr>
        <w:softHyphen/>
        <w:t>ком социально-профессиональном уровне национальной элиты, якобы успешно противостоявшей “зловредному” центру. (Наделе</w:t>
      </w:r>
      <w:r w:rsidR="00BF7D9A"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узкий круг вовлеченных во власть во время революции националов был далеко не монолитным в силу разного образования, политического опыта, религиозности, зависимости от жузовых (клановых), персональных и иных орие</w:t>
      </w:r>
      <w:r w:rsidR="00DD65B3" w:rsidRPr="00A63A58">
        <w:rPr>
          <w:rFonts w:ascii="Times New Roman" w:eastAsia="Times New Roman" w:hAnsi="Times New Roman" w:cs="Times New Roman"/>
          <w:sz w:val="28"/>
          <w:szCs w:val="28"/>
          <w:shd w:val="clear" w:color="auto" w:fill="FFFFFF"/>
          <w:lang w:eastAsia="ru-RU"/>
        </w:rPr>
        <w:t>нтиров, а также личных амбиций-</w:t>
      </w:r>
      <w:r w:rsidR="0086562E" w:rsidRPr="00A63A58">
        <w:rPr>
          <w:rFonts w:ascii="Times New Roman" w:eastAsia="Times New Roman" w:hAnsi="Times New Roman" w:cs="Times New Roman"/>
          <w:sz w:val="28"/>
          <w:szCs w:val="28"/>
          <w:shd w:val="clear" w:color="auto" w:fill="FFFFFF"/>
          <w:lang w:eastAsia="ru-RU"/>
        </w:rPr>
        <w:t>достаточно обратиться к взаимоотношениям А. Букейханова и А. Джангильдина).</w:t>
      </w:r>
      <w:r w:rsidR="009B1B8D" w:rsidRPr="00A63A58">
        <w:rPr>
          <w:rFonts w:ascii="Times New Roman" w:eastAsia="Times New Roman" w:hAnsi="Times New Roman" w:cs="Times New Roman"/>
          <w:sz w:val="28"/>
          <w:szCs w:val="28"/>
          <w:shd w:val="clear" w:color="auto" w:fill="FFFFFF"/>
          <w:lang w:eastAsia="ru-RU"/>
        </w:rPr>
        <w:t xml:space="preserve">    </w:t>
      </w:r>
      <w:r w:rsidR="0086562E" w:rsidRPr="00A63A58">
        <w:rPr>
          <w:rFonts w:ascii="Times New Roman" w:eastAsia="Times New Roman" w:hAnsi="Times New Roman" w:cs="Times New Roman"/>
          <w:sz w:val="28"/>
          <w:szCs w:val="28"/>
          <w:shd w:val="clear" w:color="auto" w:fill="FFFFFF"/>
          <w:lang w:eastAsia="ru-RU"/>
        </w:rPr>
        <w:t>Среди наиболее взвешенных исследований следует назвать также труды К. Н. Нурпеисова, М. X. Асылбекова.Важным достижением постосветской историографии стало рас</w:t>
      </w:r>
      <w:r w:rsidR="0086562E" w:rsidRPr="00A63A58">
        <w:rPr>
          <w:rFonts w:ascii="Times New Roman" w:eastAsia="Times New Roman" w:hAnsi="Times New Roman" w:cs="Times New Roman"/>
          <w:sz w:val="28"/>
          <w:szCs w:val="28"/>
          <w:shd w:val="clear" w:color="auto" w:fill="FFFFFF"/>
          <w:lang w:eastAsia="ru-RU"/>
        </w:rPr>
        <w:softHyphen/>
        <w:t>ширение источниковой базы исследований. Постепенно началась под</w:t>
      </w:r>
      <w:r w:rsidR="0086562E" w:rsidRPr="00A63A58">
        <w:rPr>
          <w:rFonts w:ascii="Times New Roman" w:eastAsia="Times New Roman" w:hAnsi="Times New Roman" w:cs="Times New Roman"/>
          <w:sz w:val="28"/>
          <w:szCs w:val="28"/>
          <w:shd w:val="clear" w:color="auto" w:fill="FFFFFF"/>
          <w:lang w:eastAsia="ru-RU"/>
        </w:rPr>
        <w:softHyphen/>
        <w:t>готовка к изданию новых документальных сборников. Их тематика определялась социально-политическими обстоятельствами и потреб</w:t>
      </w:r>
      <w:r w:rsidR="0086562E" w:rsidRPr="00A63A58">
        <w:rPr>
          <w:rFonts w:ascii="Times New Roman" w:eastAsia="Times New Roman" w:hAnsi="Times New Roman" w:cs="Times New Roman"/>
          <w:sz w:val="28"/>
          <w:szCs w:val="28"/>
          <w:shd w:val="clear" w:color="auto" w:fill="FFFFFF"/>
          <w:lang w:eastAsia="ru-RU"/>
        </w:rPr>
        <w:softHyphen/>
        <w:t>ностью молодых государств в укреплении исторического фундамента, возвращении забытых имен, фор</w:t>
      </w:r>
      <w:r w:rsidR="00DD65B3" w:rsidRPr="00A63A58">
        <w:rPr>
          <w:rFonts w:ascii="Times New Roman" w:eastAsia="Times New Roman" w:hAnsi="Times New Roman" w:cs="Times New Roman"/>
          <w:sz w:val="28"/>
          <w:szCs w:val="28"/>
          <w:shd w:val="clear" w:color="auto" w:fill="FFFFFF"/>
          <w:lang w:eastAsia="ru-RU"/>
        </w:rPr>
        <w:t>мировании нового национального -</w:t>
      </w:r>
      <w:r w:rsidR="0086562E" w:rsidRPr="00A63A58">
        <w:rPr>
          <w:rFonts w:ascii="Times New Roman" w:eastAsia="Times New Roman" w:hAnsi="Times New Roman" w:cs="Times New Roman"/>
          <w:sz w:val="28"/>
          <w:szCs w:val="28"/>
          <w:shd w:val="clear" w:color="auto" w:fill="FFFFFF"/>
          <w:lang w:eastAsia="ru-RU"/>
        </w:rPr>
        <w:t xml:space="preserve"> гражданского самосознания. Так, в 1992 г. был переиздан сборник до</w:t>
      </w:r>
      <w:r w:rsidR="0086562E" w:rsidRPr="00A63A58">
        <w:rPr>
          <w:rFonts w:ascii="Times New Roman" w:eastAsia="Times New Roman" w:hAnsi="Times New Roman" w:cs="Times New Roman"/>
          <w:sz w:val="28"/>
          <w:szCs w:val="28"/>
          <w:shd w:val="clear" w:color="auto" w:fill="FFFFFF"/>
          <w:lang w:eastAsia="ru-RU"/>
        </w:rPr>
        <w:softHyphen/>
        <w:t>кументов 1929 г. “Алаш-Орда” (сост. Н. Мартыненко), использование которого невозможно без учета произошедших в источниковедении и историографии конца XX в. глубоких сдвигов. В 1998 г. в Алматы вы</w:t>
      </w:r>
      <w:r w:rsidR="0086562E" w:rsidRPr="00A63A58">
        <w:rPr>
          <w:rFonts w:ascii="Times New Roman" w:eastAsia="Times New Roman" w:hAnsi="Times New Roman" w:cs="Times New Roman"/>
          <w:sz w:val="28"/>
          <w:szCs w:val="28"/>
          <w:shd w:val="clear" w:color="auto" w:fill="FFFFFF"/>
          <w:lang w:eastAsia="ru-RU"/>
        </w:rPr>
        <w:softHyphen/>
        <w:t>шел сборник документов и материалов в 2-х томах “Грозный 1916-й год”, где приводятся документы, отражающие взгляды и деятельность национальной интеллигенции. В 2008 г. Институт истории и этнологии им. Ч. Ч. Валиханова МОН РК и архив Президента РК при поддержке Министерства культуры, информации и спорта РК завершили много</w:t>
      </w:r>
      <w:r w:rsidR="0086562E" w:rsidRPr="00A63A58">
        <w:rPr>
          <w:rFonts w:ascii="Times New Roman" w:eastAsia="Times New Roman" w:hAnsi="Times New Roman" w:cs="Times New Roman"/>
          <w:sz w:val="28"/>
          <w:szCs w:val="28"/>
          <w:shd w:val="clear" w:color="auto" w:fill="FFFFFF"/>
          <w:lang w:eastAsia="ru-RU"/>
        </w:rPr>
        <w:softHyphen/>
        <w:t>то</w:t>
      </w:r>
      <w:r w:rsidR="00B62B01">
        <w:rPr>
          <w:rFonts w:ascii="Times New Roman" w:eastAsia="Times New Roman" w:hAnsi="Times New Roman" w:cs="Times New Roman"/>
          <w:sz w:val="28"/>
          <w:szCs w:val="28"/>
          <w:shd w:val="clear" w:color="auto" w:fill="FFFFFF"/>
          <w:lang w:eastAsia="ru-RU"/>
        </w:rPr>
        <w:t>мное издание “Алаш козгалысы”-</w:t>
      </w:r>
      <w:r w:rsidR="0086562E" w:rsidRPr="00A63A58">
        <w:rPr>
          <w:rFonts w:ascii="Times New Roman" w:eastAsia="Times New Roman" w:hAnsi="Times New Roman" w:cs="Times New Roman"/>
          <w:sz w:val="28"/>
          <w:szCs w:val="28"/>
          <w:shd w:val="clear" w:color="auto" w:fill="FFFFFF"/>
          <w:lang w:eastAsia="ru-RU"/>
        </w:rPr>
        <w:t xml:space="preserve">“Движение Алаш” (Алматы, Алаш. Серия “Алаш мурасы”). Ученые Института подготовили также замечательные издания “История Казахстана в русских источниках”, “История в западных источниках”.Таким образом, всестороннее осмысление истории Алаш остается насущной задачей. </w:t>
      </w:r>
      <w:r w:rsidR="004A770F" w:rsidRPr="00A63A58">
        <w:rPr>
          <w:rFonts w:ascii="Times New Roman" w:eastAsia="Times New Roman" w:hAnsi="Times New Roman" w:cs="Times New Roman"/>
          <w:sz w:val="28"/>
          <w:szCs w:val="28"/>
          <w:shd w:val="clear" w:color="auto" w:fill="FFFFFF"/>
          <w:lang w:eastAsia="ru-RU"/>
        </w:rPr>
        <w:t>Среди наиболее значительных и объективных работ в области исследования движения Алаш, является книга Д.А.Аманжоловой«На изломе. Алаш в этнополитической истории Казахстана», изданной в 2009году в Алматы. А</w:t>
      </w:r>
      <w:r w:rsidR="0086562E" w:rsidRPr="00A63A58">
        <w:rPr>
          <w:rFonts w:ascii="Times New Roman" w:eastAsia="Times New Roman" w:hAnsi="Times New Roman" w:cs="Times New Roman"/>
          <w:sz w:val="28"/>
          <w:szCs w:val="28"/>
          <w:shd w:val="clear" w:color="auto" w:fill="FFFFFF"/>
          <w:lang w:eastAsia="ru-RU"/>
        </w:rPr>
        <w:t xml:space="preserve">втор </w:t>
      </w:r>
      <w:r w:rsidR="004A770F" w:rsidRPr="00A63A58">
        <w:rPr>
          <w:rFonts w:ascii="Times New Roman" w:eastAsia="Times New Roman" w:hAnsi="Times New Roman" w:cs="Times New Roman"/>
          <w:sz w:val="28"/>
          <w:szCs w:val="28"/>
          <w:shd w:val="clear" w:color="auto" w:fill="FFFFFF"/>
          <w:lang w:eastAsia="ru-RU"/>
        </w:rPr>
        <w:t>раскрывает</w:t>
      </w:r>
      <w:r w:rsidR="0086562E" w:rsidRPr="00A63A58">
        <w:rPr>
          <w:rFonts w:ascii="Times New Roman" w:eastAsia="Times New Roman" w:hAnsi="Times New Roman" w:cs="Times New Roman"/>
          <w:sz w:val="28"/>
          <w:szCs w:val="28"/>
          <w:shd w:val="clear" w:color="auto" w:fill="FFFFFF"/>
          <w:lang w:eastAsia="ru-RU"/>
        </w:rPr>
        <w:t xml:space="preserve"> содержание ключевых этапов развития движения, определить его характер, идейно-политическую направлен</w:t>
      </w:r>
      <w:r w:rsidR="0086562E" w:rsidRPr="00A63A58">
        <w:rPr>
          <w:rFonts w:ascii="Times New Roman" w:eastAsia="Times New Roman" w:hAnsi="Times New Roman" w:cs="Times New Roman"/>
          <w:sz w:val="28"/>
          <w:szCs w:val="28"/>
          <w:shd w:val="clear" w:color="auto" w:fill="FFFFFF"/>
          <w:lang w:eastAsia="ru-RU"/>
        </w:rPr>
        <w:softHyphen/>
        <w:t xml:space="preserve">ность и социальную базу, раскрыть </w:t>
      </w:r>
      <w:r w:rsidR="0086562E" w:rsidRPr="00A63A58">
        <w:rPr>
          <w:rFonts w:ascii="Times New Roman" w:eastAsia="Times New Roman" w:hAnsi="Times New Roman" w:cs="Times New Roman"/>
          <w:sz w:val="28"/>
          <w:szCs w:val="28"/>
          <w:shd w:val="clear" w:color="auto" w:fill="FFFFFF"/>
          <w:lang w:eastAsia="ru-RU"/>
        </w:rPr>
        <w:lastRenderedPageBreak/>
        <w:t>взаимоотношения с политически</w:t>
      </w:r>
      <w:r w:rsidR="0086562E" w:rsidRPr="00A63A58">
        <w:rPr>
          <w:rFonts w:ascii="Times New Roman" w:eastAsia="Times New Roman" w:hAnsi="Times New Roman" w:cs="Times New Roman"/>
          <w:sz w:val="28"/>
          <w:szCs w:val="28"/>
          <w:shd w:val="clear" w:color="auto" w:fill="FFFFFF"/>
          <w:lang w:eastAsia="ru-RU"/>
        </w:rPr>
        <w:softHyphen/>
        <w:t>ми силами и партиями России в дореволюционный период, в 1917 г. и в условиях гражданской войны, показать причины поражения Алаш и его значение в истории казахского народа. При этом основное вни</w:t>
      </w:r>
      <w:r w:rsidR="0086562E" w:rsidRPr="00A63A58">
        <w:rPr>
          <w:rFonts w:ascii="Times New Roman" w:eastAsia="Times New Roman" w:hAnsi="Times New Roman" w:cs="Times New Roman"/>
          <w:sz w:val="28"/>
          <w:szCs w:val="28"/>
          <w:shd w:val="clear" w:color="auto" w:fill="FFFFFF"/>
          <w:lang w:eastAsia="ru-RU"/>
        </w:rPr>
        <w:softHyphen/>
        <w:t xml:space="preserve">мание </w:t>
      </w:r>
      <w:r w:rsidR="004A770F" w:rsidRPr="00A63A58">
        <w:rPr>
          <w:rFonts w:ascii="Times New Roman" w:eastAsia="Times New Roman" w:hAnsi="Times New Roman" w:cs="Times New Roman"/>
          <w:sz w:val="28"/>
          <w:szCs w:val="28"/>
          <w:shd w:val="clear" w:color="auto" w:fill="FFFFFF"/>
          <w:lang w:eastAsia="ru-RU"/>
        </w:rPr>
        <w:t>в работе</w:t>
      </w:r>
      <w:r w:rsidR="0086562E" w:rsidRPr="00A63A58">
        <w:rPr>
          <w:rFonts w:ascii="Times New Roman" w:eastAsia="Times New Roman" w:hAnsi="Times New Roman" w:cs="Times New Roman"/>
          <w:sz w:val="28"/>
          <w:szCs w:val="28"/>
          <w:shd w:val="clear" w:color="auto" w:fill="FFFFFF"/>
          <w:lang w:eastAsia="ru-RU"/>
        </w:rPr>
        <w:t xml:space="preserve"> сосредоточено на наименее изученном периоде Граждан</w:t>
      </w:r>
      <w:r w:rsidR="0086562E" w:rsidRPr="00A63A58">
        <w:rPr>
          <w:rFonts w:ascii="Times New Roman" w:eastAsia="Times New Roman" w:hAnsi="Times New Roman" w:cs="Times New Roman"/>
          <w:sz w:val="28"/>
          <w:szCs w:val="28"/>
          <w:shd w:val="clear" w:color="auto" w:fill="FFFFFF"/>
          <w:lang w:eastAsia="ru-RU"/>
        </w:rPr>
        <w:softHyphen/>
        <w:t>ской войны. Деятельность Алаш-Орды в 1918—1920 гг., ее участие в боевых действиях, взаимодействие с различными антисоветскими правительствами и конкретная картина перехода на сторону советской власти</w:t>
      </w:r>
      <w:r w:rsidR="004A770F" w:rsidRPr="00A63A58">
        <w:rPr>
          <w:rFonts w:ascii="Times New Roman" w:eastAsia="Times New Roman" w:hAnsi="Times New Roman" w:cs="Times New Roman"/>
          <w:sz w:val="28"/>
          <w:szCs w:val="28"/>
          <w:shd w:val="clear" w:color="auto" w:fill="FFFFFF"/>
          <w:lang w:eastAsia="ru-RU"/>
        </w:rPr>
        <w:t>.</w:t>
      </w:r>
      <w:r w:rsidR="0086562E" w:rsidRPr="00A63A58">
        <w:rPr>
          <w:rFonts w:ascii="Times New Roman" w:eastAsia="Times New Roman" w:hAnsi="Times New Roman" w:cs="Times New Roman"/>
          <w:sz w:val="28"/>
          <w:szCs w:val="28"/>
          <w:shd w:val="clear" w:color="auto" w:fill="FFFFFF"/>
          <w:lang w:eastAsia="ru-RU"/>
        </w:rPr>
        <w:t xml:space="preserve"> </w:t>
      </w:r>
    </w:p>
    <w:p w:rsidR="0086562E" w:rsidRPr="00A63A58" w:rsidRDefault="0086562E" w:rsidP="00FE673B">
      <w:pPr>
        <w:spacing w:after="0" w:line="240" w:lineRule="auto"/>
        <w:ind w:right="-170"/>
        <w:rPr>
          <w:rFonts w:ascii="Times New Roman" w:eastAsia="Times New Roman" w:hAnsi="Times New Roman" w:cs="Times New Roman"/>
          <w:sz w:val="28"/>
          <w:szCs w:val="28"/>
          <w:lang w:eastAsia="ru-RU"/>
        </w:rPr>
      </w:pPr>
    </w:p>
    <w:p w:rsidR="005131FC" w:rsidRPr="00AC7EFB" w:rsidRDefault="009B509F" w:rsidP="0061021A">
      <w:pPr>
        <w:pStyle w:val="ab"/>
        <w:rPr>
          <w:rFonts w:ascii="Times New Roman" w:hAnsi="Times New Roman" w:cs="Times New Roman"/>
          <w:b/>
          <w:sz w:val="28"/>
          <w:szCs w:val="28"/>
          <w:shd w:val="clear" w:color="auto" w:fill="FFFFFF"/>
          <w:lang w:eastAsia="ru-RU"/>
        </w:rPr>
      </w:pPr>
      <w:r>
        <w:rPr>
          <w:rFonts w:ascii="Times New Roman" w:hAnsi="Times New Roman" w:cs="Times New Roman"/>
          <w:b/>
          <w:sz w:val="28"/>
          <w:szCs w:val="28"/>
          <w:shd w:val="clear" w:color="auto" w:fill="FFFFFF"/>
          <w:lang w:val="en-US" w:eastAsia="ru-RU"/>
        </w:rPr>
        <w:t>I</w:t>
      </w:r>
      <w:r w:rsidR="00AC7EFB" w:rsidRPr="00AC7EFB">
        <w:rPr>
          <w:rFonts w:ascii="Times New Roman" w:hAnsi="Times New Roman" w:cs="Times New Roman"/>
          <w:b/>
          <w:sz w:val="28"/>
          <w:szCs w:val="28"/>
          <w:shd w:val="clear" w:color="auto" w:fill="FFFFFF"/>
          <w:lang w:val="en-US" w:eastAsia="ru-RU"/>
        </w:rPr>
        <w:t>II</w:t>
      </w:r>
      <w:r w:rsidR="00AC7EFB" w:rsidRPr="00AC7EFB">
        <w:rPr>
          <w:rFonts w:ascii="Times New Roman" w:hAnsi="Times New Roman" w:cs="Times New Roman"/>
          <w:b/>
          <w:sz w:val="28"/>
          <w:szCs w:val="28"/>
          <w:shd w:val="clear" w:color="auto" w:fill="FFFFFF"/>
          <w:lang w:eastAsia="ru-RU"/>
        </w:rPr>
        <w:t>. Истоки Алаш.</w:t>
      </w:r>
      <w:r w:rsidR="008F34E0">
        <w:rPr>
          <w:rFonts w:ascii="Times New Roman" w:hAnsi="Times New Roman" w:cs="Times New Roman"/>
          <w:b/>
          <w:sz w:val="28"/>
          <w:szCs w:val="28"/>
          <w:shd w:val="clear" w:color="auto" w:fill="FFFFFF"/>
          <w:lang w:eastAsia="ru-RU"/>
        </w:rPr>
        <w:t>События 1916-1917 года в стране.</w:t>
      </w:r>
    </w:p>
    <w:p w:rsidR="0061021A" w:rsidRPr="0061021A" w:rsidRDefault="00AC7EFB" w:rsidP="0061021A">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ab/>
        <w:t xml:space="preserve">К </w:t>
      </w:r>
      <w:r w:rsidR="0061021A" w:rsidRPr="0061021A">
        <w:rPr>
          <w:rFonts w:ascii="Times New Roman" w:hAnsi="Times New Roman" w:cs="Times New Roman"/>
          <w:sz w:val="28"/>
          <w:szCs w:val="28"/>
          <w:shd w:val="clear" w:color="auto" w:fill="FFFFFF"/>
          <w:lang w:eastAsia="ru-RU"/>
        </w:rPr>
        <w:t>1917 г. в Казахстане уже существовала национальная культурная элита, включавшая в себя около сотни казахов, получивших высшее образование в университетах и других учебных заведениях России. Имена этих разносторонне одаренных людей, попытавшихся восстановить казахскую государственность в 1917 г. в рамках автономии "Алаш", ныне реабилитированы после многих десятилетий забвения. Однако материальный достаток и высокая образованность тогда не были входным билетом в правящий класс, поскольку с конца 60-х гг. XIX века казах не мог подняться на должность выше волостного управителя. Прежний правящий класс - султаны, бии, батыры и старшины - были отстранены от власти, которая сконцентрировалась в руках генерал-губернаторов Степного и Туркестанского краев, включавших территорию Казахстана. На последующей ступени административно-территориального деления - губерниях, в свою очередь подразделявшихся на уезды, также управляли чиновники, назначаемые царской властью. Уезды подразделялись на волости, состоявшие из административных аулов, объединявших кочевые аулы.</w:t>
      </w:r>
    </w:p>
    <w:p w:rsidR="0010704E" w:rsidRPr="009B509F" w:rsidRDefault="0061021A" w:rsidP="0010704E">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Преимущественно военно-колониальный характер власти проявлялся в назначении, как правило, военных на должности генерал-губернаторов и губернаторов. Сущностью административных реформ 1867-1868 гг. был переход от косвенного управления, характеризовавшегося ограниченным вмешательством колониальной администрации во внутриказахские дела при сохранении влияния и ограниченной власти у султанов и биев, привилегированным положением султанов, к прямому управлению посредством назначаемых сверху чиновников.До 1868 г. в казахской степи наряду и одновременно с аристократическим принципом действовал и меритократический принцип продвижения личности во власть. По общему мнению казахстанских историков, ни один чингизид-торе не мог стать султаном или ханом, не показав личных достоинств, способности отстоять интересы подвластных ему людей. В противном случае, подчиненные ему роды могли просто откочевать, примкнуть к другому султану, либо избрать другого хана или султана. Ханам и султанам приходилось учитывать влияние и импульсы идущие "снизу" от батыров и биев, руководствовавшимися интересами своих родов, и самое главное - реально располагавших вооруженными джигитами, конями и скотом. Этот принцип был подвергнут эрозии в течение XVIII и XIX вв., известны имена ханов, избранных под давлением и утвержденных колониальной администрацией, но не имевших поддержки и популярности в народе (таковыми были во второй половине XVIII в. ханы Младшего жуза Нуралы, Есим). С </w:t>
      </w:r>
      <w:r w:rsidRPr="0061021A">
        <w:rPr>
          <w:rFonts w:ascii="Times New Roman" w:hAnsi="Times New Roman" w:cs="Times New Roman"/>
          <w:sz w:val="28"/>
          <w:szCs w:val="28"/>
          <w:shd w:val="clear" w:color="auto" w:fill="FFFFFF"/>
          <w:lang w:eastAsia="ru-RU"/>
        </w:rPr>
        <w:lastRenderedPageBreak/>
        <w:t xml:space="preserve">другой стороны, оппозиционный царским властям хан Кенесары, избранный представителями всех трех жузов, не был утвержден царским правительством во времена Николая I.Выборность волостных, введенная реформой 1867-1868 гг. привела к феномену, известному в постколониальных странах Африки: борьбе за должность. Клановая борьба за должность с полномочиями, не ведомыми прежним вождям родов, и с возможностью обогащения благодаря продвижению интересов выдвинувшей его во власть группы, была чужда нормам предшествовавшей политической культуры. Носители ее норм уже не вписывались в новые "правила игры". Показателен пример </w:t>
      </w:r>
      <w:r w:rsidR="00037F6F">
        <w:rPr>
          <w:rFonts w:ascii="Times New Roman" w:hAnsi="Times New Roman" w:cs="Times New Roman"/>
          <w:sz w:val="28"/>
          <w:szCs w:val="28"/>
          <w:shd w:val="clear" w:color="auto" w:fill="FFFFFF"/>
          <w:lang w:eastAsia="ru-RU"/>
        </w:rPr>
        <w:t xml:space="preserve">великого </w:t>
      </w:r>
      <w:r w:rsidRPr="0061021A">
        <w:rPr>
          <w:rFonts w:ascii="Times New Roman" w:hAnsi="Times New Roman" w:cs="Times New Roman"/>
          <w:sz w:val="28"/>
          <w:szCs w:val="28"/>
          <w:shd w:val="clear" w:color="auto" w:fill="FFFFFF"/>
          <w:lang w:eastAsia="ru-RU"/>
        </w:rPr>
        <w:t>просветителя-поэта Абая Кунанбаева, который был знатоком норм традиционного права и справедливым, по мнению народа бием. Однако, Абай был уже на должности бия, а не бием - родовым вождем, имевшим более широкие права по решению конфликтов между родовыми группами и семьями. Его деятельность проходила после реформ 60-х гг., когда должность бия была выборной и подчиненной волостному. Он пытался нормы адата (обычного права) привести в соответствии с законодательством Империи, но столкнулся с борьбой родо-племенных интересов, сопротивлением новых разбогатевших влиятельных казахов, и, в конце концов, разочаровавшись, отстранился от судебной деятельности.В общественное сознание того времени уже проникло представление о силе власти как таковой, безотносительно к личным достоинствам и качествам, чинопочитание и преклонение перед сильными мира сего. Мыслитель и просветитель Абай желал нравственной практики в делах властвования и управления, но, однако, в отличие от прежних батыров и биев, творивших деяния, он вынужден был рефлектировать и рассуждать, находясь в философском одиночестве. В его понимании "живости восприятия" сквозит угасшая воля прежних свободных кочевников. Свергать неугодных народу ханов, как делали воспетые поэтом - импровизатором Базар</w:t>
      </w:r>
      <w:r w:rsidR="00AC7EFB">
        <w:rPr>
          <w:rFonts w:ascii="Times New Roman" w:hAnsi="Times New Roman" w:cs="Times New Roman"/>
          <w:sz w:val="28"/>
          <w:szCs w:val="28"/>
          <w:shd w:val="clear" w:color="auto" w:fill="FFFFFF"/>
          <w:lang w:eastAsia="ru-RU"/>
        </w:rPr>
        <w:t>-</w:t>
      </w:r>
      <w:r w:rsidRPr="0061021A">
        <w:rPr>
          <w:rFonts w:ascii="Times New Roman" w:hAnsi="Times New Roman" w:cs="Times New Roman"/>
          <w:sz w:val="28"/>
          <w:szCs w:val="28"/>
          <w:shd w:val="clear" w:color="auto" w:fill="FFFFFF"/>
          <w:lang w:eastAsia="ru-RU"/>
        </w:rPr>
        <w:t>жырау казахские батыры, - такая задача уже не могла стоять перед ним в иной исторической обстановке.</w:t>
      </w:r>
      <w:r w:rsidR="008F34E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Абай ставит диагноз деградации окружающего его общества, говоря о своем народе: "Постоянен в непостоянстве своем". Абай полагал, что власть имущие должны помочь своему народу, и в слове 41-м "Слов назидания" определил достаточные, по его мнению, условия: "Человек, который по настоящему озабочен будущим казахов и собирается не только давать советы, а и осуществлять их на деле, должен удовлетворять одному из двух требований. Первое условие: в руках этого человека должна быть сосредоточена вся власть по управлению народом. Второе условие: в руках этого человека должны быть несметные богатства. Но нет сегодня такой власти, которая была бы так сильна, чтобы держать народ в повиновении. И не найти в степи такого богача. А словами казаха не возьмешь, угрозами его не испугаешь, упреками не устыдишь"</w:t>
      </w:r>
      <w:r w:rsidR="00A63A58">
        <w:rPr>
          <w:rFonts w:ascii="Times New Roman" w:hAnsi="Times New Roman" w:cs="Times New Roman"/>
          <w:sz w:val="28"/>
          <w:szCs w:val="28"/>
          <w:shd w:val="clear" w:color="auto" w:fill="FFFFFF"/>
          <w:lang w:eastAsia="ru-RU"/>
        </w:rPr>
        <w:t xml:space="preserve"> </w:t>
      </w:r>
      <w:r w:rsidR="00A63A58" w:rsidRPr="00A63A58">
        <w:rPr>
          <w:rFonts w:ascii="Times New Roman" w:hAnsi="Times New Roman" w:cs="Times New Roman"/>
          <w:sz w:val="28"/>
          <w:szCs w:val="28"/>
          <w:shd w:val="clear" w:color="auto" w:fill="FFFFFF"/>
          <w:lang w:eastAsia="ru-RU"/>
        </w:rPr>
        <w:t>[</w:t>
      </w:r>
      <w:r w:rsidR="00A63A58">
        <w:rPr>
          <w:rFonts w:ascii="Times New Roman" w:hAnsi="Times New Roman" w:cs="Times New Roman"/>
          <w:sz w:val="28"/>
          <w:szCs w:val="28"/>
          <w:shd w:val="clear" w:color="auto" w:fill="FFFFFF"/>
          <w:lang w:eastAsia="ru-RU"/>
        </w:rPr>
        <w:t>1</w:t>
      </w:r>
      <w:r w:rsidR="00A63A58" w:rsidRPr="00A63A58">
        <w:rPr>
          <w:rFonts w:ascii="Times New Roman" w:hAnsi="Times New Roman" w:cs="Times New Roman"/>
          <w:sz w:val="28"/>
          <w:szCs w:val="28"/>
          <w:shd w:val="clear" w:color="auto" w:fill="FFFFFF"/>
          <w:lang w:eastAsia="ru-RU"/>
        </w:rPr>
        <w:t>3]</w:t>
      </w:r>
      <w:r w:rsidRPr="0061021A">
        <w:rPr>
          <w:rFonts w:ascii="Times New Roman" w:hAnsi="Times New Roman" w:cs="Times New Roman"/>
          <w:sz w:val="28"/>
          <w:szCs w:val="28"/>
          <w:shd w:val="clear" w:color="auto" w:fill="FFFFFF"/>
          <w:lang w:eastAsia="ru-RU"/>
        </w:rPr>
        <w:t xml:space="preserve">.Поколение культурной элиты, наследовавшее от Абая, Шакарима, Алтынсарина и многих других просветителей дело национального просвещения, восприняло его представления о необходимости власти, способной улучшить положение казахского народа, ориентировалось на его </w:t>
      </w:r>
      <w:r w:rsidRPr="0061021A">
        <w:rPr>
          <w:rFonts w:ascii="Times New Roman" w:hAnsi="Times New Roman" w:cs="Times New Roman"/>
          <w:sz w:val="28"/>
          <w:szCs w:val="28"/>
          <w:shd w:val="clear" w:color="auto" w:fill="FFFFFF"/>
          <w:lang w:eastAsia="ru-RU"/>
        </w:rPr>
        <w:lastRenderedPageBreak/>
        <w:t>просвещение и создание организации, способной выразить казахские национальные интересы. Именно национальной интеллигенции с ее образованностью, интеллектуальной силой и нравственным свободолюбивым пафосом предстояло взяться за возрождение и модернизацию национальной государственности в рамках политического и идеологического пространства Российской империи.</w:t>
      </w:r>
      <w:r w:rsidR="0010704E" w:rsidRPr="0010704E">
        <w:rPr>
          <w:rFonts w:ascii="Times New Roman" w:hAnsi="Times New Roman" w:cs="Times New Roman"/>
          <w:sz w:val="28"/>
          <w:szCs w:val="28"/>
          <w:shd w:val="clear" w:color="auto" w:fill="FFFFFF"/>
          <w:lang w:eastAsia="ru-RU"/>
        </w:rPr>
        <w:t>Первая буржуазно-демократическая революция в России дала толчок политическому пробуждению трудящихся Казахстана, развитию в крае национально-освободительного, рабочего, аграрного и других форм движения против колониального, социального и других видов угнетения. Отношение различных слоев населения края к событиям 1905--1907 гг. в России было неоднозначным. Из-за низкого уровня экономического, социального и политического развития края по сравнению с другими несколько шире развивалось рабочее движение поднявшееся в годы революции на качественно новую ступень. В нем принимали активное участие промышленные и городские рабочие. Аграрное движение было представлено в основном трудовыми слоями казахского аула, переселенче</w:t>
      </w:r>
      <w:r w:rsidR="009B509F">
        <w:rPr>
          <w:rFonts w:ascii="Times New Roman" w:hAnsi="Times New Roman" w:cs="Times New Roman"/>
          <w:sz w:val="28"/>
          <w:szCs w:val="28"/>
          <w:shd w:val="clear" w:color="auto" w:fill="FFFFFF"/>
          <w:lang w:eastAsia="ru-RU"/>
        </w:rPr>
        <w:t>ской деревни и казачьих станиц.</w:t>
      </w:r>
    </w:p>
    <w:p w:rsidR="0010704E" w:rsidRPr="009B509F"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Особо важно отметить значение казахской интеллигенции в национально-освободительном движении, которое тесно переплеталось с борьбой казахского населения за справедливое решение аграрного вопроса в крае. Ряды местных интеллигентов различались по своим воззрениям и действиям. Некоторые из них, в основном выходцы из низов, придерживались социалистических идей, сотрудничали с социал-демократами, эсерами.</w:t>
      </w:r>
    </w:p>
    <w:p w:rsidR="0010704E" w:rsidRPr="009B509F"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Другая, более значительная не только по численности, но и по влиянию, часть казахской интеллигенции стояла на либерально-демократических позициях. Это были в основном представители феодально-ари</w:t>
      </w:r>
      <w:r w:rsidR="008F34E0">
        <w:rPr>
          <w:rFonts w:ascii="Times New Roman" w:hAnsi="Times New Roman" w:cs="Times New Roman"/>
          <w:sz w:val="28"/>
          <w:szCs w:val="28"/>
          <w:shd w:val="clear" w:color="auto" w:fill="FFFFFF"/>
          <w:lang w:eastAsia="ru-RU"/>
        </w:rPr>
        <w:t>стократической верхушки степи -</w:t>
      </w:r>
      <w:r w:rsidRPr="0010704E">
        <w:rPr>
          <w:rFonts w:ascii="Times New Roman" w:hAnsi="Times New Roman" w:cs="Times New Roman"/>
          <w:sz w:val="28"/>
          <w:szCs w:val="28"/>
          <w:shd w:val="clear" w:color="auto" w:fill="FFFFFF"/>
          <w:lang w:eastAsia="ru-RU"/>
        </w:rPr>
        <w:t xml:space="preserve"> А. Бокейханов, Б. Каратаев и др., хотя среди них были и выходцы из средних и низших слоев аула (А. Байтурсынов и др.). Они в декабре 1905 г. в Уральске провели съезд делегатов казахского населения пяти областей </w:t>
      </w:r>
      <w:r w:rsidR="009B509F">
        <w:rPr>
          <w:rFonts w:ascii="Times New Roman" w:hAnsi="Times New Roman" w:cs="Times New Roman"/>
          <w:sz w:val="28"/>
          <w:szCs w:val="28"/>
          <w:shd w:val="clear" w:color="auto" w:fill="FFFFFF"/>
          <w:lang w:eastAsia="ru-RU"/>
        </w:rPr>
        <w:t xml:space="preserve">и пытались создать свою партию </w:t>
      </w:r>
      <w:r w:rsidR="009B509F" w:rsidRPr="009B509F">
        <w:rPr>
          <w:rFonts w:ascii="Times New Roman" w:hAnsi="Times New Roman" w:cs="Times New Roman"/>
          <w:sz w:val="28"/>
          <w:szCs w:val="28"/>
          <w:shd w:val="clear" w:color="auto" w:fill="FFFFFF"/>
          <w:lang w:eastAsia="ru-RU"/>
        </w:rPr>
        <w:t>-</w:t>
      </w:r>
      <w:r w:rsidRPr="0010704E">
        <w:rPr>
          <w:rFonts w:ascii="Times New Roman" w:hAnsi="Times New Roman" w:cs="Times New Roman"/>
          <w:sz w:val="28"/>
          <w:szCs w:val="28"/>
          <w:shd w:val="clear" w:color="auto" w:fill="FFFFFF"/>
          <w:lang w:eastAsia="ru-RU"/>
        </w:rPr>
        <w:t xml:space="preserve"> филиал конституционно-демократической партии России, которая должна была отстаивать</w:t>
      </w:r>
      <w:r w:rsidR="009B509F">
        <w:rPr>
          <w:rFonts w:ascii="Times New Roman" w:hAnsi="Times New Roman" w:cs="Times New Roman"/>
          <w:sz w:val="28"/>
          <w:szCs w:val="28"/>
          <w:shd w:val="clear" w:color="auto" w:fill="FFFFFF"/>
          <w:lang w:eastAsia="ru-RU"/>
        </w:rPr>
        <w:t xml:space="preserve"> национальные интересы казахов.</w:t>
      </w:r>
    </w:p>
    <w:p w:rsidR="0010704E" w:rsidRPr="0010704E"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 xml:space="preserve">После поражения первой российской революции в стране наступил период реакции. Были запрещены демонстрации, митинги и собрания, разгромлены Уральская, Петропавловская, Семипалатинская, Верненская, Перовская и другие социал-демократические организации и профессиональные союзы. По закону от 3 июня 1907 г. о роспуске II Государственной думы и введении новой системы выборов, казахи и другие народности, населявшие край, лишались избирательных прав. Усилился полицейский надзор за служащими, рабочими и крестьянами. Владельцы промышленных предприятий Перовска, Акмолинска, Уральска, промыслов “Эмба”, “Доссор” и др. увольняли с работы “неблагонадежных рабочих, вносили в “черные списки” активистов, организаторов выступлений, волнений масс”. На предприятиях были увеличены нормы выработки, продолжительность рабочего дня, снижены расценки, широкий размах получили штрафы. Черносотенные организации “Союза </w:t>
      </w:r>
      <w:r w:rsidRPr="0010704E">
        <w:rPr>
          <w:rFonts w:ascii="Times New Roman" w:hAnsi="Times New Roman" w:cs="Times New Roman"/>
          <w:sz w:val="28"/>
          <w:szCs w:val="28"/>
          <w:shd w:val="clear" w:color="auto" w:fill="FFFFFF"/>
          <w:lang w:eastAsia="ru-RU"/>
        </w:rPr>
        <w:lastRenderedPageBreak/>
        <w:t>русского народа”, “Союза Михаила Архангела” и др. устраивали погромы, разжигали национальную вражду.Усиление национально-колониального гнета, аграрная политика царизма, проникновение капиталистических отношений в социально-экономическую жизнь края привели к росту национального самосознания казахского народа. Национальное движение в казахском обществе было неоднородным, существовали различные идейно-политические течения, ядром которых выступали национальная интеллигенция, выпускники университетов и училищ Петербурга, Москвы, Казани, Томска, Омска, и Оренбурга. Наиболее выражавшими мнение различных идейно-политических течений национальной интеллигенции были журнал “Айкап” и газета “Казах”.</w:t>
      </w:r>
    </w:p>
    <w:p w:rsidR="0010704E" w:rsidRPr="0010704E"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Газета “Казах”, выходившая с 1913 по 1918 гг., выражала идеи либерально-демократического направления. В ней сотрудничал и лидер казахской конституционно-демократической партии и общенационального движения казахского народа, ученый-экономист А. Бокейханов, А. Байтурсынов, М. Дулатов и др. В главном, аграрном вопросе они выступали с требованием отмены государственной собственности на землю и передачи ее в собственность казахам, запрета продажи земли. В области развития общественно-политической жизни края либерально-демократическое направление ратовало за эволюционное развитие общества. В целом, несмотря на различные взгляды о развитии социально-экономической и общественно-политической жизни края, журнал “Айкап” и газета “Казах” на своих страницах сумели выразить общенациональные идеи и интересы казахского народа в условиях колониальной окраины империи.В 1916 г. рост классового и национального угнетения, ненависти к войне становился повсеместным. Война ускорила процесс вызревания общенационального кризиса в стране, одним из ярких проявлений которого ста-то национально-освободительное восстание 1916г. охватившее почти все регионы Казахстана и Средней Азии.Главными причинами восстания явились факторы социально-экономического и политического характера: усиление колониального гнета, изъятие земель, рост налогов и поборов, эксплуатация трудящихся, политика русификации, проводимая царизмом в отношении казахского и других коренных народов региона, резкое ухудшение положения широких масс в связи с войной.</w:t>
      </w:r>
    </w:p>
    <w:p w:rsidR="0010704E" w:rsidRPr="0010704E"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Непосредственным поводом к восстанию был царский указ от 25 июня 1916 г. о мобилизации в армию на тыловые работы “инородческого” мужского населения Казахстана, Средней Азии и частично Сибири в возрасте от 19 до 43 лет, реквизированных планировалось использовать для работ по устройству оборонительных сооружений и путей военных сообщении в районе действующей армии. Из Казахстана и Средней Азии должны быть реквизированы 400 тыс. человек, в том числе и</w:t>
      </w:r>
      <w:r w:rsidR="008F34E0">
        <w:rPr>
          <w:rFonts w:ascii="Times New Roman" w:hAnsi="Times New Roman" w:cs="Times New Roman"/>
          <w:sz w:val="28"/>
          <w:szCs w:val="28"/>
          <w:shd w:val="clear" w:color="auto" w:fill="FFFFFF"/>
          <w:lang w:eastAsia="ru-RU"/>
        </w:rPr>
        <w:t>з степных областей Казахстана - более 100 тыс., из Семиречья -</w:t>
      </w:r>
      <w:r w:rsidRPr="0010704E">
        <w:rPr>
          <w:rFonts w:ascii="Times New Roman" w:hAnsi="Times New Roman" w:cs="Times New Roman"/>
          <w:sz w:val="28"/>
          <w:szCs w:val="28"/>
          <w:shd w:val="clear" w:color="auto" w:fill="FFFFFF"/>
          <w:lang w:eastAsia="ru-RU"/>
        </w:rPr>
        <w:t xml:space="preserve"> 87 тыс. человек.В начале июля почти во всех регионах Казахстана начались стихийные выступления, вскоре переросшие в вооруженное восстание. Первыми удар народного гнева приняли на себя волостные управители, аульные старшины и прочие низовые агенты царской </w:t>
      </w:r>
      <w:r w:rsidRPr="0010704E">
        <w:rPr>
          <w:rFonts w:ascii="Times New Roman" w:hAnsi="Times New Roman" w:cs="Times New Roman"/>
          <w:sz w:val="28"/>
          <w:szCs w:val="28"/>
          <w:shd w:val="clear" w:color="auto" w:fill="FFFFFF"/>
          <w:lang w:eastAsia="ru-RU"/>
        </w:rPr>
        <w:lastRenderedPageBreak/>
        <w:t>администрации, непосредственно составляющие списки на тыловые работы. Пользуясь отсутствием у казахов метрических свидетельств, они произвольно включали бедняков в списки независимо от возраста, а байских сыновей за взятки освобождали от призыва. На практике система составления списков породила массовое взяточничество и злоупотребления.К тому же царские власти освободили от набора должностных лиц, волостных, сельских и аульных управителей, низших полицейских чинов из коренных жителей, имамов, мулл и мударисов, счетоводов и бухгалтеров в учреждениях мелкого кредита, учащихся высших и средних учебных заведений, чиновников правительственных учреждений и лиц, пользующихся правами дворян и почетных граждан.Постепенно стихийное движение стало принимать организованный характер: появились его крупные очаги в Тургае и Семиречье во главе с признанными лидерами А. Имановым. А. Джангильдиным, Т. Бокиным, Б. А</w:t>
      </w:r>
      <w:r w:rsidR="008F34E0">
        <w:rPr>
          <w:rFonts w:ascii="Times New Roman" w:hAnsi="Times New Roman" w:cs="Times New Roman"/>
          <w:sz w:val="28"/>
          <w:szCs w:val="28"/>
          <w:shd w:val="clear" w:color="auto" w:fill="FFFFFF"/>
          <w:lang w:eastAsia="ru-RU"/>
        </w:rPr>
        <w:t>шекеевым, У. Саурыковым. Ж. Мамб</w:t>
      </w:r>
      <w:r w:rsidRPr="0010704E">
        <w:rPr>
          <w:rFonts w:ascii="Times New Roman" w:hAnsi="Times New Roman" w:cs="Times New Roman"/>
          <w:sz w:val="28"/>
          <w:szCs w:val="28"/>
          <w:shd w:val="clear" w:color="auto" w:fill="FFFFFF"/>
          <w:lang w:eastAsia="ru-RU"/>
        </w:rPr>
        <w:t>етовым и др.Восстание охватило весь Казахстан и переросло в национально-освободительное движение, направленное против военно-колонизаторской и широкомасштабной русификаторской политики цар</w:t>
      </w:r>
      <w:r w:rsidR="008F34E0">
        <w:rPr>
          <w:rFonts w:ascii="Times New Roman" w:hAnsi="Times New Roman" w:cs="Times New Roman"/>
          <w:sz w:val="28"/>
          <w:szCs w:val="28"/>
          <w:shd w:val="clear" w:color="auto" w:fill="FFFFFF"/>
          <w:lang w:eastAsia="ru-RU"/>
        </w:rPr>
        <w:t>изма и в определенной степени -</w:t>
      </w:r>
      <w:r w:rsidRPr="0010704E">
        <w:rPr>
          <w:rFonts w:ascii="Times New Roman" w:hAnsi="Times New Roman" w:cs="Times New Roman"/>
          <w:sz w:val="28"/>
          <w:szCs w:val="28"/>
          <w:shd w:val="clear" w:color="auto" w:fill="FFFFFF"/>
          <w:lang w:eastAsia="ru-RU"/>
        </w:rPr>
        <w:t xml:space="preserve"> против феодально-байской верхушки аула. Вместе с тем выступление было направлено против империалистической войны, приведшей к кризису народного хозяйства и крайней степени обнищания народа. В этом оно смыкалось с революционной борьбой рабочего класса и крестьянства России. Главной целью восстания 1916г. являлось национальное и политическое освобождение, подводящее итог всей предшествующей борьбе казахского народа за свободу и независимость.</w:t>
      </w:r>
    </w:p>
    <w:p w:rsidR="0010704E" w:rsidRPr="0010704E"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 xml:space="preserve">В казахском обществе отношение к указу царя и восстанию было неоднозначным: определенная часть феодально-байской верхушки, а также чиновники так называемой туземной администрации безоговорочно поддерживали царский указ и стали его главными проводниками в жизнь; радикальные представители казахской интеллигенции (Бокин, Ниязосков, Жунусов) резко выступили против него и призывали народ к вооруженному сопротивлению, а лидеры либерально-демократической интеллигенции, объединенные вокруг газеты “Казах” (А. Байтурсынов, А. Бокейханов, М. Дулатов), занимали нерешительную позицию. Они неоднократно пытались убедить царскую администрацию не спешить с мобилизацией, провести подготовительные мероприятия, вместе с тем призывали не оказывать сопротивления выполнению указа, не без основания полагая, что безоружный народ станет жертвой жестоких репрессий царизма.Главным своеобразием Февральской революции было то, что в стране образовалось двоевластие, буржуазное Временное правительство и Советы рабочих и солдатских депутатов. Реальной основой для создания органов политической власти буржуазии в центре и на местах явились Государственная дума, городские думы и различные комитеты. Временное правительство от власти устранило военных губернаторов, генерал-губернаторов и чиновников колониальной администрации. Вместо них появились областные комиссары, гражданский </w:t>
      </w:r>
      <w:r w:rsidRPr="0010704E">
        <w:rPr>
          <w:rFonts w:ascii="Times New Roman" w:hAnsi="Times New Roman" w:cs="Times New Roman"/>
          <w:sz w:val="28"/>
          <w:szCs w:val="28"/>
          <w:shd w:val="clear" w:color="auto" w:fill="FFFFFF"/>
          <w:lang w:eastAsia="ru-RU"/>
        </w:rPr>
        <w:lastRenderedPageBreak/>
        <w:t>исполнительный комитет, коалиционный комитет и др. В волостях, аулах и селах оставались те же волостные и аульные управители, сельские старосты и станичные атаманы.Временное правительство во главе областей поставило бывших царских чиновников-колонизаторов, а также представителей казахской национальной интеллигенции. Так, А. Бокейханов был назначен комиссаром Временного правительства Турга</w:t>
      </w:r>
      <w:r w:rsidR="009B509F">
        <w:rPr>
          <w:rFonts w:ascii="Times New Roman" w:hAnsi="Times New Roman" w:cs="Times New Roman"/>
          <w:sz w:val="28"/>
          <w:szCs w:val="28"/>
          <w:shd w:val="clear" w:color="auto" w:fill="FFFFFF"/>
          <w:lang w:eastAsia="ru-RU"/>
        </w:rPr>
        <w:t xml:space="preserve">йской области, а М. Тынышпаев </w:t>
      </w:r>
      <w:r w:rsidR="009B509F" w:rsidRPr="009B509F">
        <w:rPr>
          <w:rFonts w:ascii="Times New Roman" w:hAnsi="Times New Roman" w:cs="Times New Roman"/>
          <w:sz w:val="28"/>
          <w:szCs w:val="28"/>
          <w:shd w:val="clear" w:color="auto" w:fill="FFFFFF"/>
          <w:lang w:eastAsia="ru-RU"/>
        </w:rPr>
        <w:t>-</w:t>
      </w:r>
      <w:r w:rsidRPr="0010704E">
        <w:rPr>
          <w:rFonts w:ascii="Times New Roman" w:hAnsi="Times New Roman" w:cs="Times New Roman"/>
          <w:sz w:val="28"/>
          <w:szCs w:val="28"/>
          <w:shd w:val="clear" w:color="auto" w:fill="FFFFFF"/>
          <w:lang w:eastAsia="ru-RU"/>
        </w:rPr>
        <w:t xml:space="preserve"> комиссаром Семиреченской области.Продолжая, по существу, политику царского самодержавия, Временное правительство в Казахстане не могло решить национальный вопрос и не стремилось к решению аграрного вопроса. Вопрос о самоопределении, или автономии казахов, как и других угнетенных народов, оно даже не пыталось ставить. Это послужило причиной того, что в газете "Казах" А. Бокейханов публично заявил о своем выходе из партии кадетов. Он подчеркивал три момента: "Партия кадетов стоит за передачу земли в частную собственность. Передача земли в частные руки в наших условиях приведет к тому, что через некоторое время, как это случилось в Башкирии, участки земли перейдут к соседнему мужику, а казахи превратятся в нищих. Партия кадетов выступает против национальной автономии. Мы, подняв знамя Алаша, стремимся образовать национальную автономию… Партия кадетов выступает против отделения церкви от государства, а я поддерживаю отделение церкви от государства. Разногласия по этим трем позициям … отчетливо выявились. Я решил выйти из партии кадетов и организовать партию "Алаш".</w:t>
      </w:r>
    </w:p>
    <w:p w:rsidR="0010704E" w:rsidRPr="0010704E" w:rsidRDefault="0010704E" w:rsidP="0010704E">
      <w:pPr>
        <w:pStyle w:val="ab"/>
        <w:rPr>
          <w:rFonts w:ascii="Times New Roman" w:hAnsi="Times New Roman" w:cs="Times New Roman"/>
          <w:sz w:val="28"/>
          <w:szCs w:val="28"/>
          <w:shd w:val="clear" w:color="auto" w:fill="FFFFFF"/>
          <w:lang w:eastAsia="ru-RU"/>
        </w:rPr>
      </w:pPr>
      <w:r w:rsidRPr="0010704E">
        <w:rPr>
          <w:rFonts w:ascii="Times New Roman" w:hAnsi="Times New Roman" w:cs="Times New Roman"/>
          <w:sz w:val="28"/>
          <w:szCs w:val="28"/>
          <w:shd w:val="clear" w:color="auto" w:fill="FFFFFF"/>
          <w:lang w:eastAsia="ru-RU"/>
        </w:rPr>
        <w:t xml:space="preserve">В этих условиях лидеры казахского либерального движения, учитывая быстро меняющуюся ситуацию и ускоренный процесс поляризации политических сил, приняли решение ускорить проведение общеказахского съезда.Первый всеказахский съезд, в котором участвовали представители почти из всех областей Казахстана, состоялся в г. Оренбурге 21-26 июля 1917 г. В повестке дня было 14 вопросов.Главное внимание делегаты уделили проблеме национальной автономии, решению земельного вопроса, подготовке к Учредительному собранию и образованию казахской политической партии.Еще за месяц до начала съезда на страницах газеты "Казах" была опубликована серия статей, в которых высказывались различные точки зрения по вопросу автономии.А. Байтурсынов и М. Дулатов высказались за создание независимого автономного Казахского государства. Бокейханов отдал предпочтение казахской национально-территориальной автономии "в публике". Эту точку зрения поддержало большинство.Центральным пунктом в работе съезда был земельный вопрос.Съезд обсудил вопрос о подготовке к Учредительному собранию, в список кандидатов в депутаты был внесен 81 человек - представители всех регионов Казахстана, а также казахских общин Бухары, Ферганы и Хивы.На решения съезда оказала сильное влияние казахская интеллигенция, объединившая вокруг газеты "Казах". Благодаря этому суживались возможности влияния мусульманского духовенства на казахское население: устранялись клерикальные суды, на смену им должны были вводиться правовые структуры; женщины должны были обладать равными с мужчинами правами, запрещался </w:t>
      </w:r>
      <w:r w:rsidRPr="0010704E">
        <w:rPr>
          <w:rFonts w:ascii="Times New Roman" w:hAnsi="Times New Roman" w:cs="Times New Roman"/>
          <w:sz w:val="28"/>
          <w:szCs w:val="28"/>
          <w:shd w:val="clear" w:color="auto" w:fill="FFFFFF"/>
          <w:lang w:eastAsia="ru-RU"/>
        </w:rPr>
        <w:lastRenderedPageBreak/>
        <w:t>калым. Образование должно было стать обязательным и подчиняющимся гражданским властям.Вместе с тем решения съезда предусматривали создание независимого муфтиата в Оренбурге для управления Акмолинской, Семипалатинской, Тургайской, Уральской областями и казахскими районами Закаспийской области.Первый всеказахский съезд, по существу, конституировался в казахскую национальную политическую партию “Алаш”. Лидерами партии “Алаш” стали Алихан Бокейханов, Ахмет Байтурсынов и другие представители казахской интеллигенции буржуазно-демократического направления.В партию “Алаш” вошли также представители научной и творческой интеллигенции: М. Тынышпаев, М. Жумабаев, Ш. Кудайбердиев, Г. Карашев, С. Торайгыров, Х. Габбасов, А. Ермеков, Ж. и Х. Досмухаммедовы и др.</w:t>
      </w:r>
    </w:p>
    <w:p w:rsidR="0010704E" w:rsidRPr="008F34E0" w:rsidRDefault="008F34E0" w:rsidP="0010704E">
      <w:pPr>
        <w:pStyle w:val="ab"/>
        <w:rPr>
          <w:rFonts w:ascii="Times New Roman" w:hAnsi="Times New Roman" w:cs="Times New Roman"/>
          <w:b/>
          <w:sz w:val="28"/>
          <w:szCs w:val="28"/>
          <w:shd w:val="clear" w:color="auto" w:fill="FFFFFF"/>
          <w:lang w:eastAsia="ru-RU"/>
        </w:rPr>
      </w:pPr>
      <w:r w:rsidRPr="008F34E0">
        <w:rPr>
          <w:rFonts w:ascii="Times New Roman" w:hAnsi="Times New Roman" w:cs="Times New Roman"/>
          <w:b/>
          <w:sz w:val="28"/>
          <w:szCs w:val="28"/>
          <w:shd w:val="clear" w:color="auto" w:fill="FFFFFF"/>
          <w:lang w:val="en-US" w:eastAsia="ru-RU"/>
        </w:rPr>
        <w:t>IV</w:t>
      </w:r>
      <w:r w:rsidRPr="008F34E0">
        <w:rPr>
          <w:rFonts w:ascii="Times New Roman" w:hAnsi="Times New Roman" w:cs="Times New Roman"/>
          <w:b/>
          <w:sz w:val="28"/>
          <w:szCs w:val="28"/>
          <w:shd w:val="clear" w:color="auto" w:fill="FFFFFF"/>
          <w:lang w:eastAsia="ru-RU"/>
        </w:rPr>
        <w:t>.</w:t>
      </w:r>
      <w:r w:rsidR="0010703B">
        <w:rPr>
          <w:rFonts w:ascii="Times New Roman" w:hAnsi="Times New Roman" w:cs="Times New Roman"/>
          <w:b/>
          <w:sz w:val="28"/>
          <w:szCs w:val="28"/>
          <w:shd w:val="clear" w:color="auto" w:fill="FFFFFF"/>
          <w:lang w:eastAsia="ru-RU"/>
        </w:rPr>
        <w:t xml:space="preserve">История казахской периодической печати. </w:t>
      </w:r>
      <w:r w:rsidRPr="008F34E0">
        <w:rPr>
          <w:rFonts w:ascii="Times New Roman" w:hAnsi="Times New Roman" w:cs="Times New Roman"/>
          <w:b/>
          <w:sz w:val="28"/>
          <w:szCs w:val="28"/>
          <w:shd w:val="clear" w:color="auto" w:fill="FFFFFF"/>
          <w:lang w:eastAsia="ru-RU"/>
        </w:rPr>
        <w:t>Журнал «Айкап» и газета «Казах»</w:t>
      </w:r>
    </w:p>
    <w:p w:rsidR="003512DA" w:rsidRPr="003512DA" w:rsidRDefault="003512DA" w:rsidP="00791C7C">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Выразителем различных идейно-политических мнений и течений среди национальной интеллигенции были газета "Казах" и журнал "Айкап" (1911-1915 годы). "Казах" выражала идеи либерально-демократического направления, вокруг нее консолидировались А. Букейханов, А. Байтурсынов, М. Дулатов и другие. Издателем и редактором "Айкап" был М. Сералин, в журнале сотрудничали Ж. Сейдалин, Б. Каратаев, С. М. Торайгыров, С. Сейфуллин, Б. Майлин. Объединяло эти издания то, что они выражали общенациональные идеи, интересы казахского народа в условиях его колониального положения</w:t>
      </w:r>
      <w:r w:rsidR="008F34E0">
        <w:rPr>
          <w:rFonts w:ascii="Times New Roman" w:hAnsi="Times New Roman" w:cs="Times New Roman"/>
          <w:sz w:val="28"/>
          <w:szCs w:val="28"/>
          <w:shd w:val="clear" w:color="auto" w:fill="FFFFFF"/>
          <w:lang w:eastAsia="ru-RU"/>
        </w:rPr>
        <w:t>.</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 xml:space="preserve">Начало XX в. - время расцвета казахской периодической печати.В 1870 году вышел в свет первый номер газеты «Туркестан уалаятынын газети» ("Газета Туркестанского вилайета"). Она начала выходить с 28 апреля в центре Туркестанского генерал-губернаторства в Ташкенте. Но она была не самостоятельным изданием, а приложением газеты "Туркестанские ведомости", выходившей на русском языке. Это было газетой в газете: ежемесячно два номера выпускались на казахском языке, два - на узбекском. Во второй половине XX века, в таких крупных городах, как Ташкент, Оренбург, Омск, Уральск, Астрахань появились первые газеты на языках местного населения в качестве отдельных официальных органов местной администрации Российского правительства. Это было сделано для того, чтобы усилить колонизаторскую политику царизма, быстро и оперативно информировать население о царских указах и приказах.Инициатором издания было Туркестанское генерал-губернаторство. Газета вышла на казахском и узбекском языках. На ее страницах были опубликованы материалы о Чокане Валиханове, о восстании мангистауских казахов (1870 год).В 1888 году начала выходить газета «Дала уалаятынын газети» ("Газета степного вилайета") было органом вновь созданного Омского генерал-губернаторства. Она выходила с 1 января 1888 года до 12 апреля 1902 года и тоже была газетой в газете. Ее в разное время подписывали редакторы И. Козлов, К. Михайлов, Г. Абаза. Приложение на казахском языке бессменно редактировали старший переводчик канцелярии </w:t>
      </w:r>
      <w:r w:rsidRPr="003512DA">
        <w:rPr>
          <w:rFonts w:ascii="Times New Roman" w:hAnsi="Times New Roman" w:cs="Times New Roman"/>
          <w:sz w:val="28"/>
          <w:szCs w:val="28"/>
          <w:shd w:val="clear" w:color="auto" w:fill="FFFFFF"/>
          <w:lang w:eastAsia="ru-RU"/>
        </w:rPr>
        <w:lastRenderedPageBreak/>
        <w:t>генерал-губернатора Е. Аблайханов и Д. Султангазин. После 1902 года обе газеты выходили как приложения к «Ведомостям» Акмолинской и Семиреченской областей. Эти органы по распоряжению властей издавались с целью закрепления колониальных захватов и духовного повиновения подданных на Востоке. Колониальная администрация печатала в них указы царя, распоряжения правительственных органов, освещала процесс освоения колониальных окраин, разъясняла суть имперской политики. Таким образом, эти издания носили информационно-справочный характер. Наряду с этим на газеты была возложена миссия пропаганды образа жизни колониального края под эгидой империи. С этой целью в неофициальном отделе были опубликованы материалы по истории, этнографии и литературе казахского народа и других тюркских народов.В 1905 году демократические силы Российской империи не добились отмены цензуры, но была объявлена свобода слова и печати. Это дало возможность для выхода революционных изданий, выпуска антиправительственных газет, журналов и книг.Все эти газеты были правительственными. Кроме них казахи других газет не знали. Первые официальные газеты (приложения) на казахском языке перед собой не ставили политических задач. Они пропагандировали народные обычаи, традиции, литературное наследие. Такое положение сохранялось до первой русской революции. Именно с этого момента началось движение, направленное на пробуждение народного сознания. События 1905-1907 годов нашли большой отклик и в Казахстане. Казахская беднота не хотела отставать от русских рабочих и крестьян, поднявшихся на борьбу против царского самодержавия. Казахи, работавшие на железнодорожных станциях, выражая свои протесты против произвола царских властей, вышли на забастовки. Они требовали сокращения рабочего дня, улучшения своего экономического положения. Организовали массовый невыход на работу. Казахстанцы участвовали во Всероссийской стачке. Именно в этот период появились первые ласточки казахской независимой печати.</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Первая из них - это "Казахская газета", вышедшая 2 февраля 1907 года в городе Троицке. Она открыто писала о колонизаторской политике царизма и объявила против нее политическую борьбу. Поэтому царское правительство закрыло эту газету с первого же номера. Царская власть также прикрыла большевистскую газету "Орал", выходившую с 4 января по 27 апреля 1907 года в Оренбурге. Причина: газета среди казахских рабочих города распространяла революционные идеи и призывала их готовиться к вооруженной борьбе.В 1907 г. группа казахской интеллигенции в Петербурге начала издавать газету "Серке" ("Лидер") – это была вторая независимая газета, редактором был Абдура</w:t>
      </w:r>
      <w:r w:rsidR="00674A45">
        <w:rPr>
          <w:rFonts w:ascii="Times New Roman" w:hAnsi="Times New Roman" w:cs="Times New Roman"/>
          <w:sz w:val="28"/>
          <w:szCs w:val="28"/>
          <w:shd w:val="clear" w:color="auto" w:fill="FFFFFF"/>
          <w:lang w:eastAsia="ru-RU"/>
        </w:rPr>
        <w:t>шид Ибрагимов</w:t>
      </w:r>
      <w:r w:rsidRPr="003512DA">
        <w:rPr>
          <w:rFonts w:ascii="Times New Roman" w:hAnsi="Times New Roman" w:cs="Times New Roman"/>
          <w:sz w:val="28"/>
          <w:szCs w:val="28"/>
          <w:shd w:val="clear" w:color="auto" w:fill="FFFFFF"/>
          <w:lang w:eastAsia="ru-RU"/>
        </w:rPr>
        <w:t>. И ее тоже постигла такая же участь. Во втором номере этой газеты была</w:t>
      </w:r>
      <w:r w:rsidR="00674A45">
        <w:rPr>
          <w:rFonts w:ascii="Times New Roman" w:hAnsi="Times New Roman" w:cs="Times New Roman"/>
          <w:sz w:val="28"/>
          <w:szCs w:val="28"/>
          <w:shd w:val="clear" w:color="auto" w:fill="FFFFFF"/>
          <w:lang w:eastAsia="ru-RU"/>
        </w:rPr>
        <w:t xml:space="preserve"> опубликована статья М. Дулатова</w:t>
      </w:r>
      <w:r w:rsidRPr="003512DA">
        <w:rPr>
          <w:rFonts w:ascii="Times New Roman" w:hAnsi="Times New Roman" w:cs="Times New Roman"/>
          <w:sz w:val="28"/>
          <w:szCs w:val="28"/>
          <w:shd w:val="clear" w:color="auto" w:fill="FFFFFF"/>
          <w:lang w:eastAsia="ru-RU"/>
        </w:rPr>
        <w:t xml:space="preserve"> "Наша цель". Царская охрана, усмотрела в ней прокламацию, направленную на "возбуждение казахского населения против всех представителей и органов правительства". После выхода газеты в редакции появилась полиция, которая арестовала весь тираж, а редакцию </w:t>
      </w:r>
      <w:r w:rsidRPr="003512DA">
        <w:rPr>
          <w:rFonts w:ascii="Times New Roman" w:hAnsi="Times New Roman" w:cs="Times New Roman"/>
          <w:sz w:val="28"/>
          <w:szCs w:val="28"/>
          <w:shd w:val="clear" w:color="auto" w:fill="FFFFFF"/>
          <w:lang w:eastAsia="ru-RU"/>
        </w:rPr>
        <w:lastRenderedPageBreak/>
        <w:t>закрыла на замок.</w:t>
      </w:r>
      <w:r w:rsidR="00674A45">
        <w:rPr>
          <w:rFonts w:ascii="Times New Roman" w:hAnsi="Times New Roman" w:cs="Times New Roman"/>
          <w:sz w:val="28"/>
          <w:szCs w:val="28"/>
          <w:shd w:val="clear" w:color="auto" w:fill="FFFFFF"/>
          <w:lang w:eastAsia="ru-RU"/>
        </w:rPr>
        <w:t>В 1911 г. Сагинкереем Бокеевым</w:t>
      </w:r>
      <w:r w:rsidRPr="003512DA">
        <w:rPr>
          <w:rFonts w:ascii="Times New Roman" w:hAnsi="Times New Roman" w:cs="Times New Roman"/>
          <w:sz w:val="28"/>
          <w:szCs w:val="28"/>
          <w:shd w:val="clear" w:color="auto" w:fill="FFFFFF"/>
          <w:lang w:eastAsia="ru-RU"/>
        </w:rPr>
        <w:t xml:space="preserve"> начинает издаваться газета "Казакстан", в которой, кроме политических статей, публиковались исследования по народной литературе казахов и ногайцев. Она издавалась в поселке Орда, затем была переведена в Уральск. До 1913 года вышло 18 номеров. Это издание придерживалось прогрессивно-демократического направления. Редактировал газету Елеусин Буйрин.В Петропавловске в сентябре 1913г. начала выходить на двух языках (татарском и казахском) газета "Ест даласы", в конце года запрещенная за "распространение революционных идей". С 1916 г. до конца 1917 г. в Ташкенте выходила еженедельная газета "Алаш", издаваемая Кульбаем Тогусовым. Газета была социалистического направления, хотя сильны были панисламистские и антирусские настроения.После Февральской революции 1917 г. выходит целый ряд новых газет и журналов различного толка. С июня в Семипалатинске начинает выходить еженедельное издание "Сарыарка", редактором ее были Р. Марсеков, Х. Габбасов, газета опубликовала статью А. Ермекова «Да здравствует Алаш, да здравствует!", в которой декларировала решение второго Всеказахского съезда (12 декабря 1917 года) о провозглашении автономии Алаш-Орды; в Уральске - газета "Уран", орган Мусульманского бюро города. В Семипалатинске летом стал издаваться литературный журнал "Абай" и газета "Халык созы". В Ташкенте появляются два издания пантюркистского и джадидского толка: газета "Бiрлiк туы", главным редактором которой был Мустафа Шокай, и "Жас Алаш". Близка к позиции газеты "Казак" была газета "Tipшiлiк", выходившая в Акмоле.</w:t>
      </w:r>
    </w:p>
    <w:p w:rsidR="00674A45"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 xml:space="preserve">Начало XX века в Казахстане ознаменовалось подъемом национального самосознания народа. Национальное движение в казахском обществе было неоднородным, существовали его различные течения, ядром которых стала национальная интеллигенция.На мировоззрение казахской интеллигенции повлияло то, что с 1907 до 1917 гг. политические усилия культурной элиты в условиях отсутствия представительства в Государственной Думе и на уровне региональном были сосредоточены на выработке культурно - цивилизационных ориентаций и идейно-политической подготовке будущей политической борьбы. </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 xml:space="preserve">С января 1911 по сентябрь 1915 г. в г. Троицке нынешней Оренбургской области России издавался первый казахский общественно-политический и литературный журнал демократического направления "Айкап" (редактор М.Сералин), а с 1913 г. стала выходить газета "Казах" (редактор в 1913-1917 гг. А. Байтурсынов, среди организаторов - А. Букейханов и М. Дулатов). Оба издания, в отличие от предшествовавших изданий на казахском языке, затрагивали широкой круг вопросов общественной жизни: культуру, литературу, образование, достижения науки и техники, внешнее и внутреннее положение России. Основное внимание уделялось постановке экономических вопросов: о землепользовании и землеустройстве кочевников-казахов, переходе на оседлый образ жизни. Также публиковались статьи, призывавшие к борьбе с унижающими достоинство женщины пережитками (калым, многоженство, выдача замуж девушек против их желания за пожилых мужчин, аменгерство - обязанность женщины после </w:t>
      </w:r>
      <w:r w:rsidRPr="003512DA">
        <w:rPr>
          <w:rFonts w:ascii="Times New Roman" w:hAnsi="Times New Roman" w:cs="Times New Roman"/>
          <w:sz w:val="28"/>
          <w:szCs w:val="28"/>
          <w:shd w:val="clear" w:color="auto" w:fill="FFFFFF"/>
          <w:lang w:eastAsia="ru-RU"/>
        </w:rPr>
        <w:lastRenderedPageBreak/>
        <w:t>смерти своего мужа стать женой его близкого родственника). В статьях выражалось мировоззрение казахской интеллигенции того периода, в котором присутствовали элементы пантюркизма, панисламизма, неоднозначного отношения к переходу на оседлый образ жизни.В острых дискуссиях "Айкапа" с газетой "Казах" проявлялось различие более радикальной, критической точки зрения "Айкапа" и более умеренной, ориентированной на постепенное преобразование кочевого и полукочевого хозяйственного уклада точкой зрения редакции газеты "Казаха". Последний стал позднее официальным органом партии "Алаш".</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 xml:space="preserve">Журнал "Айкап" Мухамеджана Сералина открыл новую страницу казахской журналистики. </w:t>
      </w:r>
      <w:r w:rsidR="00674A45">
        <w:rPr>
          <w:rFonts w:ascii="Times New Roman" w:hAnsi="Times New Roman" w:cs="Times New Roman"/>
          <w:sz w:val="28"/>
          <w:szCs w:val="28"/>
          <w:shd w:val="clear" w:color="auto" w:fill="FFFFFF"/>
          <w:lang w:eastAsia="ru-RU"/>
        </w:rPr>
        <w:t>Э</w:t>
      </w:r>
      <w:r w:rsidRPr="003512DA">
        <w:rPr>
          <w:rFonts w:ascii="Times New Roman" w:hAnsi="Times New Roman" w:cs="Times New Roman"/>
          <w:sz w:val="28"/>
          <w:szCs w:val="28"/>
          <w:shd w:val="clear" w:color="auto" w:fill="FFFFFF"/>
          <w:lang w:eastAsia="ru-RU"/>
        </w:rPr>
        <w:t xml:space="preserve">то был коренной поворот в развитии </w:t>
      </w:r>
      <w:r w:rsidR="00674A45">
        <w:rPr>
          <w:rFonts w:ascii="Times New Roman" w:hAnsi="Times New Roman" w:cs="Times New Roman"/>
          <w:sz w:val="28"/>
          <w:szCs w:val="28"/>
          <w:shd w:val="clear" w:color="auto" w:fill="FFFFFF"/>
          <w:lang w:eastAsia="ru-RU"/>
        </w:rPr>
        <w:t xml:space="preserve">казахской </w:t>
      </w:r>
      <w:r w:rsidRPr="003512DA">
        <w:rPr>
          <w:rFonts w:ascii="Times New Roman" w:hAnsi="Times New Roman" w:cs="Times New Roman"/>
          <w:sz w:val="28"/>
          <w:szCs w:val="28"/>
          <w:shd w:val="clear" w:color="auto" w:fill="FFFFFF"/>
          <w:lang w:eastAsia="ru-RU"/>
        </w:rPr>
        <w:t xml:space="preserve"> культуры. Ни одна страна не может существовать без литературы, без журналистики. Литература может быть устной и даже выполнять роль письменной литературы. А страна без журналистики - это страна без своей летописи, без исторической памяти. Появление национальных СМИ - заслуга передовых сынов казахского народа того времени. Одним из них был Мухамеджан Сералин.</w:t>
      </w:r>
      <w:r w:rsidR="00674A45">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 xml:space="preserve">По исследованию ученого Бейсенбая Кенжебаева, Сералину пришлось долго обивать пороги многочисленных учреждений царской администрации, чтобы получить разрешение на выпуск журнала "Айкап". В конце 1910 г. после долгих усилий М. Сералину удалось получить разрешение на издание журнала. «Киргизу Кустанайского уезда Чубарской </w:t>
      </w:r>
      <w:r w:rsidR="00674A45">
        <w:rPr>
          <w:rFonts w:ascii="Times New Roman" w:hAnsi="Times New Roman" w:cs="Times New Roman"/>
          <w:sz w:val="28"/>
          <w:szCs w:val="28"/>
          <w:shd w:val="clear" w:color="auto" w:fill="FFFFFF"/>
          <w:lang w:eastAsia="ru-RU"/>
        </w:rPr>
        <w:t>волости аула № 5 М. Сералину, -говорилось в документе, -</w:t>
      </w:r>
      <w:r w:rsidRPr="003512DA">
        <w:rPr>
          <w:rFonts w:ascii="Times New Roman" w:hAnsi="Times New Roman" w:cs="Times New Roman"/>
          <w:sz w:val="28"/>
          <w:szCs w:val="28"/>
          <w:shd w:val="clear" w:color="auto" w:fill="FFFFFF"/>
          <w:lang w:eastAsia="ru-RU"/>
        </w:rPr>
        <w:t xml:space="preserve"> выдано разрешение на изд</w:t>
      </w:r>
      <w:r w:rsidR="00674A45">
        <w:rPr>
          <w:rFonts w:ascii="Times New Roman" w:hAnsi="Times New Roman" w:cs="Times New Roman"/>
          <w:sz w:val="28"/>
          <w:szCs w:val="28"/>
          <w:shd w:val="clear" w:color="auto" w:fill="FFFFFF"/>
          <w:lang w:eastAsia="ru-RU"/>
        </w:rPr>
        <w:t>ание в г. Троицке под его ответ</w:t>
      </w:r>
      <w:r w:rsidRPr="003512DA">
        <w:rPr>
          <w:rFonts w:ascii="Times New Roman" w:hAnsi="Times New Roman" w:cs="Times New Roman"/>
          <w:sz w:val="28"/>
          <w:szCs w:val="28"/>
          <w:shd w:val="clear" w:color="auto" w:fill="FFFFFF"/>
          <w:lang w:eastAsia="ru-RU"/>
        </w:rPr>
        <w:t>ственность ежемесячного журнала</w:t>
      </w:r>
      <w:r w:rsidR="00674A45">
        <w:rPr>
          <w:rFonts w:ascii="Times New Roman" w:hAnsi="Times New Roman" w:cs="Times New Roman"/>
          <w:sz w:val="28"/>
          <w:szCs w:val="28"/>
          <w:shd w:val="clear" w:color="auto" w:fill="FFFFFF"/>
          <w:lang w:eastAsia="ru-RU"/>
        </w:rPr>
        <w:t xml:space="preserve"> «Эй-кафь» по следующей програм</w:t>
      </w:r>
      <w:r w:rsidRPr="003512DA">
        <w:rPr>
          <w:rFonts w:ascii="Times New Roman" w:hAnsi="Times New Roman" w:cs="Times New Roman"/>
          <w:sz w:val="28"/>
          <w:szCs w:val="28"/>
          <w:shd w:val="clear" w:color="auto" w:fill="FFFFFF"/>
          <w:lang w:eastAsia="ru-RU"/>
        </w:rPr>
        <w:t>ме: передовые статьи, заграничные в</w:t>
      </w:r>
      <w:r w:rsidR="00674A45">
        <w:rPr>
          <w:rFonts w:ascii="Times New Roman" w:hAnsi="Times New Roman" w:cs="Times New Roman"/>
          <w:sz w:val="28"/>
          <w:szCs w:val="28"/>
          <w:shd w:val="clear" w:color="auto" w:fill="FFFFFF"/>
          <w:lang w:eastAsia="ru-RU"/>
        </w:rPr>
        <w:t>ести, вопросы мусульманской жиз</w:t>
      </w:r>
      <w:r w:rsidRPr="003512DA">
        <w:rPr>
          <w:rFonts w:ascii="Times New Roman" w:hAnsi="Times New Roman" w:cs="Times New Roman"/>
          <w:sz w:val="28"/>
          <w:szCs w:val="28"/>
          <w:shd w:val="clear" w:color="auto" w:fill="FFFFFF"/>
          <w:lang w:eastAsia="ru-RU"/>
        </w:rPr>
        <w:t>ни, хроника, фельетоны и стихотворе</w:t>
      </w:r>
      <w:r w:rsidR="00674A45">
        <w:rPr>
          <w:rFonts w:ascii="Times New Roman" w:hAnsi="Times New Roman" w:cs="Times New Roman"/>
          <w:sz w:val="28"/>
          <w:szCs w:val="28"/>
          <w:shd w:val="clear" w:color="auto" w:fill="FFFFFF"/>
          <w:lang w:eastAsia="ru-RU"/>
        </w:rPr>
        <w:t>ния, библиография и научные ста</w:t>
      </w:r>
      <w:r w:rsidRPr="003512DA">
        <w:rPr>
          <w:rFonts w:ascii="Times New Roman" w:hAnsi="Times New Roman" w:cs="Times New Roman"/>
          <w:sz w:val="28"/>
          <w:szCs w:val="28"/>
          <w:shd w:val="clear" w:color="auto" w:fill="FFFFFF"/>
          <w:lang w:eastAsia="ru-RU"/>
        </w:rPr>
        <w:t>тьи, смесь и письма в редакцию» (Зиманов С.</w:t>
      </w:r>
      <w:r w:rsidR="00674A45">
        <w:rPr>
          <w:rFonts w:ascii="Times New Roman" w:hAnsi="Times New Roman" w:cs="Times New Roman"/>
          <w:sz w:val="28"/>
          <w:szCs w:val="28"/>
          <w:shd w:val="clear" w:color="auto" w:fill="FFFFFF"/>
          <w:lang w:eastAsia="ru-RU"/>
        </w:rPr>
        <w:t xml:space="preserve"> З., Идрисов К. З. Общественно -</w:t>
      </w:r>
      <w:r w:rsidRPr="003512DA">
        <w:rPr>
          <w:rFonts w:ascii="Times New Roman" w:hAnsi="Times New Roman" w:cs="Times New Roman"/>
          <w:sz w:val="28"/>
          <w:szCs w:val="28"/>
          <w:shd w:val="clear" w:color="auto" w:fill="FFFFFF"/>
          <w:lang w:eastAsia="ru-RU"/>
        </w:rPr>
        <w:t xml:space="preserve"> политические взгляды Мухамеджана Сералина). Мн</w:t>
      </w:r>
      <w:r w:rsidR="00674A45">
        <w:rPr>
          <w:rFonts w:ascii="Times New Roman" w:hAnsi="Times New Roman" w:cs="Times New Roman"/>
          <w:sz w:val="28"/>
          <w:szCs w:val="28"/>
          <w:shd w:val="clear" w:color="auto" w:fill="FFFFFF"/>
          <w:lang w:eastAsia="ru-RU"/>
        </w:rPr>
        <w:t>оголетняя заветная мечта про</w:t>
      </w:r>
      <w:r w:rsidRPr="003512DA">
        <w:rPr>
          <w:rFonts w:ascii="Times New Roman" w:hAnsi="Times New Roman" w:cs="Times New Roman"/>
          <w:sz w:val="28"/>
          <w:szCs w:val="28"/>
          <w:shd w:val="clear" w:color="auto" w:fill="FFFFFF"/>
          <w:lang w:eastAsia="ru-RU"/>
        </w:rPr>
        <w:t xml:space="preserve">грессивной демократической интеллигенции сбылась: 10 января 1911 года в Троицке вышел первый номер </w:t>
      </w:r>
      <w:r w:rsidR="00674A45">
        <w:rPr>
          <w:rFonts w:ascii="Times New Roman" w:hAnsi="Times New Roman" w:cs="Times New Roman"/>
          <w:sz w:val="28"/>
          <w:szCs w:val="28"/>
          <w:shd w:val="clear" w:color="auto" w:fill="FFFFFF"/>
          <w:lang w:eastAsia="ru-RU"/>
        </w:rPr>
        <w:t>первого в истории казахского на</w:t>
      </w:r>
      <w:r w:rsidRPr="003512DA">
        <w:rPr>
          <w:rFonts w:ascii="Times New Roman" w:hAnsi="Times New Roman" w:cs="Times New Roman"/>
          <w:sz w:val="28"/>
          <w:szCs w:val="28"/>
          <w:shd w:val="clear" w:color="auto" w:fill="FFFFFF"/>
          <w:lang w:eastAsia="ru-RU"/>
        </w:rPr>
        <w:t>рода национального журнала «Айкап». И выходил в Троицке до августа 1915 года.</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Хотя у Сералина не было специального журналистского образования, он горячо взялся за новое дело, используя свой богатый жизненный опыт, знание положения национальной бедноты. Это был одаренный от природы человек, глубокого аналитического ума, имевший свой взгляд на все события, происходящие в обществе. Его дед Турсынбай, отец Сералы были видными акынами своего времени. Имя его отца Сералы Еруалыулы занесено в антологию казахской поэзии "Бес гасыр жырлайды" ("Песнь пяти веков"). Песня его отца "Сулуагаш", написанная против колонизаторской политики, переходила из уст в уста, ее поют по сегодняшний день.</w:t>
      </w:r>
    </w:p>
    <w:p w:rsidR="003512DA" w:rsidRPr="003512DA" w:rsidRDefault="00674A45" w:rsidP="003512DA">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М. Сералин (1872-1929 гг.) -</w:t>
      </w:r>
      <w:r w:rsidR="003512DA" w:rsidRPr="003512DA">
        <w:rPr>
          <w:rFonts w:ascii="Times New Roman" w:hAnsi="Times New Roman" w:cs="Times New Roman"/>
          <w:sz w:val="28"/>
          <w:szCs w:val="28"/>
          <w:shd w:val="clear" w:color="auto" w:fill="FFFFFF"/>
          <w:lang w:eastAsia="ru-RU"/>
        </w:rPr>
        <w:t xml:space="preserve"> организатор и издатель, идейный руководитель и редактор, ранее занимался педагогической и журналистской деятельнос</w:t>
      </w:r>
      <w:r>
        <w:rPr>
          <w:rFonts w:ascii="Times New Roman" w:hAnsi="Times New Roman" w:cs="Times New Roman"/>
          <w:sz w:val="28"/>
          <w:szCs w:val="28"/>
          <w:shd w:val="clear" w:color="auto" w:fill="FFFFFF"/>
          <w:lang w:eastAsia="ru-RU"/>
        </w:rPr>
        <w:t>тью, был известным к тому време</w:t>
      </w:r>
      <w:r w:rsidR="003512DA" w:rsidRPr="003512DA">
        <w:rPr>
          <w:rFonts w:ascii="Times New Roman" w:hAnsi="Times New Roman" w:cs="Times New Roman"/>
          <w:sz w:val="28"/>
          <w:szCs w:val="28"/>
          <w:shd w:val="clear" w:color="auto" w:fill="FFFFFF"/>
          <w:lang w:eastAsia="ru-RU"/>
        </w:rPr>
        <w:t>ни поэто</w:t>
      </w:r>
      <w:r>
        <w:rPr>
          <w:rFonts w:ascii="Times New Roman" w:hAnsi="Times New Roman" w:cs="Times New Roman"/>
          <w:sz w:val="28"/>
          <w:szCs w:val="28"/>
          <w:shd w:val="clear" w:color="auto" w:fill="FFFFFF"/>
          <w:lang w:eastAsia="ru-RU"/>
        </w:rPr>
        <w:t>м, литератором, общественным де</w:t>
      </w:r>
      <w:r w:rsidR="003512DA" w:rsidRPr="003512DA">
        <w:rPr>
          <w:rFonts w:ascii="Times New Roman" w:hAnsi="Times New Roman" w:cs="Times New Roman"/>
          <w:sz w:val="28"/>
          <w:szCs w:val="28"/>
          <w:shd w:val="clear" w:color="auto" w:fill="FFFFFF"/>
          <w:lang w:eastAsia="ru-RU"/>
        </w:rPr>
        <w:t xml:space="preserve">ятелем.Мухамеджан сначала учился у муллы. Когда Сералину было 5 лет, он с </w:t>
      </w:r>
      <w:r w:rsidR="003512DA" w:rsidRPr="003512DA">
        <w:rPr>
          <w:rFonts w:ascii="Times New Roman" w:hAnsi="Times New Roman" w:cs="Times New Roman"/>
          <w:sz w:val="28"/>
          <w:szCs w:val="28"/>
          <w:shd w:val="clear" w:color="auto" w:fill="FFFFFF"/>
          <w:lang w:eastAsia="ru-RU"/>
        </w:rPr>
        <w:lastRenderedPageBreak/>
        <w:t>матерью переехал в Троицк, к родственникам матери. Там он поступил в русскую школу. Затем жил у бая Арыстана, ухаживал за его детьми, которые учились в Костанайской русско-казахской школе. В свободное время он тоже посещал уроки, являясь как бы вольнослушателем. Затем при помощи учителя Ильиных поступает в эту школу и в 1891 году оканчивает ее с отличием. После этого сдает экзамены для поступления в Оренбургское училище, где готовили учителей. Он успешно сдает экзамены, но из-за отсутствия средств для учебы возвращается в свой аул. Здесь несколько лет работает учителем, обучая одновременно и казахскому и русскому языкам. Это и все его образование. В тот период почти у всех казахских интеллигентов образование было только средним. А. Байтурсынов окончил учительскую семинарию. У Сералина и этого не было. Но он учился у жизни. В 1897 году Сералин возвращается в Троицк и устраивается на завод сортировщиком шерсти.Работая на заводе, он прочитывает всю русскую классическую литературу, имевшуюся в библиотеке города. Кроме этого он изучает казахское устное народное творчество, сам начинает писать стихи. В совершенстве овладевает русским, татарским и персидскими языками. Первая поэма Сералина называлась "Гулькашима" и была издана в Оренбурге в 1903 году. Поэма "Топжарган", написанная в 1903 году была издана в Троицке в 1907 году.В 1905 году Сералин участвует в подпольной работе костанайских большевиков, которыми руководил Иван Федорович Голованов. Об этом говорится в воспоминаниях журналиста С. Ужгина, который тоже участвовал в работе большевиков. Он говорил, что Сералин хотя и рисковал, но не отказывался от подпольной деятельности, ибо твердо верил в учение марксизма. Он переводил на казахский язык прокламации большевиков и в рукописном виде распространял их среди населения. Кандидатура Сералина была выдвинута в депутаты первой государс</w:t>
      </w:r>
      <w:r>
        <w:rPr>
          <w:rFonts w:ascii="Times New Roman" w:hAnsi="Times New Roman" w:cs="Times New Roman"/>
          <w:sz w:val="28"/>
          <w:szCs w:val="28"/>
          <w:shd w:val="clear" w:color="auto" w:fill="FFFFFF"/>
          <w:lang w:eastAsia="ru-RU"/>
        </w:rPr>
        <w:t>твенной думы, но потом снята из-</w:t>
      </w:r>
      <w:r w:rsidR="003512DA" w:rsidRPr="003512DA">
        <w:rPr>
          <w:rFonts w:ascii="Times New Roman" w:hAnsi="Times New Roman" w:cs="Times New Roman"/>
          <w:sz w:val="28"/>
          <w:szCs w:val="28"/>
          <w:shd w:val="clear" w:color="auto" w:fill="FFFFFF"/>
          <w:lang w:eastAsia="ru-RU"/>
        </w:rPr>
        <w:t>за ложных обвинений в его адрес.Отмечая з</w:t>
      </w:r>
      <w:r>
        <w:rPr>
          <w:rFonts w:ascii="Times New Roman" w:hAnsi="Times New Roman" w:cs="Times New Roman"/>
          <w:sz w:val="28"/>
          <w:szCs w:val="28"/>
          <w:shd w:val="clear" w:color="auto" w:fill="FFFFFF"/>
          <w:lang w:eastAsia="ru-RU"/>
        </w:rPr>
        <w:t>аслуги М. Сералина, исследо</w:t>
      </w:r>
      <w:r w:rsidR="003512DA" w:rsidRPr="003512DA">
        <w:rPr>
          <w:rFonts w:ascii="Times New Roman" w:hAnsi="Times New Roman" w:cs="Times New Roman"/>
          <w:sz w:val="28"/>
          <w:szCs w:val="28"/>
          <w:shd w:val="clear" w:color="auto" w:fill="FFFFFF"/>
          <w:lang w:eastAsia="ru-RU"/>
        </w:rPr>
        <w:t>ватели справедливо подчеркивают, что он был «п</w:t>
      </w:r>
      <w:r>
        <w:rPr>
          <w:rFonts w:ascii="Times New Roman" w:hAnsi="Times New Roman" w:cs="Times New Roman"/>
          <w:sz w:val="28"/>
          <w:szCs w:val="28"/>
          <w:shd w:val="clear" w:color="auto" w:fill="FFFFFF"/>
          <w:lang w:eastAsia="ru-RU"/>
        </w:rPr>
        <w:t>ервым, наладившим издание нацио</w:t>
      </w:r>
      <w:r w:rsidR="003512DA" w:rsidRPr="003512DA">
        <w:rPr>
          <w:rFonts w:ascii="Times New Roman" w:hAnsi="Times New Roman" w:cs="Times New Roman"/>
          <w:sz w:val="28"/>
          <w:szCs w:val="28"/>
          <w:shd w:val="clear" w:color="auto" w:fill="FFFFFF"/>
          <w:lang w:eastAsia="ru-RU"/>
        </w:rPr>
        <w:t>нальн</w:t>
      </w:r>
      <w:r>
        <w:rPr>
          <w:rFonts w:ascii="Times New Roman" w:hAnsi="Times New Roman" w:cs="Times New Roman"/>
          <w:sz w:val="28"/>
          <w:szCs w:val="28"/>
          <w:shd w:val="clear" w:color="auto" w:fill="FFFFFF"/>
          <w:lang w:eastAsia="ru-RU"/>
        </w:rPr>
        <w:t>ого журнала демократического на</w:t>
      </w:r>
      <w:r w:rsidR="003512DA" w:rsidRPr="003512DA">
        <w:rPr>
          <w:rFonts w:ascii="Times New Roman" w:hAnsi="Times New Roman" w:cs="Times New Roman"/>
          <w:sz w:val="28"/>
          <w:szCs w:val="28"/>
          <w:shd w:val="clear" w:color="auto" w:fill="FFFFFF"/>
          <w:lang w:eastAsia="ru-RU"/>
        </w:rPr>
        <w:t>правления в Казахстане. Журнал «Айкап» стал окном в просвещенный мир» (Зиманов С.</w:t>
      </w:r>
      <w:r>
        <w:rPr>
          <w:rFonts w:ascii="Times New Roman" w:hAnsi="Times New Roman" w:cs="Times New Roman"/>
          <w:sz w:val="28"/>
          <w:szCs w:val="28"/>
          <w:shd w:val="clear" w:color="auto" w:fill="FFFFFF"/>
          <w:lang w:eastAsia="ru-RU"/>
        </w:rPr>
        <w:t xml:space="preserve"> З., Идрисов К. З. Общественно -</w:t>
      </w:r>
      <w:r w:rsidR="003512DA" w:rsidRPr="003512DA">
        <w:rPr>
          <w:rFonts w:ascii="Times New Roman" w:hAnsi="Times New Roman" w:cs="Times New Roman"/>
          <w:sz w:val="28"/>
          <w:szCs w:val="28"/>
          <w:shd w:val="clear" w:color="auto" w:fill="FFFFFF"/>
          <w:lang w:eastAsia="ru-RU"/>
        </w:rPr>
        <w:t xml:space="preserve"> политические взг</w:t>
      </w:r>
      <w:r>
        <w:rPr>
          <w:rFonts w:ascii="Times New Roman" w:hAnsi="Times New Roman" w:cs="Times New Roman"/>
          <w:sz w:val="28"/>
          <w:szCs w:val="28"/>
          <w:shd w:val="clear" w:color="auto" w:fill="FFFFFF"/>
          <w:lang w:eastAsia="ru-RU"/>
        </w:rPr>
        <w:t>ляды Мухамеджана Сералина). Сле</w:t>
      </w:r>
      <w:r w:rsidR="003512DA" w:rsidRPr="003512DA">
        <w:rPr>
          <w:rFonts w:ascii="Times New Roman" w:hAnsi="Times New Roman" w:cs="Times New Roman"/>
          <w:sz w:val="28"/>
          <w:szCs w:val="28"/>
          <w:shd w:val="clear" w:color="auto" w:fill="FFFFFF"/>
          <w:lang w:eastAsia="ru-RU"/>
        </w:rPr>
        <w:t>дует лишь добавить, что М. Сералину после казахского набата «Оян» М. Дулатова удалось на деле консолидировать демократическую интеллигенцию, либерально - революционно настроен</w:t>
      </w:r>
      <w:r>
        <w:rPr>
          <w:rFonts w:ascii="Times New Roman" w:hAnsi="Times New Roman" w:cs="Times New Roman"/>
          <w:sz w:val="28"/>
          <w:szCs w:val="28"/>
          <w:shd w:val="clear" w:color="auto" w:fill="FFFFFF"/>
          <w:lang w:eastAsia="ru-RU"/>
        </w:rPr>
        <w:t>ную студенческую молодежь, скон</w:t>
      </w:r>
      <w:r w:rsidR="003512DA" w:rsidRPr="003512DA">
        <w:rPr>
          <w:rFonts w:ascii="Times New Roman" w:hAnsi="Times New Roman" w:cs="Times New Roman"/>
          <w:sz w:val="28"/>
          <w:szCs w:val="28"/>
          <w:shd w:val="clear" w:color="auto" w:fill="FFFFFF"/>
          <w:lang w:eastAsia="ru-RU"/>
        </w:rPr>
        <w:t>центриро</w:t>
      </w:r>
      <w:r>
        <w:rPr>
          <w:rFonts w:ascii="Times New Roman" w:hAnsi="Times New Roman" w:cs="Times New Roman"/>
          <w:sz w:val="28"/>
          <w:szCs w:val="28"/>
          <w:shd w:val="clear" w:color="auto" w:fill="FFFFFF"/>
          <w:lang w:eastAsia="ru-RU"/>
        </w:rPr>
        <w:t>вать их внимание и силы на реше</w:t>
      </w:r>
      <w:r w:rsidR="003512DA" w:rsidRPr="003512DA">
        <w:rPr>
          <w:rFonts w:ascii="Times New Roman" w:hAnsi="Times New Roman" w:cs="Times New Roman"/>
          <w:sz w:val="28"/>
          <w:szCs w:val="28"/>
          <w:shd w:val="clear" w:color="auto" w:fill="FFFFFF"/>
          <w:lang w:eastAsia="ru-RU"/>
        </w:rPr>
        <w:t xml:space="preserve">ние общенациональных проблем. Этот журнал для казахского общества того времени был особым явлением. Социальное неравенство казахского народа </w:t>
      </w:r>
      <w:r w:rsidR="00DF212F">
        <w:rPr>
          <w:rFonts w:ascii="Times New Roman" w:hAnsi="Times New Roman" w:cs="Times New Roman"/>
          <w:sz w:val="28"/>
          <w:szCs w:val="28"/>
          <w:shd w:val="clear" w:color="auto" w:fill="FFFFFF"/>
          <w:lang w:eastAsia="ru-RU"/>
        </w:rPr>
        <w:t>остро воспринималось великим  Абаем</w:t>
      </w:r>
      <w:r w:rsidR="003512DA" w:rsidRPr="003512DA">
        <w:rPr>
          <w:rFonts w:ascii="Times New Roman" w:hAnsi="Times New Roman" w:cs="Times New Roman"/>
          <w:sz w:val="28"/>
          <w:szCs w:val="28"/>
          <w:shd w:val="clear" w:color="auto" w:fill="FFFFFF"/>
          <w:lang w:eastAsia="ru-RU"/>
        </w:rPr>
        <w:t xml:space="preserve">. Многие </w:t>
      </w:r>
      <w:r w:rsidR="00DF212F">
        <w:rPr>
          <w:rFonts w:ascii="Times New Roman" w:hAnsi="Times New Roman" w:cs="Times New Roman"/>
          <w:sz w:val="28"/>
          <w:szCs w:val="28"/>
          <w:shd w:val="clear" w:color="auto" w:fill="FFFFFF"/>
          <w:lang w:eastAsia="ru-RU"/>
        </w:rPr>
        <w:t xml:space="preserve">неравнодушные люди </w:t>
      </w:r>
      <w:r w:rsidR="003512DA" w:rsidRPr="003512DA">
        <w:rPr>
          <w:rFonts w:ascii="Times New Roman" w:hAnsi="Times New Roman" w:cs="Times New Roman"/>
          <w:sz w:val="28"/>
          <w:szCs w:val="28"/>
          <w:shd w:val="clear" w:color="auto" w:fill="FFFFFF"/>
          <w:lang w:eastAsia="ru-RU"/>
        </w:rPr>
        <w:t xml:space="preserve">с болью в сердце думали об этом. Но они не в силах были что-нибудь изменить. Голоса одиночек не были слышны на бескрайних просторах казахской степи. Поэтому новая интеллигенция избрала другой путь. Они научились у русских, что можно добиться цели путем создания своей печати, которая явилась бы гласом народа. Таким рупором стал журнал "Айкап". Сералин сумел найти корреспондентов, журналистов, информаторов и сплотить </w:t>
      </w:r>
      <w:r w:rsidR="003512DA" w:rsidRPr="003512DA">
        <w:rPr>
          <w:rFonts w:ascii="Times New Roman" w:hAnsi="Times New Roman" w:cs="Times New Roman"/>
          <w:sz w:val="28"/>
          <w:szCs w:val="28"/>
          <w:shd w:val="clear" w:color="auto" w:fill="FFFFFF"/>
          <w:lang w:eastAsia="ru-RU"/>
        </w:rPr>
        <w:lastRenderedPageBreak/>
        <w:t>их вокруг журнала.В своей статье "Господам чиновникам", опубликованной в первом номере, он писал следующее: «Мы постоянно упрекали друг друга в лени и тупости и от досады часто разводили руками. Увы-увы, к сожалению, ошибки нам не шли впрок. Это дало и название журналу («Ай-кап» — дословно — как жаль, возглас досады, сожаления, увы-увы)» (Зиманов С. З., Идрисов К. З. Общественно – политические взгляды Мухамеджана Сералина).</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Содержание и тематика каждого материала</w:t>
      </w:r>
      <w:r w:rsidR="00DF212F">
        <w:rPr>
          <w:rFonts w:ascii="Times New Roman" w:hAnsi="Times New Roman" w:cs="Times New Roman"/>
          <w:sz w:val="28"/>
          <w:szCs w:val="28"/>
          <w:shd w:val="clear" w:color="auto" w:fill="FFFFFF"/>
          <w:lang w:eastAsia="ru-RU"/>
        </w:rPr>
        <w:t xml:space="preserve"> в журнале </w:t>
      </w:r>
      <w:r w:rsidRPr="003512DA">
        <w:rPr>
          <w:rFonts w:ascii="Times New Roman" w:hAnsi="Times New Roman" w:cs="Times New Roman"/>
          <w:sz w:val="28"/>
          <w:szCs w:val="28"/>
          <w:shd w:val="clear" w:color="auto" w:fill="FFFFFF"/>
          <w:lang w:eastAsia="ru-RU"/>
        </w:rPr>
        <w:t xml:space="preserve"> глубоко и всесторонне продуманны. На первой странице публиковались новости внутренней жизни страны, официальные сообщения, на второй и третьей страницах под рубрикой "Открытое письмо" - письма читателей. Материалы о земле, съездах, выборах и др. расположены на 4-6 страницах. Материалам под рубрикой "Фельетон", "Сообщения" отведено место в середине журнала. На последних страницах журнала можно прочитать зарубежные новости, рецензии, соболезнования. В журнале публиковались материалы из всех уголков Казахстана. У него были постоянные корреспонденты в Шымкенте, Зайсане, Торгае, Каркаралы, Кзылжаре, Кокшетау, Астраханской губернии, Букеевской Орде, Актюбинске, Семипалатинске, Таразе, Костанае и других населенных пунктах. </w:t>
      </w:r>
      <w:r w:rsidR="00DF212F">
        <w:rPr>
          <w:rFonts w:ascii="Times New Roman" w:hAnsi="Times New Roman" w:cs="Times New Roman"/>
          <w:sz w:val="28"/>
          <w:szCs w:val="28"/>
          <w:shd w:val="clear" w:color="auto" w:fill="FFFFFF"/>
          <w:lang w:eastAsia="ru-RU"/>
        </w:rPr>
        <w:t>Высоким для того времени было</w:t>
      </w:r>
      <w:r w:rsidRPr="003512DA">
        <w:rPr>
          <w:rFonts w:ascii="Times New Roman" w:hAnsi="Times New Roman" w:cs="Times New Roman"/>
          <w:sz w:val="28"/>
          <w:szCs w:val="28"/>
          <w:shd w:val="clear" w:color="auto" w:fill="FFFFFF"/>
          <w:lang w:eastAsia="ru-RU"/>
        </w:rPr>
        <w:t xml:space="preserve"> полиграфическое оформление журнала.</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В передовице, озаглавленной «Что нам делать?» («Бізге не iстey керек?») «Айкап» так определил свою программу:</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«1. Переход к оседлости, возведение городов, не отрываться от земли.</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2. Открыть школы и медресе, стать образованными и культурными.</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3. Взять религиозные дела в свои руки, избрать своего муфтия.</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4. Иметь депутатов с тем, чтобы они могли отстаивать с трибуны Государственной Думы народные интересы и донести их до правительства.</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5. Иметь постоянное представительство в Петербурге» (Айкап, 1911, № 6).</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Ответственным секретарем журнала в 1911-1912 годах работал Акрам Галимов, в 1913-1914 годах - Султанмахмут Торайгыров. В качестве сотрудников, корреспондентов и авторов принимали активное участие Жиханша Сейдалин, Спандияр Кубеев, Сакен Сейфуллин, Беимбет Майлин, Сабит Дунентаев, Бахитжан Каралдин, Молдагали Жолдыбаев, Бекмурза Бекжанов, Нуралдин Айтмухамбетов, Есенгали Хасболатов и другие.</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Ведущими идеологами журнала, наряду с М. Сералиным, стали Б. Каратаев, Жанша Сейдалин, С. Торайгыров. Вокруг «Айкапа» сплотились представители раз</w:t>
      </w:r>
      <w:r w:rsidR="00DF212F">
        <w:rPr>
          <w:rFonts w:ascii="Times New Roman" w:hAnsi="Times New Roman" w:cs="Times New Roman"/>
          <w:sz w:val="28"/>
          <w:szCs w:val="28"/>
          <w:shd w:val="clear" w:color="auto" w:fill="FFFFFF"/>
          <w:lang w:eastAsia="ru-RU"/>
        </w:rPr>
        <w:t>ночинной казахской демократичес</w:t>
      </w:r>
      <w:r w:rsidRPr="003512DA">
        <w:rPr>
          <w:rFonts w:ascii="Times New Roman" w:hAnsi="Times New Roman" w:cs="Times New Roman"/>
          <w:sz w:val="28"/>
          <w:szCs w:val="28"/>
          <w:shd w:val="clear" w:color="auto" w:fill="FFFFFF"/>
          <w:lang w:eastAsia="ru-RU"/>
        </w:rPr>
        <w:t>кой интеллигенции, талантливой студенческой молодежи. Активно сотрудничали в журнале А. Галимов, М. Жолдыбаев, Т. Жомартбаев, М. Кашимов, К.Кеменгеров, М. Ж. Копеев, А. Мусагалиев, Б. Сыртанов, С. Лапин, Н. Манаев и др. Росту престижа журнала способствовало участие в его работе на начальном этапе А. Байтурсынова, М. Дулатова. Широкая демократическая обществ</w:t>
      </w:r>
      <w:r w:rsidR="00DF212F">
        <w:rPr>
          <w:rFonts w:ascii="Times New Roman" w:hAnsi="Times New Roman" w:cs="Times New Roman"/>
          <w:sz w:val="28"/>
          <w:szCs w:val="28"/>
          <w:shd w:val="clear" w:color="auto" w:fill="FFFFFF"/>
          <w:lang w:eastAsia="ru-RU"/>
        </w:rPr>
        <w:t>енность Степного края смогла по</w:t>
      </w:r>
      <w:r w:rsidRPr="003512DA">
        <w:rPr>
          <w:rFonts w:ascii="Times New Roman" w:hAnsi="Times New Roman" w:cs="Times New Roman"/>
          <w:sz w:val="28"/>
          <w:szCs w:val="28"/>
          <w:shd w:val="clear" w:color="auto" w:fill="FFFFFF"/>
          <w:lang w:eastAsia="ru-RU"/>
        </w:rPr>
        <w:t xml:space="preserve">знакомиться с творчеством одаренных личностей, ставших впоследствии выдающимися деятелями казахской культуры, литературы: С. Сейфуллина, Ш. Кудайбердиева, Б. Майлина, С. Донентаева, С. Торайгырова, М. Жумабаева. На </w:t>
      </w:r>
      <w:r w:rsidRPr="003512DA">
        <w:rPr>
          <w:rFonts w:ascii="Times New Roman" w:hAnsi="Times New Roman" w:cs="Times New Roman"/>
          <w:sz w:val="28"/>
          <w:szCs w:val="28"/>
          <w:shd w:val="clear" w:color="auto" w:fill="FFFFFF"/>
          <w:lang w:eastAsia="ru-RU"/>
        </w:rPr>
        <w:lastRenderedPageBreak/>
        <w:t>страницах журнала выступали кыргыз И. Арабаев, ногаец С. Габбасов, туркмен Ш. Наз</w:t>
      </w:r>
      <w:r w:rsidR="00DF212F">
        <w:rPr>
          <w:rFonts w:ascii="Times New Roman" w:hAnsi="Times New Roman" w:cs="Times New Roman"/>
          <w:sz w:val="28"/>
          <w:szCs w:val="28"/>
          <w:shd w:val="clear" w:color="auto" w:fill="FFFFFF"/>
          <w:lang w:eastAsia="ru-RU"/>
        </w:rPr>
        <w:t>ари и др. Проблему женского рав</w:t>
      </w:r>
      <w:r w:rsidRPr="003512DA">
        <w:rPr>
          <w:rFonts w:ascii="Times New Roman" w:hAnsi="Times New Roman" w:cs="Times New Roman"/>
          <w:sz w:val="28"/>
          <w:szCs w:val="28"/>
          <w:shd w:val="clear" w:color="auto" w:fill="FFFFFF"/>
          <w:lang w:eastAsia="ru-RU"/>
        </w:rPr>
        <w:t>ноправия, эмансипации казахских женщин, охраны детств</w:t>
      </w:r>
      <w:r w:rsidR="00DF212F">
        <w:rPr>
          <w:rFonts w:ascii="Times New Roman" w:hAnsi="Times New Roman" w:cs="Times New Roman"/>
          <w:sz w:val="28"/>
          <w:szCs w:val="28"/>
          <w:shd w:val="clear" w:color="auto" w:fill="FFFFFF"/>
          <w:lang w:eastAsia="ru-RU"/>
        </w:rPr>
        <w:t>а и материн</w:t>
      </w:r>
      <w:r w:rsidRPr="003512DA">
        <w:rPr>
          <w:rFonts w:ascii="Times New Roman" w:hAnsi="Times New Roman" w:cs="Times New Roman"/>
          <w:sz w:val="28"/>
          <w:szCs w:val="28"/>
          <w:shd w:val="clear" w:color="auto" w:fill="FFFFFF"/>
          <w:lang w:eastAsia="ru-RU"/>
        </w:rPr>
        <w:t>ства поднимали на страницах журнала женщины-казашки: Сакыпжамал Тлеубайкызы, Марьям Сейдалина, Куляйы</w:t>
      </w:r>
      <w:r w:rsidR="00DF212F">
        <w:rPr>
          <w:rFonts w:ascii="Times New Roman" w:hAnsi="Times New Roman" w:cs="Times New Roman"/>
          <w:sz w:val="28"/>
          <w:szCs w:val="28"/>
          <w:shd w:val="clear" w:color="auto" w:fill="FFFFFF"/>
          <w:lang w:eastAsia="ru-RU"/>
        </w:rPr>
        <w:t>м Утегенкызы, Назипа Кульжанова.</w:t>
      </w:r>
      <w:r w:rsidRPr="003512DA">
        <w:rPr>
          <w:rFonts w:ascii="Times New Roman" w:hAnsi="Times New Roman" w:cs="Times New Roman"/>
          <w:sz w:val="28"/>
          <w:szCs w:val="28"/>
          <w:shd w:val="clear" w:color="auto" w:fill="FFFFFF"/>
          <w:lang w:eastAsia="ru-RU"/>
        </w:rPr>
        <w:t>Группа демократов-просветителей поддерживала Сералина, а вышедшая на арену новая интеллигенция стояла на противоположной платформе. Среди них разгорелся спор не только о земельном вопросе, но также долго длилась дискуссия по вопросам просвещения, религии и по другим социальным вопросам. Потом дискуссии продолжались на страницах газеты "Казах". Именно этим ценна печать. Сералин сумел организовать политическую дискуссию,</w:t>
      </w:r>
      <w:r w:rsidR="00DF212F">
        <w:rPr>
          <w:rFonts w:ascii="Times New Roman" w:hAnsi="Times New Roman" w:cs="Times New Roman"/>
          <w:sz w:val="28"/>
          <w:szCs w:val="28"/>
          <w:shd w:val="clear" w:color="auto" w:fill="FFFFFF"/>
          <w:lang w:eastAsia="ru-RU"/>
        </w:rPr>
        <w:t xml:space="preserve"> столкновение различных мнений. </w:t>
      </w:r>
      <w:r w:rsidRPr="003512DA">
        <w:rPr>
          <w:rFonts w:ascii="Times New Roman" w:hAnsi="Times New Roman" w:cs="Times New Roman"/>
          <w:sz w:val="28"/>
          <w:szCs w:val="28"/>
          <w:shd w:val="clear" w:color="auto" w:fill="FFFFFF"/>
          <w:lang w:eastAsia="ru-RU"/>
        </w:rPr>
        <w:t>«Айкап» из номера в номер огромное внимание уделял земельному вопросу. Это и понятно. Царизм в це</w:t>
      </w:r>
      <w:r w:rsidR="00DF212F">
        <w:rPr>
          <w:rFonts w:ascii="Times New Roman" w:hAnsi="Times New Roman" w:cs="Times New Roman"/>
          <w:sz w:val="28"/>
          <w:szCs w:val="28"/>
          <w:shd w:val="clear" w:color="auto" w:fill="FFFFFF"/>
          <w:lang w:eastAsia="ru-RU"/>
        </w:rPr>
        <w:t>лях расширения темпов переселен</w:t>
      </w:r>
      <w:r w:rsidRPr="003512DA">
        <w:rPr>
          <w:rFonts w:ascii="Times New Roman" w:hAnsi="Times New Roman" w:cs="Times New Roman"/>
          <w:sz w:val="28"/>
          <w:szCs w:val="28"/>
          <w:shd w:val="clear" w:color="auto" w:fill="FFFFFF"/>
          <w:lang w:eastAsia="ru-RU"/>
        </w:rPr>
        <w:t>ческого движения русских и украи</w:t>
      </w:r>
      <w:r w:rsidR="00DF212F">
        <w:rPr>
          <w:rFonts w:ascii="Times New Roman" w:hAnsi="Times New Roman" w:cs="Times New Roman"/>
          <w:sz w:val="28"/>
          <w:szCs w:val="28"/>
          <w:shd w:val="clear" w:color="auto" w:fill="FFFFFF"/>
          <w:lang w:eastAsia="ru-RU"/>
        </w:rPr>
        <w:t>нских крестьян создавал «пересе</w:t>
      </w:r>
      <w:r w:rsidRPr="003512DA">
        <w:rPr>
          <w:rFonts w:ascii="Times New Roman" w:hAnsi="Times New Roman" w:cs="Times New Roman"/>
          <w:sz w:val="28"/>
          <w:szCs w:val="28"/>
          <w:shd w:val="clear" w:color="auto" w:fill="FFFFFF"/>
          <w:lang w:eastAsia="ru-RU"/>
        </w:rPr>
        <w:t>ленческий фонд» путем насильствен</w:t>
      </w:r>
      <w:r w:rsidR="00DF212F">
        <w:rPr>
          <w:rFonts w:ascii="Times New Roman" w:hAnsi="Times New Roman" w:cs="Times New Roman"/>
          <w:sz w:val="28"/>
          <w:szCs w:val="28"/>
          <w:shd w:val="clear" w:color="auto" w:fill="FFFFFF"/>
          <w:lang w:eastAsia="ru-RU"/>
        </w:rPr>
        <w:t>ного изъятия плодородных казахских земель. Лидеры «Айкап</w:t>
      </w:r>
      <w:r w:rsidRPr="003512DA">
        <w:rPr>
          <w:rFonts w:ascii="Times New Roman" w:hAnsi="Times New Roman" w:cs="Times New Roman"/>
          <w:sz w:val="28"/>
          <w:szCs w:val="28"/>
          <w:shd w:val="clear" w:color="auto" w:fill="FFFFFF"/>
          <w:lang w:eastAsia="ru-RU"/>
        </w:rPr>
        <w:t xml:space="preserve">а» в этих условиях считали необходимым оседание кочевников и </w:t>
      </w:r>
      <w:r w:rsidR="00DF212F">
        <w:rPr>
          <w:rFonts w:ascii="Times New Roman" w:hAnsi="Times New Roman" w:cs="Times New Roman"/>
          <w:sz w:val="28"/>
          <w:szCs w:val="28"/>
          <w:shd w:val="clear" w:color="auto" w:fill="FFFFFF"/>
          <w:lang w:eastAsia="ru-RU"/>
        </w:rPr>
        <w:t>п</w:t>
      </w:r>
      <w:r w:rsidRPr="003512DA">
        <w:rPr>
          <w:rFonts w:ascii="Times New Roman" w:hAnsi="Times New Roman" w:cs="Times New Roman"/>
          <w:sz w:val="28"/>
          <w:szCs w:val="28"/>
          <w:shd w:val="clear" w:color="auto" w:fill="FFFFFF"/>
          <w:lang w:eastAsia="ru-RU"/>
        </w:rPr>
        <w:t>олукочевник</w:t>
      </w:r>
      <w:r w:rsidR="00DF212F">
        <w:rPr>
          <w:rFonts w:ascii="Times New Roman" w:hAnsi="Times New Roman" w:cs="Times New Roman"/>
          <w:sz w:val="28"/>
          <w:szCs w:val="28"/>
          <w:shd w:val="clear" w:color="auto" w:fill="FFFFFF"/>
          <w:lang w:eastAsia="ru-RU"/>
        </w:rPr>
        <w:t>ов, строительство «аульных дере</w:t>
      </w:r>
      <w:r w:rsidRPr="003512DA">
        <w:rPr>
          <w:rFonts w:ascii="Times New Roman" w:hAnsi="Times New Roman" w:cs="Times New Roman"/>
          <w:sz w:val="28"/>
          <w:szCs w:val="28"/>
          <w:shd w:val="clear" w:color="auto" w:fill="FFFFFF"/>
          <w:lang w:eastAsia="ru-RU"/>
        </w:rPr>
        <w:t>вень», изменение на основе земледелия образа жизни казахских шаруа. Иную точку зрения занимали лидеры газеты «Казах», прежде всего А. Букейханов. Дискуссия по земельном</w:t>
      </w:r>
      <w:r w:rsidR="00DF212F">
        <w:rPr>
          <w:rFonts w:ascii="Times New Roman" w:hAnsi="Times New Roman" w:cs="Times New Roman"/>
          <w:sz w:val="28"/>
          <w:szCs w:val="28"/>
          <w:shd w:val="clear" w:color="auto" w:fill="FFFFFF"/>
          <w:lang w:eastAsia="ru-RU"/>
        </w:rPr>
        <w:t>у вопросу между журналом и газе</w:t>
      </w:r>
      <w:r w:rsidRPr="003512DA">
        <w:rPr>
          <w:rFonts w:ascii="Times New Roman" w:hAnsi="Times New Roman" w:cs="Times New Roman"/>
          <w:sz w:val="28"/>
          <w:szCs w:val="28"/>
          <w:shd w:val="clear" w:color="auto" w:fill="FFFFFF"/>
          <w:lang w:eastAsia="ru-RU"/>
        </w:rPr>
        <w:t>той отнимала много сил у обеих сторон.Журнал "Айкап" писал и о произволе царской власти. Одна из статей, разоблачающая колонизаторскую политику царской администрации, была опубликована в № 31 за 1912 год. В ней говорится о том, что Положение, появившееся в 1867-1868 годах, служит интересам только правящего класса, а волостные, бии преследуют свои личные корыстные цели. В корреспонденции "Букеевская орда" (№ 4, 1911 г.) речь идет о том, что прежние 700 десятин земли теперь сократилось до 20 десятин, и это ведет к дальнейшему обеднению; если так будет продолжаться и дальше, то может наступить полное обнищание.</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В период всевластия советской историогр</w:t>
      </w:r>
      <w:r w:rsidR="00DF212F">
        <w:rPr>
          <w:rFonts w:ascii="Times New Roman" w:hAnsi="Times New Roman" w:cs="Times New Roman"/>
          <w:sz w:val="28"/>
          <w:szCs w:val="28"/>
          <w:shd w:val="clear" w:color="auto" w:fill="FFFFFF"/>
          <w:lang w:eastAsia="ru-RU"/>
        </w:rPr>
        <w:t>афии многие исследователи в уго</w:t>
      </w:r>
      <w:r w:rsidRPr="003512DA">
        <w:rPr>
          <w:rFonts w:ascii="Times New Roman" w:hAnsi="Times New Roman" w:cs="Times New Roman"/>
          <w:sz w:val="28"/>
          <w:szCs w:val="28"/>
          <w:shd w:val="clear" w:color="auto" w:fill="FFFFFF"/>
          <w:lang w:eastAsia="ru-RU"/>
        </w:rPr>
        <w:t>ду идеологии стремились поставить М. Сералина в начале XX века в круг революционных социал-демократов Южного Урала.Все это предпринималось с целью противопоставления журнала «Айкап» газете «Казах», которую советская власть обвиняла в</w:t>
      </w:r>
      <w:r w:rsidR="00DF212F">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контрреволюционном национализме. Посвидетельству самого же М. Сералина, журнал «не был органом трудящегося класса.Он, будучи народным, не придерживался определенной классовой, политической и экономической ориентации» (Аул (Куст</w:t>
      </w:r>
      <w:r w:rsidR="00DF212F">
        <w:rPr>
          <w:rFonts w:ascii="Times New Roman" w:hAnsi="Times New Roman" w:cs="Times New Roman"/>
          <w:sz w:val="28"/>
          <w:szCs w:val="28"/>
          <w:shd w:val="clear" w:color="auto" w:fill="FFFFFF"/>
          <w:lang w:eastAsia="ru-RU"/>
        </w:rPr>
        <w:t>анай), 1924, 10 мая). Не случай</w:t>
      </w:r>
      <w:r w:rsidRPr="003512DA">
        <w:rPr>
          <w:rFonts w:ascii="Times New Roman" w:hAnsi="Times New Roman" w:cs="Times New Roman"/>
          <w:sz w:val="28"/>
          <w:szCs w:val="28"/>
          <w:shd w:val="clear" w:color="auto" w:fill="FFFFFF"/>
          <w:lang w:eastAsia="ru-RU"/>
        </w:rPr>
        <w:t>но газета «Оренбургский край» назвала журнал «туземно - народным изданием».Журнал «Айкап» выходил с января 1911г. по сентябрь 1915 г., сначала один раз, а затем два раза в месяц. Всего вышло 88 номеров, тираж доходил до 100</w:t>
      </w:r>
      <w:r w:rsidR="00DF212F">
        <w:rPr>
          <w:rFonts w:ascii="Times New Roman" w:hAnsi="Times New Roman" w:cs="Times New Roman"/>
          <w:sz w:val="28"/>
          <w:szCs w:val="28"/>
          <w:shd w:val="clear" w:color="auto" w:fill="FFFFFF"/>
          <w:lang w:eastAsia="ru-RU"/>
        </w:rPr>
        <w:t>0 экземпляров</w:t>
      </w:r>
      <w:r w:rsidRPr="003512DA">
        <w:rPr>
          <w:rFonts w:ascii="Times New Roman" w:hAnsi="Times New Roman" w:cs="Times New Roman"/>
          <w:sz w:val="28"/>
          <w:szCs w:val="28"/>
          <w:shd w:val="clear" w:color="auto" w:fill="FFFFFF"/>
          <w:lang w:eastAsia="ru-RU"/>
        </w:rPr>
        <w:t>.</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Журнал «Айкап» стал глашатаем просвещения и культуры. М. Сералин считал, что «наш ве</w:t>
      </w:r>
      <w:r w:rsidR="00DF212F">
        <w:rPr>
          <w:rFonts w:ascii="Times New Roman" w:hAnsi="Times New Roman" w:cs="Times New Roman"/>
          <w:sz w:val="28"/>
          <w:szCs w:val="28"/>
          <w:shd w:val="clear" w:color="auto" w:fill="FFFFFF"/>
          <w:lang w:eastAsia="ru-RU"/>
        </w:rPr>
        <w:t>к — век науки»</w:t>
      </w:r>
      <w:r w:rsidRPr="003512DA">
        <w:rPr>
          <w:rFonts w:ascii="Times New Roman" w:hAnsi="Times New Roman" w:cs="Times New Roman"/>
          <w:sz w:val="28"/>
          <w:szCs w:val="28"/>
          <w:shd w:val="clear" w:color="auto" w:fill="FFFFFF"/>
          <w:lang w:eastAsia="ru-RU"/>
        </w:rPr>
        <w:t>. Он был последователем Ш. Марджани, И. Алтынсарина. И. Гаспринского, родоначальника джадидизма, новометодного звукового обучения, он считал своим учителе</w:t>
      </w:r>
      <w:r w:rsidR="00DF212F">
        <w:rPr>
          <w:rFonts w:ascii="Times New Roman" w:hAnsi="Times New Roman" w:cs="Times New Roman"/>
          <w:sz w:val="28"/>
          <w:szCs w:val="28"/>
          <w:shd w:val="clear" w:color="auto" w:fill="FFFFFF"/>
          <w:lang w:eastAsia="ru-RU"/>
        </w:rPr>
        <w:t>м и наставником</w:t>
      </w:r>
      <w:r w:rsidRPr="003512DA">
        <w:rPr>
          <w:rFonts w:ascii="Times New Roman" w:hAnsi="Times New Roman" w:cs="Times New Roman"/>
          <w:sz w:val="28"/>
          <w:szCs w:val="28"/>
          <w:shd w:val="clear" w:color="auto" w:fill="FFFFFF"/>
          <w:lang w:eastAsia="ru-RU"/>
        </w:rPr>
        <w:t xml:space="preserve">.В конце XIX века </w:t>
      </w:r>
      <w:r w:rsidRPr="003512DA">
        <w:rPr>
          <w:rFonts w:ascii="Times New Roman" w:hAnsi="Times New Roman" w:cs="Times New Roman"/>
          <w:sz w:val="28"/>
          <w:szCs w:val="28"/>
          <w:shd w:val="clear" w:color="auto" w:fill="FFFFFF"/>
          <w:lang w:eastAsia="ru-RU"/>
        </w:rPr>
        <w:lastRenderedPageBreak/>
        <w:t>сложился джадиди</w:t>
      </w:r>
      <w:r w:rsidR="00DF212F">
        <w:rPr>
          <w:rFonts w:ascii="Times New Roman" w:hAnsi="Times New Roman" w:cs="Times New Roman"/>
          <w:sz w:val="28"/>
          <w:szCs w:val="28"/>
          <w:shd w:val="clear" w:color="auto" w:fill="FFFFFF"/>
          <w:lang w:eastAsia="ru-RU"/>
        </w:rPr>
        <w:t>зм как идейно-политическое тече</w:t>
      </w:r>
      <w:r w:rsidRPr="003512DA">
        <w:rPr>
          <w:rFonts w:ascii="Times New Roman" w:hAnsi="Times New Roman" w:cs="Times New Roman"/>
          <w:sz w:val="28"/>
          <w:szCs w:val="28"/>
          <w:shd w:val="clear" w:color="auto" w:fill="FFFFFF"/>
          <w:lang w:eastAsia="ru-RU"/>
        </w:rPr>
        <w:t>ние, его последователей называли джади</w:t>
      </w:r>
      <w:r w:rsidR="00DF212F">
        <w:rPr>
          <w:rFonts w:ascii="Times New Roman" w:hAnsi="Times New Roman" w:cs="Times New Roman"/>
          <w:sz w:val="28"/>
          <w:szCs w:val="28"/>
          <w:shd w:val="clear" w:color="auto" w:fill="FFFFFF"/>
          <w:lang w:eastAsia="ru-RU"/>
        </w:rPr>
        <w:t>дами («новые»). Джадиды выступа</w:t>
      </w:r>
      <w:r w:rsidRPr="003512DA">
        <w:rPr>
          <w:rFonts w:ascii="Times New Roman" w:hAnsi="Times New Roman" w:cs="Times New Roman"/>
          <w:sz w:val="28"/>
          <w:szCs w:val="28"/>
          <w:shd w:val="clear" w:color="auto" w:fill="FFFFFF"/>
          <w:lang w:eastAsia="ru-RU"/>
        </w:rPr>
        <w:t>ли против засилья мусульманской рел</w:t>
      </w:r>
      <w:r w:rsidR="00DF212F">
        <w:rPr>
          <w:rFonts w:ascii="Times New Roman" w:hAnsi="Times New Roman" w:cs="Times New Roman"/>
          <w:sz w:val="28"/>
          <w:szCs w:val="28"/>
          <w:shd w:val="clear" w:color="auto" w:fill="FFFFFF"/>
          <w:lang w:eastAsia="ru-RU"/>
        </w:rPr>
        <w:t>игии, были сторонниками приобще</w:t>
      </w:r>
      <w:r w:rsidRPr="003512DA">
        <w:rPr>
          <w:rFonts w:ascii="Times New Roman" w:hAnsi="Times New Roman" w:cs="Times New Roman"/>
          <w:sz w:val="28"/>
          <w:szCs w:val="28"/>
          <w:shd w:val="clear" w:color="auto" w:fill="FFFFFF"/>
          <w:lang w:eastAsia="ru-RU"/>
        </w:rPr>
        <w:t>ния своих народов к европейской культуре, прежде всего к европейскому звуковому методу обучения в мектебе и медресе. В Казахстане джадидизм не сложился, хотя деятелей-джадидов было достаточно. Джадидизм, предложенный И. Гаспринским, считал глав</w:t>
      </w:r>
      <w:r w:rsidR="00DF212F">
        <w:rPr>
          <w:rFonts w:ascii="Times New Roman" w:hAnsi="Times New Roman" w:cs="Times New Roman"/>
          <w:sz w:val="28"/>
          <w:szCs w:val="28"/>
          <w:shd w:val="clear" w:color="auto" w:fill="FFFFFF"/>
          <w:lang w:eastAsia="ru-RU"/>
        </w:rPr>
        <w:t>ным препятствием на пути к циви</w:t>
      </w:r>
      <w:r w:rsidRPr="003512DA">
        <w:rPr>
          <w:rFonts w:ascii="Times New Roman" w:hAnsi="Times New Roman" w:cs="Times New Roman"/>
          <w:sz w:val="28"/>
          <w:szCs w:val="28"/>
          <w:shd w:val="clear" w:color="auto" w:fill="FFFFFF"/>
          <w:lang w:eastAsia="ru-RU"/>
        </w:rPr>
        <w:t>лизации засилье ислама, средневековые</w:t>
      </w:r>
      <w:r w:rsidR="00DF212F">
        <w:rPr>
          <w:rFonts w:ascii="Times New Roman" w:hAnsi="Times New Roman" w:cs="Times New Roman"/>
          <w:sz w:val="28"/>
          <w:szCs w:val="28"/>
          <w:shd w:val="clear" w:color="auto" w:fill="FFFFFF"/>
          <w:lang w:eastAsia="ru-RU"/>
        </w:rPr>
        <w:t xml:space="preserve"> традиции и нравы. Степень влия</w:t>
      </w:r>
      <w:r w:rsidRPr="003512DA">
        <w:rPr>
          <w:rFonts w:ascii="Times New Roman" w:hAnsi="Times New Roman" w:cs="Times New Roman"/>
          <w:sz w:val="28"/>
          <w:szCs w:val="28"/>
          <w:shd w:val="clear" w:color="auto" w:fill="FFFFFF"/>
          <w:lang w:eastAsia="ru-RU"/>
        </w:rPr>
        <w:t>ния ислама на духовную жизнь казахов бы</w:t>
      </w:r>
      <w:r w:rsidR="00DF212F">
        <w:rPr>
          <w:rFonts w:ascii="Times New Roman" w:hAnsi="Times New Roman" w:cs="Times New Roman"/>
          <w:sz w:val="28"/>
          <w:szCs w:val="28"/>
          <w:shd w:val="clear" w:color="auto" w:fill="FFFFFF"/>
          <w:lang w:eastAsia="ru-RU"/>
        </w:rPr>
        <w:t>ла значительно слабее по сравне</w:t>
      </w:r>
      <w:r w:rsidRPr="003512DA">
        <w:rPr>
          <w:rFonts w:ascii="Times New Roman" w:hAnsi="Times New Roman" w:cs="Times New Roman"/>
          <w:sz w:val="28"/>
          <w:szCs w:val="28"/>
          <w:shd w:val="clear" w:color="auto" w:fill="FFFFFF"/>
          <w:lang w:eastAsia="ru-RU"/>
        </w:rPr>
        <w:t xml:space="preserve">нию с Татарстаном, Башкирией, Крымом </w:t>
      </w:r>
      <w:r w:rsidR="00F17AA6">
        <w:rPr>
          <w:rFonts w:ascii="Times New Roman" w:hAnsi="Times New Roman" w:cs="Times New Roman"/>
          <w:sz w:val="28"/>
          <w:szCs w:val="28"/>
          <w:shd w:val="clear" w:color="auto" w:fill="FFFFFF"/>
          <w:lang w:eastAsia="ru-RU"/>
        </w:rPr>
        <w:t>и Туркестаном. В Казахстане про</w:t>
      </w:r>
      <w:r w:rsidRPr="003512DA">
        <w:rPr>
          <w:rFonts w:ascii="Times New Roman" w:hAnsi="Times New Roman" w:cs="Times New Roman"/>
          <w:sz w:val="28"/>
          <w:szCs w:val="28"/>
          <w:shd w:val="clear" w:color="auto" w:fill="FFFFFF"/>
          <w:lang w:eastAsia="ru-RU"/>
        </w:rPr>
        <w:t>светительское движение главной преград</w:t>
      </w:r>
      <w:r w:rsidR="00F17AA6">
        <w:rPr>
          <w:rFonts w:ascii="Times New Roman" w:hAnsi="Times New Roman" w:cs="Times New Roman"/>
          <w:sz w:val="28"/>
          <w:szCs w:val="28"/>
          <w:shd w:val="clear" w:color="auto" w:fill="FFFFFF"/>
          <w:lang w:eastAsia="ru-RU"/>
        </w:rPr>
        <w:t>ой на пути национального возрож</w:t>
      </w:r>
      <w:r w:rsidRPr="003512DA">
        <w:rPr>
          <w:rFonts w:ascii="Times New Roman" w:hAnsi="Times New Roman" w:cs="Times New Roman"/>
          <w:sz w:val="28"/>
          <w:szCs w:val="28"/>
          <w:shd w:val="clear" w:color="auto" w:fill="FFFFFF"/>
          <w:lang w:eastAsia="ru-RU"/>
        </w:rPr>
        <w:t>дения считало колониализм. И. Гаспринский выступал под знаменем тюрко-татарского единства. Просветители ж</w:t>
      </w:r>
      <w:r w:rsidR="00F17AA6">
        <w:rPr>
          <w:rFonts w:ascii="Times New Roman" w:hAnsi="Times New Roman" w:cs="Times New Roman"/>
          <w:sz w:val="28"/>
          <w:szCs w:val="28"/>
          <w:shd w:val="clear" w:color="auto" w:fill="FFFFFF"/>
          <w:lang w:eastAsia="ru-RU"/>
        </w:rPr>
        <w:t>е в Казахстане стали стеной про</w:t>
      </w:r>
      <w:r w:rsidRPr="003512DA">
        <w:rPr>
          <w:rFonts w:ascii="Times New Roman" w:hAnsi="Times New Roman" w:cs="Times New Roman"/>
          <w:sz w:val="28"/>
          <w:szCs w:val="28"/>
          <w:shd w:val="clear" w:color="auto" w:fill="FFFFFF"/>
          <w:lang w:eastAsia="ru-RU"/>
        </w:rPr>
        <w:t>тив гегемонии татарских и бухарских те</w:t>
      </w:r>
      <w:r w:rsidR="00F17AA6">
        <w:rPr>
          <w:rFonts w:ascii="Times New Roman" w:hAnsi="Times New Roman" w:cs="Times New Roman"/>
          <w:sz w:val="28"/>
          <w:szCs w:val="28"/>
          <w:shd w:val="clear" w:color="auto" w:fill="FFFFFF"/>
          <w:lang w:eastAsia="ru-RU"/>
        </w:rPr>
        <w:t>ологов, тюрко-татарской письмен</w:t>
      </w:r>
      <w:r w:rsidRPr="003512DA">
        <w:rPr>
          <w:rFonts w:ascii="Times New Roman" w:hAnsi="Times New Roman" w:cs="Times New Roman"/>
          <w:sz w:val="28"/>
          <w:szCs w:val="28"/>
          <w:shd w:val="clear" w:color="auto" w:fill="FFFFFF"/>
          <w:lang w:eastAsia="ru-RU"/>
        </w:rPr>
        <w:t>ности. «Труды видных просветителей Вос</w:t>
      </w:r>
      <w:r w:rsidR="00F17AA6">
        <w:rPr>
          <w:rFonts w:ascii="Times New Roman" w:hAnsi="Times New Roman" w:cs="Times New Roman"/>
          <w:sz w:val="28"/>
          <w:szCs w:val="28"/>
          <w:shd w:val="clear" w:color="auto" w:fill="FFFFFF"/>
          <w:lang w:eastAsia="ru-RU"/>
        </w:rPr>
        <w:t>тока убедили нас, - писал М. Се</w:t>
      </w:r>
      <w:r w:rsidRPr="003512DA">
        <w:rPr>
          <w:rFonts w:ascii="Times New Roman" w:hAnsi="Times New Roman" w:cs="Times New Roman"/>
          <w:sz w:val="28"/>
          <w:szCs w:val="28"/>
          <w:shd w:val="clear" w:color="auto" w:fill="FFFFFF"/>
          <w:lang w:eastAsia="ru-RU"/>
        </w:rPr>
        <w:t>ралин, - в полезности обучения и образования и уважения языка род</w:t>
      </w:r>
      <w:r w:rsidR="009A7C52">
        <w:rPr>
          <w:rFonts w:ascii="Times New Roman" w:hAnsi="Times New Roman" w:cs="Times New Roman"/>
          <w:sz w:val="28"/>
          <w:szCs w:val="28"/>
          <w:shd w:val="clear" w:color="auto" w:fill="FFFFFF"/>
          <w:lang w:eastAsia="ru-RU"/>
        </w:rPr>
        <w:t>ного народа»</w:t>
      </w:r>
      <w:r w:rsidRPr="003512DA">
        <w:rPr>
          <w:rFonts w:ascii="Times New Roman" w:hAnsi="Times New Roman" w:cs="Times New Roman"/>
          <w:sz w:val="28"/>
          <w:szCs w:val="28"/>
          <w:shd w:val="clear" w:color="auto" w:fill="FFFFFF"/>
          <w:lang w:eastAsia="ru-RU"/>
        </w:rPr>
        <w:t>.</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Тем не менее, М. Сералин, по свидете</w:t>
      </w:r>
      <w:r w:rsidR="00F17AA6">
        <w:rPr>
          <w:rFonts w:ascii="Times New Roman" w:hAnsi="Times New Roman" w:cs="Times New Roman"/>
          <w:sz w:val="28"/>
          <w:szCs w:val="28"/>
          <w:shd w:val="clear" w:color="auto" w:fill="FFFFFF"/>
          <w:lang w:eastAsia="ru-RU"/>
        </w:rPr>
        <w:t>льству С.Д. Асфендиярова, «пожа</w:t>
      </w:r>
      <w:r w:rsidRPr="003512DA">
        <w:rPr>
          <w:rFonts w:ascii="Times New Roman" w:hAnsi="Times New Roman" w:cs="Times New Roman"/>
          <w:sz w:val="28"/>
          <w:szCs w:val="28"/>
          <w:shd w:val="clear" w:color="auto" w:fill="FFFFFF"/>
          <w:lang w:eastAsia="ru-RU"/>
        </w:rPr>
        <w:t>луй, в наибольшей степени был связан с т</w:t>
      </w:r>
      <w:r w:rsidR="00F17AA6">
        <w:rPr>
          <w:rFonts w:ascii="Times New Roman" w:hAnsi="Times New Roman" w:cs="Times New Roman"/>
          <w:sz w:val="28"/>
          <w:szCs w:val="28"/>
          <w:shd w:val="clear" w:color="auto" w:fill="FFFFFF"/>
          <w:lang w:eastAsia="ru-RU"/>
        </w:rPr>
        <w:t>атарской культурой и ее прогрес</w:t>
      </w:r>
      <w:r w:rsidRPr="003512DA">
        <w:rPr>
          <w:rFonts w:ascii="Times New Roman" w:hAnsi="Times New Roman" w:cs="Times New Roman"/>
          <w:sz w:val="28"/>
          <w:szCs w:val="28"/>
          <w:shd w:val="clear" w:color="auto" w:fill="FFFFFF"/>
          <w:lang w:eastAsia="ru-RU"/>
        </w:rPr>
        <w:t>сивной традицией».М. Сералин, последователи «Айкапа» были сторонниками кл</w:t>
      </w:r>
      <w:r w:rsidR="00F17AA6">
        <w:rPr>
          <w:rFonts w:ascii="Times New Roman" w:hAnsi="Times New Roman" w:cs="Times New Roman"/>
          <w:sz w:val="28"/>
          <w:szCs w:val="28"/>
          <w:shd w:val="clear" w:color="auto" w:fill="FFFFFF"/>
          <w:lang w:eastAsia="ru-RU"/>
        </w:rPr>
        <w:t>ассичес</w:t>
      </w:r>
      <w:r w:rsidRPr="003512DA">
        <w:rPr>
          <w:rFonts w:ascii="Times New Roman" w:hAnsi="Times New Roman" w:cs="Times New Roman"/>
          <w:sz w:val="28"/>
          <w:szCs w:val="28"/>
          <w:shd w:val="clear" w:color="auto" w:fill="FFFFFF"/>
          <w:lang w:eastAsia="ru-RU"/>
        </w:rPr>
        <w:t>кого джадидизма. Они считали, что осно</w:t>
      </w:r>
      <w:r w:rsidR="00F17AA6">
        <w:rPr>
          <w:rFonts w:ascii="Times New Roman" w:hAnsi="Times New Roman" w:cs="Times New Roman"/>
          <w:sz w:val="28"/>
          <w:szCs w:val="28"/>
          <w:shd w:val="clear" w:color="auto" w:fill="FFFFFF"/>
          <w:lang w:eastAsia="ru-RU"/>
        </w:rPr>
        <w:t>вная причина отсталости, архаич</w:t>
      </w:r>
      <w:r w:rsidRPr="003512DA">
        <w:rPr>
          <w:rFonts w:ascii="Times New Roman" w:hAnsi="Times New Roman" w:cs="Times New Roman"/>
          <w:sz w:val="28"/>
          <w:szCs w:val="28"/>
          <w:shd w:val="clear" w:color="auto" w:fill="FFFFFF"/>
          <w:lang w:eastAsia="ru-RU"/>
        </w:rPr>
        <w:t>ности казахского общества кроется в не</w:t>
      </w:r>
      <w:r w:rsidR="00F17AA6">
        <w:rPr>
          <w:rFonts w:ascii="Times New Roman" w:hAnsi="Times New Roman" w:cs="Times New Roman"/>
          <w:sz w:val="28"/>
          <w:szCs w:val="28"/>
          <w:shd w:val="clear" w:color="auto" w:fill="FFFFFF"/>
          <w:lang w:eastAsia="ru-RU"/>
        </w:rPr>
        <w:t>грамотности населения</w:t>
      </w:r>
      <w:r w:rsidRPr="003512DA">
        <w:rPr>
          <w:rFonts w:ascii="Times New Roman" w:hAnsi="Times New Roman" w:cs="Times New Roman"/>
          <w:sz w:val="28"/>
          <w:szCs w:val="28"/>
          <w:shd w:val="clear" w:color="auto" w:fill="FFFFFF"/>
          <w:lang w:eastAsia="ru-RU"/>
        </w:rPr>
        <w:t>, невежестве мулл, расточительстве и же</w:t>
      </w:r>
      <w:r w:rsidR="00F17AA6">
        <w:rPr>
          <w:rFonts w:ascii="Times New Roman" w:hAnsi="Times New Roman" w:cs="Times New Roman"/>
          <w:sz w:val="28"/>
          <w:szCs w:val="28"/>
          <w:shd w:val="clear" w:color="auto" w:fill="FFFFFF"/>
          <w:lang w:eastAsia="ru-RU"/>
        </w:rPr>
        <w:t xml:space="preserve">стокости богатых </w:t>
      </w:r>
      <w:r w:rsidRPr="003512DA">
        <w:rPr>
          <w:rFonts w:ascii="Times New Roman" w:hAnsi="Times New Roman" w:cs="Times New Roman"/>
          <w:sz w:val="28"/>
          <w:szCs w:val="28"/>
          <w:shd w:val="clear" w:color="auto" w:fill="FFFFFF"/>
          <w:lang w:eastAsia="ru-RU"/>
        </w:rPr>
        <w:t>, грабеже казахских крестьян колонизато</w:t>
      </w:r>
      <w:r w:rsidR="00F17AA6">
        <w:rPr>
          <w:rFonts w:ascii="Times New Roman" w:hAnsi="Times New Roman" w:cs="Times New Roman"/>
          <w:sz w:val="28"/>
          <w:szCs w:val="28"/>
          <w:shd w:val="clear" w:color="auto" w:fill="FFFFFF"/>
          <w:lang w:eastAsia="ru-RU"/>
        </w:rPr>
        <w:t>рами. Выход во всем этом они ви</w:t>
      </w:r>
      <w:r w:rsidRPr="003512DA">
        <w:rPr>
          <w:rFonts w:ascii="Times New Roman" w:hAnsi="Times New Roman" w:cs="Times New Roman"/>
          <w:sz w:val="28"/>
          <w:szCs w:val="28"/>
          <w:shd w:val="clear" w:color="auto" w:fill="FFFFFF"/>
          <w:lang w:eastAsia="ru-RU"/>
        </w:rPr>
        <w:t>дели в просвещении общества, новометодном обучении по системе И. Гаспринского, в реформировании системы д</w:t>
      </w:r>
      <w:r w:rsidR="00F17AA6">
        <w:rPr>
          <w:rFonts w:ascii="Times New Roman" w:hAnsi="Times New Roman" w:cs="Times New Roman"/>
          <w:sz w:val="28"/>
          <w:szCs w:val="28"/>
          <w:shd w:val="clear" w:color="auto" w:fill="FFFFFF"/>
          <w:lang w:eastAsia="ru-RU"/>
        </w:rPr>
        <w:t>уховного обучения в переходе ка</w:t>
      </w:r>
      <w:r w:rsidRPr="003512DA">
        <w:rPr>
          <w:rFonts w:ascii="Times New Roman" w:hAnsi="Times New Roman" w:cs="Times New Roman"/>
          <w:sz w:val="28"/>
          <w:szCs w:val="28"/>
          <w:shd w:val="clear" w:color="auto" w:fill="FFFFFF"/>
          <w:lang w:eastAsia="ru-RU"/>
        </w:rPr>
        <w:t>захов на</w:t>
      </w:r>
      <w:r w:rsidR="00F17AA6">
        <w:rPr>
          <w:rFonts w:ascii="Times New Roman" w:hAnsi="Times New Roman" w:cs="Times New Roman"/>
          <w:sz w:val="28"/>
          <w:szCs w:val="28"/>
          <w:shd w:val="clear" w:color="auto" w:fill="FFFFFF"/>
          <w:lang w:eastAsia="ru-RU"/>
        </w:rPr>
        <w:t xml:space="preserve"> оседлый образ жизни</w:t>
      </w:r>
      <w:r w:rsidRPr="003512DA">
        <w:rPr>
          <w:rFonts w:ascii="Times New Roman" w:hAnsi="Times New Roman" w:cs="Times New Roman"/>
          <w:sz w:val="28"/>
          <w:szCs w:val="28"/>
          <w:shd w:val="clear" w:color="auto" w:fill="FFFFFF"/>
          <w:lang w:eastAsia="ru-RU"/>
        </w:rPr>
        <w:t>. Для своего времени эти идеи были прогрессивными. Заслуга М. Сералина и айкаповцев состоит в том, что они пошли дальше джадидизма, просветительства, поднялись до уровня революционных демократов, отражавших в своих идеях разрозненные и стихийные чаяния и думы казахских шаруа, трудящихся масс. М. Сералин и его последователи, будучи св</w:t>
      </w:r>
      <w:r w:rsidR="00F17AA6">
        <w:rPr>
          <w:rFonts w:ascii="Times New Roman" w:hAnsi="Times New Roman" w:cs="Times New Roman"/>
          <w:sz w:val="28"/>
          <w:szCs w:val="28"/>
          <w:shd w:val="clear" w:color="auto" w:fill="FFFFFF"/>
          <w:lang w:eastAsia="ru-RU"/>
        </w:rPr>
        <w:t xml:space="preserve">ободными от клерикализма, </w:t>
      </w:r>
      <w:r w:rsidRPr="003512DA">
        <w:rPr>
          <w:rFonts w:ascii="Times New Roman" w:hAnsi="Times New Roman" w:cs="Times New Roman"/>
          <w:sz w:val="28"/>
          <w:szCs w:val="28"/>
          <w:shd w:val="clear" w:color="auto" w:fill="FFFFFF"/>
          <w:lang w:eastAsia="ru-RU"/>
        </w:rPr>
        <w:t xml:space="preserve"> были либеральными демократами, пропагандистами оседлого способа хозяйствования, передовой русской культуры. После выхода в свет газеты «Казах» в рядах айкаповцев произошел раскол. Одни пр</w:t>
      </w:r>
      <w:r w:rsidR="00F17AA6">
        <w:rPr>
          <w:rFonts w:ascii="Times New Roman" w:hAnsi="Times New Roman" w:cs="Times New Roman"/>
          <w:sz w:val="28"/>
          <w:szCs w:val="28"/>
          <w:shd w:val="clear" w:color="auto" w:fill="FFFFFF"/>
          <w:lang w:eastAsia="ru-RU"/>
        </w:rPr>
        <w:t>имкнули к сторонникам мусульман</w:t>
      </w:r>
      <w:r w:rsidRPr="003512DA">
        <w:rPr>
          <w:rFonts w:ascii="Times New Roman" w:hAnsi="Times New Roman" w:cs="Times New Roman"/>
          <w:sz w:val="28"/>
          <w:szCs w:val="28"/>
          <w:shd w:val="clear" w:color="auto" w:fill="FFFFFF"/>
          <w:lang w:eastAsia="ru-RU"/>
        </w:rPr>
        <w:t>ского движения (М.Каратаев), другие шли</w:t>
      </w:r>
      <w:r w:rsidR="00F17AA6">
        <w:rPr>
          <w:rFonts w:ascii="Times New Roman" w:hAnsi="Times New Roman" w:cs="Times New Roman"/>
          <w:sz w:val="28"/>
          <w:szCs w:val="28"/>
          <w:shd w:val="clear" w:color="auto" w:fill="FFFFFF"/>
          <w:lang w:eastAsia="ru-RU"/>
        </w:rPr>
        <w:t xml:space="preserve"> от просветительства к идее лом</w:t>
      </w:r>
      <w:r w:rsidRPr="003512DA">
        <w:rPr>
          <w:rFonts w:ascii="Times New Roman" w:hAnsi="Times New Roman" w:cs="Times New Roman"/>
          <w:sz w:val="28"/>
          <w:szCs w:val="28"/>
          <w:shd w:val="clear" w:color="auto" w:fill="FFFFFF"/>
          <w:lang w:eastAsia="ru-RU"/>
        </w:rPr>
        <w:t>ки колониальной системы, создания каза</w:t>
      </w:r>
      <w:r w:rsidR="00F17AA6">
        <w:rPr>
          <w:rFonts w:ascii="Times New Roman" w:hAnsi="Times New Roman" w:cs="Times New Roman"/>
          <w:sz w:val="28"/>
          <w:szCs w:val="28"/>
          <w:shd w:val="clear" w:color="auto" w:fill="FFFFFF"/>
          <w:lang w:eastAsia="ru-RU"/>
        </w:rPr>
        <w:t>хской национальной государствен</w:t>
      </w:r>
      <w:r w:rsidRPr="003512DA">
        <w:rPr>
          <w:rFonts w:ascii="Times New Roman" w:hAnsi="Times New Roman" w:cs="Times New Roman"/>
          <w:sz w:val="28"/>
          <w:szCs w:val="28"/>
          <w:shd w:val="clear" w:color="auto" w:fill="FFFFFF"/>
          <w:lang w:eastAsia="ru-RU"/>
        </w:rPr>
        <w:t>ности, национальной системы образования. История доказала правоту тех, кто последовательно шел вперед, отстаивая коренные общенациональные ин</w:t>
      </w:r>
      <w:r w:rsidR="00F17AA6">
        <w:rPr>
          <w:rFonts w:ascii="Times New Roman" w:hAnsi="Times New Roman" w:cs="Times New Roman"/>
          <w:sz w:val="28"/>
          <w:szCs w:val="28"/>
          <w:shd w:val="clear" w:color="auto" w:fill="FFFFFF"/>
          <w:lang w:eastAsia="ru-RU"/>
        </w:rPr>
        <w:t>тересы.</w:t>
      </w:r>
      <w:r w:rsidRPr="003512DA">
        <w:rPr>
          <w:rFonts w:ascii="Times New Roman" w:hAnsi="Times New Roman" w:cs="Times New Roman"/>
          <w:sz w:val="28"/>
          <w:szCs w:val="28"/>
          <w:shd w:val="clear" w:color="auto" w:fill="FFFFFF"/>
          <w:lang w:eastAsia="ru-RU"/>
        </w:rPr>
        <w:t>Просветительскому движению начала</w:t>
      </w:r>
      <w:r w:rsidR="00F17AA6">
        <w:rPr>
          <w:rFonts w:ascii="Times New Roman" w:hAnsi="Times New Roman" w:cs="Times New Roman"/>
          <w:sz w:val="28"/>
          <w:szCs w:val="28"/>
          <w:shd w:val="clear" w:color="auto" w:fill="FFFFFF"/>
          <w:lang w:eastAsia="ru-RU"/>
        </w:rPr>
        <w:t xml:space="preserve"> XX в. мы обязаны тем, что в Ка</w:t>
      </w:r>
      <w:r w:rsidRPr="003512DA">
        <w:rPr>
          <w:rFonts w:ascii="Times New Roman" w:hAnsi="Times New Roman" w:cs="Times New Roman"/>
          <w:sz w:val="28"/>
          <w:szCs w:val="28"/>
          <w:shd w:val="clear" w:color="auto" w:fill="FFFFFF"/>
          <w:lang w:eastAsia="ru-RU"/>
        </w:rPr>
        <w:t>захстане появилась целая плеяда замечательных кадров, ставших во главе национального возрождения, подготовив</w:t>
      </w:r>
      <w:r w:rsidR="00F17AA6">
        <w:rPr>
          <w:rFonts w:ascii="Times New Roman" w:hAnsi="Times New Roman" w:cs="Times New Roman"/>
          <w:sz w:val="28"/>
          <w:szCs w:val="28"/>
          <w:shd w:val="clear" w:color="auto" w:fill="FFFFFF"/>
          <w:lang w:eastAsia="ru-RU"/>
        </w:rPr>
        <w:t>ших реальную основу для осущест</w:t>
      </w:r>
      <w:r w:rsidRPr="003512DA">
        <w:rPr>
          <w:rFonts w:ascii="Times New Roman" w:hAnsi="Times New Roman" w:cs="Times New Roman"/>
          <w:sz w:val="28"/>
          <w:szCs w:val="28"/>
          <w:shd w:val="clear" w:color="auto" w:fill="FFFFFF"/>
          <w:lang w:eastAsia="ru-RU"/>
        </w:rPr>
        <w:t>вления уже после революции широкого наступления в области народного образования. Так же как и великие пре</w:t>
      </w:r>
      <w:r w:rsidR="00F17AA6">
        <w:rPr>
          <w:rFonts w:ascii="Times New Roman" w:hAnsi="Times New Roman" w:cs="Times New Roman"/>
          <w:sz w:val="28"/>
          <w:szCs w:val="28"/>
          <w:shd w:val="clear" w:color="auto" w:fill="FFFFFF"/>
          <w:lang w:eastAsia="ru-RU"/>
        </w:rPr>
        <w:t>дставители эпохи Просвещения За</w:t>
      </w:r>
      <w:r w:rsidRPr="003512DA">
        <w:rPr>
          <w:rFonts w:ascii="Times New Roman" w:hAnsi="Times New Roman" w:cs="Times New Roman"/>
          <w:sz w:val="28"/>
          <w:szCs w:val="28"/>
          <w:shd w:val="clear" w:color="auto" w:fill="FFFFFF"/>
          <w:lang w:eastAsia="ru-RU"/>
        </w:rPr>
        <w:t xml:space="preserve">пада, «просвещая головы», расчистили </w:t>
      </w:r>
      <w:r w:rsidR="00F17AA6">
        <w:rPr>
          <w:rFonts w:ascii="Times New Roman" w:hAnsi="Times New Roman" w:cs="Times New Roman"/>
          <w:sz w:val="28"/>
          <w:szCs w:val="28"/>
          <w:shd w:val="clear" w:color="auto" w:fill="FFFFFF"/>
          <w:lang w:eastAsia="ru-RU"/>
        </w:rPr>
        <w:t xml:space="preserve">путь для новых </w:t>
      </w:r>
      <w:r w:rsidR="00F17AA6">
        <w:rPr>
          <w:rFonts w:ascii="Times New Roman" w:hAnsi="Times New Roman" w:cs="Times New Roman"/>
          <w:sz w:val="28"/>
          <w:szCs w:val="28"/>
          <w:shd w:val="clear" w:color="auto" w:fill="FFFFFF"/>
          <w:lang w:eastAsia="ru-RU"/>
        </w:rPr>
        <w:lastRenderedPageBreak/>
        <w:t>общественно-поли</w:t>
      </w:r>
      <w:r w:rsidRPr="003512DA">
        <w:rPr>
          <w:rFonts w:ascii="Times New Roman" w:hAnsi="Times New Roman" w:cs="Times New Roman"/>
          <w:sz w:val="28"/>
          <w:szCs w:val="28"/>
          <w:shd w:val="clear" w:color="auto" w:fill="FFFFFF"/>
          <w:lang w:eastAsia="ru-RU"/>
        </w:rPr>
        <w:t>тических отношений, так и первые казахс</w:t>
      </w:r>
      <w:r w:rsidR="00F17AA6">
        <w:rPr>
          <w:rFonts w:ascii="Times New Roman" w:hAnsi="Times New Roman" w:cs="Times New Roman"/>
          <w:sz w:val="28"/>
          <w:szCs w:val="28"/>
          <w:shd w:val="clear" w:color="auto" w:fill="FFFFFF"/>
          <w:lang w:eastAsia="ru-RU"/>
        </w:rPr>
        <w:t>кие просветители заложили в соз</w:t>
      </w:r>
      <w:r w:rsidRPr="003512DA">
        <w:rPr>
          <w:rFonts w:ascii="Times New Roman" w:hAnsi="Times New Roman" w:cs="Times New Roman"/>
          <w:sz w:val="28"/>
          <w:szCs w:val="28"/>
          <w:shd w:val="clear" w:color="auto" w:fill="FFFFFF"/>
          <w:lang w:eastAsia="ru-RU"/>
        </w:rPr>
        <w:t>нание своего народа идеи свободы, равенства и братства, справедливости, дух борьбы с тиранией.</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М. Сералин являлся ярким представителем нового поколения казахских просветителей и сделал очень много в о</w:t>
      </w:r>
      <w:r w:rsidR="00F17AA6">
        <w:rPr>
          <w:rFonts w:ascii="Times New Roman" w:hAnsi="Times New Roman" w:cs="Times New Roman"/>
          <w:sz w:val="28"/>
          <w:szCs w:val="28"/>
          <w:shd w:val="clear" w:color="auto" w:fill="FFFFFF"/>
          <w:lang w:eastAsia="ru-RU"/>
        </w:rPr>
        <w:t>бласти просвещения народа и вос</w:t>
      </w:r>
      <w:r w:rsidRPr="003512DA">
        <w:rPr>
          <w:rFonts w:ascii="Times New Roman" w:hAnsi="Times New Roman" w:cs="Times New Roman"/>
          <w:sz w:val="28"/>
          <w:szCs w:val="28"/>
          <w:shd w:val="clear" w:color="auto" w:fill="FFFFFF"/>
          <w:lang w:eastAsia="ru-RU"/>
        </w:rPr>
        <w:t>питания целого поколения казахов. Он писал, что его «радует переход на новометодное обучение детей, открыт</w:t>
      </w:r>
      <w:r w:rsidR="00F17AA6">
        <w:rPr>
          <w:rFonts w:ascii="Times New Roman" w:hAnsi="Times New Roman" w:cs="Times New Roman"/>
          <w:sz w:val="28"/>
          <w:szCs w:val="28"/>
          <w:shd w:val="clear" w:color="auto" w:fill="FFFFFF"/>
          <w:lang w:eastAsia="ru-RU"/>
        </w:rPr>
        <w:t>ие в Актюбинске учительской шко</w:t>
      </w:r>
      <w:r w:rsidRPr="003512DA">
        <w:rPr>
          <w:rFonts w:ascii="Times New Roman" w:hAnsi="Times New Roman" w:cs="Times New Roman"/>
          <w:sz w:val="28"/>
          <w:szCs w:val="28"/>
          <w:shd w:val="clear" w:color="auto" w:fill="FFFFFF"/>
          <w:lang w:eastAsia="ru-RU"/>
        </w:rPr>
        <w:t>лы, появление на местах школ и медресе, о</w:t>
      </w:r>
      <w:r w:rsidR="00F17AA6">
        <w:rPr>
          <w:rFonts w:ascii="Times New Roman" w:hAnsi="Times New Roman" w:cs="Times New Roman"/>
          <w:sz w:val="28"/>
          <w:szCs w:val="28"/>
          <w:shd w:val="clear" w:color="auto" w:fill="FFFFFF"/>
          <w:lang w:eastAsia="ru-RU"/>
        </w:rPr>
        <w:t>бучение казахских детей в город</w:t>
      </w:r>
      <w:r w:rsidRPr="003512DA">
        <w:rPr>
          <w:rFonts w:ascii="Times New Roman" w:hAnsi="Times New Roman" w:cs="Times New Roman"/>
          <w:sz w:val="28"/>
          <w:szCs w:val="28"/>
          <w:shd w:val="clear" w:color="auto" w:fill="FFFFFF"/>
          <w:lang w:eastAsia="ru-RU"/>
        </w:rPr>
        <w:t>ских школах и медресе, увеличение обучающихся в них» (Антология педагогической мысли Казахс</w:t>
      </w:r>
      <w:r w:rsidR="00F17AA6">
        <w:rPr>
          <w:rFonts w:ascii="Times New Roman" w:hAnsi="Times New Roman" w:cs="Times New Roman"/>
          <w:sz w:val="28"/>
          <w:szCs w:val="28"/>
          <w:shd w:val="clear" w:color="auto" w:fill="FFFFFF"/>
          <w:lang w:eastAsia="ru-RU"/>
        </w:rPr>
        <w:t>тана. А., 1995). Твердо отстаи</w:t>
      </w:r>
      <w:r w:rsidRPr="003512DA">
        <w:rPr>
          <w:rFonts w:ascii="Times New Roman" w:hAnsi="Times New Roman" w:cs="Times New Roman"/>
          <w:sz w:val="28"/>
          <w:szCs w:val="28"/>
          <w:shd w:val="clear" w:color="auto" w:fill="FFFFFF"/>
          <w:lang w:eastAsia="ru-RU"/>
        </w:rPr>
        <w:t>вая свои просветительские идеи, он писал: «Из того, что мы постоянно и без устали обсуждаем, можно сделать два в</w:t>
      </w:r>
      <w:r w:rsidR="00F17AA6">
        <w:rPr>
          <w:rFonts w:ascii="Times New Roman" w:hAnsi="Times New Roman" w:cs="Times New Roman"/>
          <w:sz w:val="28"/>
          <w:szCs w:val="28"/>
          <w:shd w:val="clear" w:color="auto" w:fill="FFFFFF"/>
          <w:lang w:eastAsia="ru-RU"/>
        </w:rPr>
        <w:t>ывода: возводи города, живи ком</w:t>
      </w:r>
      <w:r w:rsidRPr="003512DA">
        <w:rPr>
          <w:rFonts w:ascii="Times New Roman" w:hAnsi="Times New Roman" w:cs="Times New Roman"/>
          <w:sz w:val="28"/>
          <w:szCs w:val="28"/>
          <w:shd w:val="clear" w:color="auto" w:fill="FFFFFF"/>
          <w:lang w:eastAsia="ru-RU"/>
        </w:rPr>
        <w:t>пактно и только тогда можно распоряжаться хотя бы небольшим участком плодородных земель. Возводи мектебы и медресе, открывай школы, учи детей, овладевай искусством ремесла, только тогда ты станешь человеком, составляющим народность. И</w:t>
      </w:r>
      <w:r w:rsidR="00F17AA6">
        <w:rPr>
          <w:rFonts w:ascii="Times New Roman" w:hAnsi="Times New Roman" w:cs="Times New Roman"/>
          <w:sz w:val="28"/>
          <w:szCs w:val="28"/>
          <w:shd w:val="clear" w:color="auto" w:fill="FFFFFF"/>
          <w:lang w:eastAsia="ru-RU"/>
        </w:rPr>
        <w:t xml:space="preserve">наче тебя сотрут с лица земли». </w:t>
      </w:r>
      <w:r w:rsidRPr="003512DA">
        <w:rPr>
          <w:rFonts w:ascii="Times New Roman" w:hAnsi="Times New Roman" w:cs="Times New Roman"/>
          <w:sz w:val="28"/>
          <w:szCs w:val="28"/>
          <w:shd w:val="clear" w:color="auto" w:fill="FFFFFF"/>
          <w:lang w:eastAsia="ru-RU"/>
        </w:rPr>
        <w:t xml:space="preserve">В статье «Наше положение в прошлом и теперь» М. Сералин подчеркивал, что ученые уподобляют «развитие мира боевым сражениям... В этой войне побеждает не тот, у кого много людей, а побеждает тот народ, у кого выше наука, искусство. Поэтому, если мы не хотим попасть под пяту в соревновании с другими народами, </w:t>
      </w:r>
      <w:r w:rsidR="00F17AA6">
        <w:rPr>
          <w:rFonts w:ascii="Times New Roman" w:hAnsi="Times New Roman" w:cs="Times New Roman"/>
          <w:sz w:val="28"/>
          <w:szCs w:val="28"/>
          <w:shd w:val="clear" w:color="auto" w:fill="FFFFFF"/>
          <w:lang w:eastAsia="ru-RU"/>
        </w:rPr>
        <w:t>нам надо воо</w:t>
      </w:r>
      <w:r w:rsidRPr="003512DA">
        <w:rPr>
          <w:rFonts w:ascii="Times New Roman" w:hAnsi="Times New Roman" w:cs="Times New Roman"/>
          <w:sz w:val="28"/>
          <w:szCs w:val="28"/>
          <w:shd w:val="clear" w:color="auto" w:fill="FFFFFF"/>
          <w:lang w:eastAsia="ru-RU"/>
        </w:rPr>
        <w:t>ружать детей знаниями». «Разду</w:t>
      </w:r>
      <w:r w:rsidR="00F17AA6">
        <w:rPr>
          <w:rFonts w:ascii="Times New Roman" w:hAnsi="Times New Roman" w:cs="Times New Roman"/>
          <w:sz w:val="28"/>
          <w:szCs w:val="28"/>
          <w:shd w:val="clear" w:color="auto" w:fill="FFFFFF"/>
          <w:lang w:eastAsia="ru-RU"/>
        </w:rPr>
        <w:t>мывая о современности, - продол</w:t>
      </w:r>
      <w:r w:rsidRPr="003512DA">
        <w:rPr>
          <w:rFonts w:ascii="Times New Roman" w:hAnsi="Times New Roman" w:cs="Times New Roman"/>
          <w:sz w:val="28"/>
          <w:szCs w:val="28"/>
          <w:shd w:val="clear" w:color="auto" w:fill="FFFFFF"/>
          <w:lang w:eastAsia="ru-RU"/>
        </w:rPr>
        <w:t>жал далее автор, - приходишь к мысли: чтобы действовать и жить счастливо в Российском государстве, необходимо овладевать наукой, искусством и знать русский язык. Для этого нужна школа, а она не под силу четырем-пяти семьям. Н</w:t>
      </w:r>
      <w:r w:rsidR="00F17AA6">
        <w:rPr>
          <w:rFonts w:ascii="Times New Roman" w:hAnsi="Times New Roman" w:cs="Times New Roman"/>
          <w:sz w:val="28"/>
          <w:szCs w:val="28"/>
          <w:shd w:val="clear" w:color="auto" w:fill="FFFFFF"/>
          <w:lang w:eastAsia="ru-RU"/>
        </w:rPr>
        <w:t>ет другого выхода, кроме основа</w:t>
      </w:r>
      <w:r w:rsidRPr="003512DA">
        <w:rPr>
          <w:rFonts w:ascii="Times New Roman" w:hAnsi="Times New Roman" w:cs="Times New Roman"/>
          <w:sz w:val="28"/>
          <w:szCs w:val="28"/>
          <w:shd w:val="clear" w:color="auto" w:fill="FFFFFF"/>
          <w:lang w:eastAsia="ru-RU"/>
        </w:rPr>
        <w:t>ния села, поселка» (Антология педагогической мысли Казахстана. А., 1995).</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 xml:space="preserve">Вместе с тем М. Сералин публиковал </w:t>
      </w:r>
      <w:r w:rsidR="00F17AA6">
        <w:rPr>
          <w:rFonts w:ascii="Times New Roman" w:hAnsi="Times New Roman" w:cs="Times New Roman"/>
          <w:sz w:val="28"/>
          <w:szCs w:val="28"/>
          <w:shd w:val="clear" w:color="auto" w:fill="FFFFFF"/>
          <w:lang w:eastAsia="ru-RU"/>
        </w:rPr>
        <w:t>на страницах «Айкапа» статьи ав</w:t>
      </w:r>
      <w:r w:rsidRPr="003512DA">
        <w:rPr>
          <w:rFonts w:ascii="Times New Roman" w:hAnsi="Times New Roman" w:cs="Times New Roman"/>
          <w:sz w:val="28"/>
          <w:szCs w:val="28"/>
          <w:shd w:val="clear" w:color="auto" w:fill="FFFFFF"/>
          <w:lang w:eastAsia="ru-RU"/>
        </w:rPr>
        <w:t xml:space="preserve">торов, пытавшихся в форме переложения, </w:t>
      </w:r>
      <w:r w:rsidR="00F17AA6">
        <w:rPr>
          <w:rFonts w:ascii="Times New Roman" w:hAnsi="Times New Roman" w:cs="Times New Roman"/>
          <w:sz w:val="28"/>
          <w:szCs w:val="28"/>
          <w:shd w:val="clear" w:color="auto" w:fill="FFFFFF"/>
          <w:lang w:eastAsia="ru-RU"/>
        </w:rPr>
        <w:t>в доступной форме изложить со</w:t>
      </w:r>
      <w:r w:rsidRPr="003512DA">
        <w:rPr>
          <w:rFonts w:ascii="Times New Roman" w:hAnsi="Times New Roman" w:cs="Times New Roman"/>
          <w:sz w:val="28"/>
          <w:szCs w:val="28"/>
          <w:shd w:val="clear" w:color="auto" w:fill="FFFFFF"/>
          <w:lang w:eastAsia="ru-RU"/>
        </w:rPr>
        <w:t>держание священной книги мусульман.</w:t>
      </w:r>
      <w:r w:rsidR="00F17AA6">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Велика роль журнала «Айкап» в изу</w:t>
      </w:r>
      <w:r w:rsidR="00F17AA6">
        <w:rPr>
          <w:rFonts w:ascii="Times New Roman" w:hAnsi="Times New Roman" w:cs="Times New Roman"/>
          <w:sz w:val="28"/>
          <w:szCs w:val="28"/>
          <w:shd w:val="clear" w:color="auto" w:fill="FFFFFF"/>
          <w:lang w:eastAsia="ru-RU"/>
        </w:rPr>
        <w:t>чении казахского фольклора, ста</w:t>
      </w:r>
      <w:r w:rsidRPr="003512DA">
        <w:rPr>
          <w:rFonts w:ascii="Times New Roman" w:hAnsi="Times New Roman" w:cs="Times New Roman"/>
          <w:sz w:val="28"/>
          <w:szCs w:val="28"/>
          <w:shd w:val="clear" w:color="auto" w:fill="FFFFFF"/>
          <w:lang w:eastAsia="ru-RU"/>
        </w:rPr>
        <w:t>новлении абаеведения, пропаганде духовного наследия русской и мировой классической литературы.</w:t>
      </w:r>
      <w:r w:rsidR="00F17AA6">
        <w:rPr>
          <w:rFonts w:ascii="Times New Roman" w:hAnsi="Times New Roman" w:cs="Times New Roman"/>
          <w:sz w:val="28"/>
          <w:szCs w:val="28"/>
          <w:shd w:val="clear" w:color="auto" w:fill="FFFFFF"/>
          <w:lang w:eastAsia="ru-RU"/>
        </w:rPr>
        <w:t>Н</w:t>
      </w:r>
      <w:r w:rsidRPr="003512DA">
        <w:rPr>
          <w:rFonts w:ascii="Times New Roman" w:hAnsi="Times New Roman" w:cs="Times New Roman"/>
          <w:sz w:val="28"/>
          <w:szCs w:val="28"/>
          <w:shd w:val="clear" w:color="auto" w:fill="FFFFFF"/>
          <w:lang w:eastAsia="ru-RU"/>
        </w:rPr>
        <w:t>а страницах журнала п</w:t>
      </w:r>
      <w:r w:rsidR="00F17AA6">
        <w:rPr>
          <w:rFonts w:ascii="Times New Roman" w:hAnsi="Times New Roman" w:cs="Times New Roman"/>
          <w:sz w:val="28"/>
          <w:szCs w:val="28"/>
          <w:shd w:val="clear" w:color="auto" w:fill="FFFFFF"/>
          <w:lang w:eastAsia="ru-RU"/>
        </w:rPr>
        <w:t>орой печатались публикации, про</w:t>
      </w:r>
      <w:r w:rsidRPr="003512DA">
        <w:rPr>
          <w:rFonts w:ascii="Times New Roman" w:hAnsi="Times New Roman" w:cs="Times New Roman"/>
          <w:sz w:val="28"/>
          <w:szCs w:val="28"/>
          <w:shd w:val="clear" w:color="auto" w:fill="FFFFFF"/>
          <w:lang w:eastAsia="ru-RU"/>
        </w:rPr>
        <w:t>поведующие тюрко-татарский подход к новометодному обучению. Налет религиозности и приверженности шариату содержался в статьях М. Ж. Копеева, Д. Кашкымбайулы и др. На стран</w:t>
      </w:r>
      <w:r w:rsidR="00F17AA6">
        <w:rPr>
          <w:rFonts w:ascii="Times New Roman" w:hAnsi="Times New Roman" w:cs="Times New Roman"/>
          <w:sz w:val="28"/>
          <w:szCs w:val="28"/>
          <w:shd w:val="clear" w:color="auto" w:fill="FFFFFF"/>
          <w:lang w:eastAsia="ru-RU"/>
        </w:rPr>
        <w:t>ицах «Айкапа» организованно пуб</w:t>
      </w:r>
      <w:r w:rsidRPr="003512DA">
        <w:rPr>
          <w:rFonts w:ascii="Times New Roman" w:hAnsi="Times New Roman" w:cs="Times New Roman"/>
          <w:sz w:val="28"/>
          <w:szCs w:val="28"/>
          <w:shd w:val="clear" w:color="auto" w:fill="FFFFFF"/>
          <w:lang w:eastAsia="ru-RU"/>
        </w:rPr>
        <w:t>ликовались авторы, отдававшие предпочтение новометодному обучению на тюрко-татарском языке, высту</w:t>
      </w:r>
      <w:r w:rsidR="00F17AA6">
        <w:rPr>
          <w:rFonts w:ascii="Times New Roman" w:hAnsi="Times New Roman" w:cs="Times New Roman"/>
          <w:sz w:val="28"/>
          <w:szCs w:val="28"/>
          <w:shd w:val="clear" w:color="auto" w:fill="FFFFFF"/>
          <w:lang w:eastAsia="ru-RU"/>
        </w:rPr>
        <w:t>павшие против реформаторских по</w:t>
      </w:r>
      <w:r w:rsidRPr="003512DA">
        <w:rPr>
          <w:rFonts w:ascii="Times New Roman" w:hAnsi="Times New Roman" w:cs="Times New Roman"/>
          <w:sz w:val="28"/>
          <w:szCs w:val="28"/>
          <w:shd w:val="clear" w:color="auto" w:fill="FFFFFF"/>
          <w:lang w:eastAsia="ru-RU"/>
        </w:rPr>
        <w:t>исков А. Байтурсынова в области казахской письменности.Большие финансовые затруднения, з</w:t>
      </w:r>
      <w:r w:rsidR="00F17AA6">
        <w:rPr>
          <w:rFonts w:ascii="Times New Roman" w:hAnsi="Times New Roman" w:cs="Times New Roman"/>
          <w:sz w:val="28"/>
          <w:szCs w:val="28"/>
          <w:shd w:val="clear" w:color="auto" w:fill="FFFFFF"/>
          <w:lang w:eastAsia="ru-RU"/>
        </w:rPr>
        <w:t>начительно обострившиеся в усло</w:t>
      </w:r>
      <w:r w:rsidRPr="003512DA">
        <w:rPr>
          <w:rFonts w:ascii="Times New Roman" w:hAnsi="Times New Roman" w:cs="Times New Roman"/>
          <w:sz w:val="28"/>
          <w:szCs w:val="28"/>
          <w:shd w:val="clear" w:color="auto" w:fill="FFFFFF"/>
          <w:lang w:eastAsia="ru-RU"/>
        </w:rPr>
        <w:t>виях начавшейся первой мировой импер</w:t>
      </w:r>
      <w:r w:rsidR="00F17AA6">
        <w:rPr>
          <w:rFonts w:ascii="Times New Roman" w:hAnsi="Times New Roman" w:cs="Times New Roman"/>
          <w:sz w:val="28"/>
          <w:szCs w:val="28"/>
          <w:shd w:val="clear" w:color="auto" w:fill="FFFFFF"/>
          <w:lang w:eastAsia="ru-RU"/>
        </w:rPr>
        <w:t>иалистической войны, отход неко</w:t>
      </w:r>
      <w:r w:rsidRPr="003512DA">
        <w:rPr>
          <w:rFonts w:ascii="Times New Roman" w:hAnsi="Times New Roman" w:cs="Times New Roman"/>
          <w:sz w:val="28"/>
          <w:szCs w:val="28"/>
          <w:shd w:val="clear" w:color="auto" w:fill="FFFFFF"/>
          <w:lang w:eastAsia="ru-RU"/>
        </w:rPr>
        <w:t>торой части интеллигенции на сторону газеты «Казах», завоевавшей к тому времени популярность своей художественной зрелостью, возрождением казахской словесности, стройностью стиля и самое главное - постановкой назревших общенациональных пробл</w:t>
      </w:r>
      <w:r w:rsidR="00F17AA6">
        <w:rPr>
          <w:rFonts w:ascii="Times New Roman" w:hAnsi="Times New Roman" w:cs="Times New Roman"/>
          <w:sz w:val="28"/>
          <w:szCs w:val="28"/>
          <w:shd w:val="clear" w:color="auto" w:fill="FFFFFF"/>
          <w:lang w:eastAsia="ru-RU"/>
        </w:rPr>
        <w:t>ем, обусловили прекращение выхо</w:t>
      </w:r>
      <w:r w:rsidRPr="003512DA">
        <w:rPr>
          <w:rFonts w:ascii="Times New Roman" w:hAnsi="Times New Roman" w:cs="Times New Roman"/>
          <w:sz w:val="28"/>
          <w:szCs w:val="28"/>
          <w:shd w:val="clear" w:color="auto" w:fill="FFFFFF"/>
          <w:lang w:eastAsia="ru-RU"/>
        </w:rPr>
        <w:t xml:space="preserve">да в </w:t>
      </w:r>
      <w:r w:rsidR="00F17AA6">
        <w:rPr>
          <w:rFonts w:ascii="Times New Roman" w:hAnsi="Times New Roman" w:cs="Times New Roman"/>
          <w:sz w:val="28"/>
          <w:szCs w:val="28"/>
          <w:shd w:val="clear" w:color="auto" w:fill="FFFFFF"/>
          <w:lang w:eastAsia="ru-RU"/>
        </w:rPr>
        <w:t>августе 1915 г. журнала «Айкап».</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lastRenderedPageBreak/>
        <w:t>После закрытия журнала "Айкап" Сералин некоторое время работал в русской газете "Степь", издававшейся в Троицке. В 1918 году вступает в ряды большевистской партии и принимает активное участие в социально-политической работе. В этом же году он работает в ревкоме и земкоме. Был членом редколлегии газеты "Ушкын" (затем переименованной в "Енбекши казах"), которая начала выходить в 1919 году, как орган краевого ревкома. Затем в Костанае в 1920-1921 годах трудился ответработником губкома партии. В 1921-1925 годах был редактором костанайской газеты "Аул".</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На работу в газету Сералин пригласил Беимбета Майлина. Затем к работе в редакции был привлечен Абдрахман Мустафин, тоже неплохо владевший пером. Сералин сделал все, чтобы газета "Аул" стала одним из лучших изданий в Костанае. В 1926-1928 годах Сералина поразил паралич, и он возвратился в свой аул. Он основывает село Аксор и открывает в нем школу, клуб, баню, организовывает водохранилище, сажает деревья и выращивает фрукты. Таким способом он пытался показать образец культуры нового аула. В 1928 году его здоровье улучшилось, и он возвратился в Костанай. Крайком партии хотел перевести его на работу в газету "Енбекши казах". Но его здоровье вновь ухудшилось, он совсем слег, и ему больше не суждено было встать на ног</w:t>
      </w:r>
      <w:r w:rsidR="003D5E46">
        <w:rPr>
          <w:rFonts w:ascii="Times New Roman" w:hAnsi="Times New Roman" w:cs="Times New Roman"/>
          <w:sz w:val="28"/>
          <w:szCs w:val="28"/>
          <w:shd w:val="clear" w:color="auto" w:fill="FFFFFF"/>
          <w:lang w:eastAsia="ru-RU"/>
        </w:rPr>
        <w:t>и. В мае 1929 года он скончался.</w:t>
      </w:r>
      <w:r w:rsidRPr="003512DA">
        <w:rPr>
          <w:rFonts w:ascii="Times New Roman" w:hAnsi="Times New Roman" w:cs="Times New Roman"/>
          <w:sz w:val="28"/>
          <w:szCs w:val="28"/>
          <w:shd w:val="clear" w:color="auto" w:fill="FFFFFF"/>
          <w:lang w:eastAsia="ru-RU"/>
        </w:rPr>
        <w:t>Мухамеджан Сералин является также одним из основоположников современной республиканской газеты "Егемен Казахстан", первым редактором костанайской газеты "Аул" (ныне "Костанай таны"). Его журнал "Айкап" учил немногочисленную интеллигенцию своей эпохи думать по-казахски и свои мысли письменно излагать на казахском языке.Русский мыслитель Белинский говорил: "Я родился в журнале, вырос в журнале, и мечтаю умереть в журнале". Это мог про себя сказать и Сералин, ибо вся его жизнь прошла в журнале и газете.</w:t>
      </w:r>
    </w:p>
    <w:p w:rsidR="003512DA" w:rsidRPr="003512DA" w:rsidRDefault="003D5E46" w:rsidP="003512DA">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Газета «Ка</w:t>
      </w:r>
      <w:r w:rsidR="003512DA" w:rsidRPr="003512DA">
        <w:rPr>
          <w:rFonts w:ascii="Times New Roman" w:hAnsi="Times New Roman" w:cs="Times New Roman"/>
          <w:sz w:val="28"/>
          <w:szCs w:val="28"/>
          <w:shd w:val="clear" w:color="auto" w:fill="FFFFFF"/>
          <w:lang w:eastAsia="ru-RU"/>
        </w:rPr>
        <w:t>зах» выходила как еженедельное издание. За период с февраля 1913 по январь 1918 г. вышло 265 номеров т</w:t>
      </w:r>
      <w:r>
        <w:rPr>
          <w:rFonts w:ascii="Times New Roman" w:hAnsi="Times New Roman" w:cs="Times New Roman"/>
          <w:sz w:val="28"/>
          <w:szCs w:val="28"/>
          <w:shd w:val="clear" w:color="auto" w:fill="FFFFFF"/>
          <w:lang w:eastAsia="ru-RU"/>
        </w:rPr>
        <w:t>иражом 3000 экземпляров. Отдель</w:t>
      </w:r>
      <w:r w:rsidR="003512DA" w:rsidRPr="003512DA">
        <w:rPr>
          <w:rFonts w:ascii="Times New Roman" w:hAnsi="Times New Roman" w:cs="Times New Roman"/>
          <w:sz w:val="28"/>
          <w:szCs w:val="28"/>
          <w:shd w:val="clear" w:color="auto" w:fill="FFFFFF"/>
          <w:lang w:eastAsia="ru-RU"/>
        </w:rPr>
        <w:t>ные номера выходили тиражом до 8000 экземпляров. «Созданная почти из нечего и существовавшая в тяжелых условиях царско-полицейского режима, - писал М. Дулатов, - благодаря умелому руководству и самоотверженному труду А. Байтурсынова газета перед закрытием имела свою собственную типографи</w:t>
      </w:r>
      <w:r>
        <w:rPr>
          <w:rFonts w:ascii="Times New Roman" w:hAnsi="Times New Roman" w:cs="Times New Roman"/>
          <w:sz w:val="28"/>
          <w:szCs w:val="28"/>
          <w:shd w:val="clear" w:color="auto" w:fill="FFFFFF"/>
          <w:lang w:eastAsia="ru-RU"/>
        </w:rPr>
        <w:t>ю, большой запас бумаги, неболь</w:t>
      </w:r>
      <w:r w:rsidR="003512DA" w:rsidRPr="003512DA">
        <w:rPr>
          <w:rFonts w:ascii="Times New Roman" w:hAnsi="Times New Roman" w:cs="Times New Roman"/>
          <w:sz w:val="28"/>
          <w:szCs w:val="28"/>
          <w:shd w:val="clear" w:color="auto" w:fill="FFFFFF"/>
          <w:lang w:eastAsia="ru-RU"/>
        </w:rPr>
        <w:t>шую библиотеку, тираж превышал 8000» (Дулатов М. Шыгармалары. А., 1991). Редколлегия в новогоднем 45 номере за 1914 год сообщала, что газету выписыв</w:t>
      </w:r>
      <w:r>
        <w:rPr>
          <w:rFonts w:ascii="Times New Roman" w:hAnsi="Times New Roman" w:cs="Times New Roman"/>
          <w:sz w:val="28"/>
          <w:szCs w:val="28"/>
          <w:shd w:val="clear" w:color="auto" w:fill="FFFFFF"/>
          <w:lang w:eastAsia="ru-RU"/>
        </w:rPr>
        <w:t>ают казахи 10 об</w:t>
      </w:r>
      <w:r w:rsidR="003512DA" w:rsidRPr="003512DA">
        <w:rPr>
          <w:rFonts w:ascii="Times New Roman" w:hAnsi="Times New Roman" w:cs="Times New Roman"/>
          <w:sz w:val="28"/>
          <w:szCs w:val="28"/>
          <w:shd w:val="clear" w:color="auto" w:fill="FFFFFF"/>
          <w:lang w:eastAsia="ru-RU"/>
        </w:rPr>
        <w:t>ластей. Кроме того, ее получают читатели из Оренбурга, Уфы, Казани, Петербурга, Москвы, Томска, ряда других городов, а также Турции и Китая.Редактором газеты «Казах» во время оренбургской ссылки стал Ахмет Байтурсынов, к тому времени приз</w:t>
      </w:r>
      <w:r>
        <w:rPr>
          <w:rFonts w:ascii="Times New Roman" w:hAnsi="Times New Roman" w:cs="Times New Roman"/>
          <w:sz w:val="28"/>
          <w:szCs w:val="28"/>
          <w:shd w:val="clear" w:color="auto" w:fill="FFFFFF"/>
          <w:lang w:eastAsia="ru-RU"/>
        </w:rPr>
        <w:t>нанный лидер просветительско</w:t>
      </w:r>
      <w:r w:rsidR="003512DA" w:rsidRPr="003512DA">
        <w:rPr>
          <w:rFonts w:ascii="Times New Roman" w:hAnsi="Times New Roman" w:cs="Times New Roman"/>
          <w:sz w:val="28"/>
          <w:szCs w:val="28"/>
          <w:shd w:val="clear" w:color="auto" w:fill="FFFFFF"/>
          <w:lang w:eastAsia="ru-RU"/>
        </w:rPr>
        <w:t>го движения, выдающийся поэт, публ</w:t>
      </w:r>
      <w:r>
        <w:rPr>
          <w:rFonts w:ascii="Times New Roman" w:hAnsi="Times New Roman" w:cs="Times New Roman"/>
          <w:sz w:val="28"/>
          <w:szCs w:val="28"/>
          <w:shd w:val="clear" w:color="auto" w:fill="FFFFFF"/>
          <w:lang w:eastAsia="ru-RU"/>
        </w:rPr>
        <w:t>ицист, ученый-тюрколог, по опре</w:t>
      </w:r>
      <w:r w:rsidR="003512DA" w:rsidRPr="003512DA">
        <w:rPr>
          <w:rFonts w:ascii="Times New Roman" w:hAnsi="Times New Roman" w:cs="Times New Roman"/>
          <w:sz w:val="28"/>
          <w:szCs w:val="28"/>
          <w:shd w:val="clear" w:color="auto" w:fill="FFFFFF"/>
          <w:lang w:eastAsia="ru-RU"/>
        </w:rPr>
        <w:t xml:space="preserve">делению М. Дулатова, «творец школы казахской </w:t>
      </w:r>
      <w:r w:rsidR="0086206F">
        <w:rPr>
          <w:rFonts w:ascii="Times New Roman" w:hAnsi="Times New Roman" w:cs="Times New Roman"/>
          <w:sz w:val="28"/>
          <w:szCs w:val="28"/>
          <w:shd w:val="clear" w:color="auto" w:fill="FFFFFF"/>
          <w:lang w:eastAsia="ru-RU"/>
        </w:rPr>
        <w:t xml:space="preserve">словесности», но, прежде всего </w:t>
      </w:r>
      <w:r w:rsidR="0086206F" w:rsidRPr="0086206F">
        <w:rPr>
          <w:rFonts w:ascii="Times New Roman" w:hAnsi="Times New Roman" w:cs="Times New Roman"/>
          <w:sz w:val="28"/>
          <w:szCs w:val="28"/>
          <w:shd w:val="clear" w:color="auto" w:fill="FFFFFF"/>
          <w:lang w:eastAsia="ru-RU"/>
        </w:rPr>
        <w:t>-</w:t>
      </w:r>
      <w:r w:rsidR="003512DA" w:rsidRPr="003512DA">
        <w:rPr>
          <w:rFonts w:ascii="Times New Roman" w:hAnsi="Times New Roman" w:cs="Times New Roman"/>
          <w:sz w:val="28"/>
          <w:szCs w:val="28"/>
          <w:shd w:val="clear" w:color="auto" w:fill="FFFFFF"/>
          <w:lang w:eastAsia="ru-RU"/>
        </w:rPr>
        <w:t xml:space="preserve"> пламенный общественный деятель с широчайшим кругозором и видением путей национального развития.</w:t>
      </w:r>
    </w:p>
    <w:p w:rsidR="003512DA" w:rsidRPr="003512DA" w:rsidRDefault="0086206F" w:rsidP="003512DA">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lastRenderedPageBreak/>
        <w:t xml:space="preserve">Ахмет Байтурсынов (1873-1937) </w:t>
      </w:r>
      <w:r w:rsidRPr="0086206F">
        <w:rPr>
          <w:rFonts w:ascii="Times New Roman" w:hAnsi="Times New Roman" w:cs="Times New Roman"/>
          <w:sz w:val="28"/>
          <w:szCs w:val="28"/>
          <w:shd w:val="clear" w:color="auto" w:fill="FFFFFF"/>
          <w:lang w:eastAsia="ru-RU"/>
        </w:rPr>
        <w:t>-</w:t>
      </w:r>
      <w:r w:rsidR="003512DA" w:rsidRPr="003512DA">
        <w:rPr>
          <w:rFonts w:ascii="Times New Roman" w:hAnsi="Times New Roman" w:cs="Times New Roman"/>
          <w:sz w:val="28"/>
          <w:szCs w:val="28"/>
          <w:shd w:val="clear" w:color="auto" w:fill="FFFFFF"/>
          <w:lang w:eastAsia="ru-RU"/>
        </w:rPr>
        <w:t>поэт, обогативший казахскую литературу начала ХХ века идеей борьбы за свободу и независимость. Он родился в Тургайском уезде, в волости Тосын. В 1886-1891 годах Ахмет учился в русско-казахском училище, в 1891-1895 годах обучался в учительской семинарии в Оренбурге. Годы учебы были для него трудными в материальном смысле. Свою педагогическую деятельность Байтурсынов начал в аульных школах Актюбинска, Костаная и Каркаралы, там он преподавал в двухклассных училищах.Педагог и просветитель Ахмет Байтурсынов хотел избавить народ от безграмотности и нужды, все силы отдавал тому, чтобы вытащить казахов из темноты. Он видел, что путь к свободе народа лежит через знания, просвещение, науку, культуру и литературу. За то, что вместе с группой казахских интеллигентов из Каркаралы написал и отправил царю петицию, Ахмет был заключен под стражу (1909 г.). Восемь месяцев он провел в тюрьме без суда и следствия. После освобождения из тюрьмы ему было разрешено жить и работать лишь за пределами Казахстана, что было равносильно ссылке. Как политически неблагонадежный, он постоянно находился под надзором полиции.</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Его поэтический сборник «Маса» («Комар»), Оренбург, 1911 г., посвящен тяжелому бесправному положению казахского народа. Байтурсынов — реформатор казахского языка. Им был создан алфавит на основе арабской графики. Начатая в 1912 году работа была официально принята в 1924 году как «Жаңа ереже» («Новое правило»). А. Байтурсыновым написаны учебники «Оқу қуралы» («Чтение») в 1912 году и «Тiл қуралы» («Учебник по языку»), состоящий из трех частей: фонетики, морфологии, синтаксиса. Учебники являлись новшеством не только для казахов, но и для всего тюркоязычного мира. Позднее он выпустил книги методического характера «Баяншы» (1920 г.) и «Тiл жумсар» (1925 г.). Первая работа по литературоведению «Әдебиет танытқыш» (1926 г.) также принадлежит Байтурсынову.</w:t>
      </w:r>
      <w:r w:rsidR="003D5E46">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Ахмет Байтурсынов первым в казахской литературе определил роль и значение Абая Кунанбаева как поэта, философа и просветителя. Он призывал других изучать и широко пропагандировать духовное и творческое наследие великого казахского поэта.С 1910 по 1917 год Байтурсынов жил в Оренбурге. В 1900 году в Петербурге вышла в свет его книга «Сорок басен». В ней, кроме его собственных стихов, были опубликованы на казахском языке басни русского поэта Ивана Крылова. В 1911 году в Оренбурге вышла его книга «Маса» («Комар»). В этот период он занимался педагогикой и методикой преподавания. В 1913 году Байтурсынов стал редактором газеты «Казах».</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Преданност</w:t>
      </w:r>
      <w:r w:rsidR="003D5E46">
        <w:rPr>
          <w:rFonts w:ascii="Times New Roman" w:hAnsi="Times New Roman" w:cs="Times New Roman"/>
          <w:sz w:val="28"/>
          <w:szCs w:val="28"/>
          <w:shd w:val="clear" w:color="auto" w:fill="FFFFFF"/>
          <w:lang w:eastAsia="ru-RU"/>
        </w:rPr>
        <w:t>ь идеалам освобо</w:t>
      </w:r>
      <w:r w:rsidRPr="003512DA">
        <w:rPr>
          <w:rFonts w:ascii="Times New Roman" w:hAnsi="Times New Roman" w:cs="Times New Roman"/>
          <w:sz w:val="28"/>
          <w:szCs w:val="28"/>
          <w:shd w:val="clear" w:color="auto" w:fill="FFFFFF"/>
          <w:lang w:eastAsia="ru-RU"/>
        </w:rPr>
        <w:t>дительного движения, интересам кон</w:t>
      </w:r>
      <w:r w:rsidR="003D5E46">
        <w:rPr>
          <w:rFonts w:ascii="Times New Roman" w:hAnsi="Times New Roman" w:cs="Times New Roman"/>
          <w:sz w:val="28"/>
          <w:szCs w:val="28"/>
          <w:shd w:val="clear" w:color="auto" w:fill="FFFFFF"/>
          <w:lang w:eastAsia="ru-RU"/>
        </w:rPr>
        <w:t>солидации и духовного взлета ка</w:t>
      </w:r>
      <w:r w:rsidRPr="003512DA">
        <w:rPr>
          <w:rFonts w:ascii="Times New Roman" w:hAnsi="Times New Roman" w:cs="Times New Roman"/>
          <w:sz w:val="28"/>
          <w:szCs w:val="28"/>
          <w:shd w:val="clear" w:color="auto" w:fill="FFFFFF"/>
          <w:lang w:eastAsia="ru-RU"/>
        </w:rPr>
        <w:t>захского народа, необыкновенный талант и энциклопедические знания во многих областях науки поставили его в первые ряды просветителей духовных отцов нации. 19 мая 1914 года канцелярия Главного</w:t>
      </w:r>
      <w:r w:rsidR="003D5E46">
        <w:rPr>
          <w:rFonts w:ascii="Times New Roman" w:hAnsi="Times New Roman" w:cs="Times New Roman"/>
          <w:sz w:val="28"/>
          <w:szCs w:val="28"/>
          <w:shd w:val="clear" w:color="auto" w:fill="FFFFFF"/>
          <w:lang w:eastAsia="ru-RU"/>
        </w:rPr>
        <w:t xml:space="preserve"> управления по делам печати раз</w:t>
      </w:r>
      <w:r w:rsidRPr="003512DA">
        <w:rPr>
          <w:rFonts w:ascii="Times New Roman" w:hAnsi="Times New Roman" w:cs="Times New Roman"/>
          <w:sz w:val="28"/>
          <w:szCs w:val="28"/>
          <w:shd w:val="clear" w:color="auto" w:fill="FFFFFF"/>
          <w:lang w:eastAsia="ru-RU"/>
        </w:rPr>
        <w:t>решила исполнять обязаннос</w:t>
      </w:r>
      <w:r w:rsidR="003D5E46">
        <w:rPr>
          <w:rFonts w:ascii="Times New Roman" w:hAnsi="Times New Roman" w:cs="Times New Roman"/>
          <w:sz w:val="28"/>
          <w:szCs w:val="28"/>
          <w:shd w:val="clear" w:color="auto" w:fill="FFFFFF"/>
          <w:lang w:eastAsia="ru-RU"/>
        </w:rPr>
        <w:t>ти второго ответственного редак</w:t>
      </w:r>
      <w:r w:rsidRPr="003512DA">
        <w:rPr>
          <w:rFonts w:ascii="Times New Roman" w:hAnsi="Times New Roman" w:cs="Times New Roman"/>
          <w:sz w:val="28"/>
          <w:szCs w:val="28"/>
          <w:shd w:val="clear" w:color="auto" w:fill="FFFFFF"/>
          <w:lang w:eastAsia="ru-RU"/>
        </w:rPr>
        <w:t>тора газеты «Казах» М. Дулатову. Газету «Казах» в 1918 году (№№261-265) редактировал Жанузак Жаныбеков.</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lastRenderedPageBreak/>
        <w:t>Огромную роль в определении ведущей линии этой газеты, как</w:t>
      </w:r>
      <w:r w:rsidR="003D5E46">
        <w:rPr>
          <w:rFonts w:ascii="Times New Roman" w:hAnsi="Times New Roman" w:cs="Times New Roman"/>
          <w:sz w:val="28"/>
          <w:szCs w:val="28"/>
          <w:shd w:val="clear" w:color="auto" w:fill="FFFFFF"/>
          <w:lang w:eastAsia="ru-RU"/>
        </w:rPr>
        <w:t xml:space="preserve"> и всего освободительного движе</w:t>
      </w:r>
      <w:r w:rsidRPr="003512DA">
        <w:rPr>
          <w:rFonts w:ascii="Times New Roman" w:hAnsi="Times New Roman" w:cs="Times New Roman"/>
          <w:sz w:val="28"/>
          <w:szCs w:val="28"/>
          <w:shd w:val="clear" w:color="auto" w:fill="FFFFFF"/>
          <w:lang w:eastAsia="ru-RU"/>
        </w:rPr>
        <w:t>ния демократической казахской</w:t>
      </w:r>
      <w:r w:rsidR="003D5E46">
        <w:rPr>
          <w:rFonts w:ascii="Times New Roman" w:hAnsi="Times New Roman" w:cs="Times New Roman"/>
          <w:sz w:val="28"/>
          <w:szCs w:val="28"/>
          <w:shd w:val="clear" w:color="auto" w:fill="FFFFFF"/>
          <w:lang w:eastAsia="ru-RU"/>
        </w:rPr>
        <w:t xml:space="preserve"> интеллигенции начала XX в. сыг</w:t>
      </w:r>
      <w:r w:rsidRPr="003512DA">
        <w:rPr>
          <w:rFonts w:ascii="Times New Roman" w:hAnsi="Times New Roman" w:cs="Times New Roman"/>
          <w:sz w:val="28"/>
          <w:szCs w:val="28"/>
          <w:shd w:val="clear" w:color="auto" w:fill="FFFFFF"/>
          <w:lang w:eastAsia="ru-RU"/>
        </w:rPr>
        <w:t>рал выдающийся борец за свободу казахского народа, политик, экономист, историк, этнограф,</w:t>
      </w:r>
      <w:r w:rsidR="003D5E46">
        <w:rPr>
          <w:rFonts w:ascii="Times New Roman" w:hAnsi="Times New Roman" w:cs="Times New Roman"/>
          <w:sz w:val="28"/>
          <w:szCs w:val="28"/>
          <w:shd w:val="clear" w:color="auto" w:fill="FFFFFF"/>
          <w:lang w:eastAsia="ru-RU"/>
        </w:rPr>
        <w:t xml:space="preserve"> литературовед, статистик-социолог, публицист, человек энциклопедического склада ума А. Букей</w:t>
      </w:r>
      <w:r w:rsidRPr="003512DA">
        <w:rPr>
          <w:rFonts w:ascii="Times New Roman" w:hAnsi="Times New Roman" w:cs="Times New Roman"/>
          <w:sz w:val="28"/>
          <w:szCs w:val="28"/>
          <w:shd w:val="clear" w:color="auto" w:fill="FFFFFF"/>
          <w:lang w:eastAsia="ru-RU"/>
        </w:rPr>
        <w:t>ханов.</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А. Байтурсынов, М. Дулатов, А. Бук</w:t>
      </w:r>
      <w:r w:rsidR="003D5E46">
        <w:rPr>
          <w:rFonts w:ascii="Times New Roman" w:hAnsi="Times New Roman" w:cs="Times New Roman"/>
          <w:sz w:val="28"/>
          <w:szCs w:val="28"/>
          <w:shd w:val="clear" w:color="auto" w:fill="FFFFFF"/>
          <w:lang w:eastAsia="ru-RU"/>
        </w:rPr>
        <w:t xml:space="preserve">ейханов, сумели </w:t>
      </w:r>
      <w:r w:rsidRPr="003512DA">
        <w:rPr>
          <w:rFonts w:ascii="Times New Roman" w:hAnsi="Times New Roman" w:cs="Times New Roman"/>
          <w:sz w:val="28"/>
          <w:szCs w:val="28"/>
          <w:shd w:val="clear" w:color="auto" w:fill="FFFFFF"/>
          <w:lang w:eastAsia="ru-RU"/>
        </w:rPr>
        <w:t xml:space="preserve"> созд</w:t>
      </w:r>
      <w:r w:rsidR="003D5E46">
        <w:rPr>
          <w:rFonts w:ascii="Times New Roman" w:hAnsi="Times New Roman" w:cs="Times New Roman"/>
          <w:sz w:val="28"/>
          <w:szCs w:val="28"/>
          <w:shd w:val="clear" w:color="auto" w:fill="FFFFFF"/>
          <w:lang w:eastAsia="ru-RU"/>
        </w:rPr>
        <w:t>ать национальную газету века.</w:t>
      </w:r>
      <w:r w:rsidRPr="003512DA">
        <w:rPr>
          <w:rFonts w:ascii="Times New Roman" w:hAnsi="Times New Roman" w:cs="Times New Roman"/>
          <w:sz w:val="28"/>
          <w:szCs w:val="28"/>
          <w:shd w:val="clear" w:color="auto" w:fill="FFFFFF"/>
          <w:lang w:eastAsia="ru-RU"/>
        </w:rPr>
        <w:t xml:space="preserve"> Им удалось сплотить вокруг газеты «Казах» весь цвет ка</w:t>
      </w:r>
      <w:r w:rsidR="003D5E46">
        <w:rPr>
          <w:rFonts w:ascii="Times New Roman" w:hAnsi="Times New Roman" w:cs="Times New Roman"/>
          <w:sz w:val="28"/>
          <w:szCs w:val="28"/>
          <w:shd w:val="clear" w:color="auto" w:fill="FFFFFF"/>
          <w:lang w:eastAsia="ru-RU"/>
        </w:rPr>
        <w:t>захской демократической интелли</w:t>
      </w:r>
      <w:r w:rsidRPr="003512DA">
        <w:rPr>
          <w:rFonts w:ascii="Times New Roman" w:hAnsi="Times New Roman" w:cs="Times New Roman"/>
          <w:sz w:val="28"/>
          <w:szCs w:val="28"/>
          <w:shd w:val="clear" w:color="auto" w:fill="FFFFFF"/>
          <w:lang w:eastAsia="ru-RU"/>
        </w:rPr>
        <w:t>генции, в том числе таких видных деятелей, как Шакарим Кудайбердиев, Магжан Жумабаев, Гумар Карашев, Султанмахмут Торайгыров, Жусипбек Аймаутов, Беимбет Майлин, Жакып Акпаев, Халел Досмухамедов, Сабит Донентаев, Мустафа Чо</w:t>
      </w:r>
      <w:r w:rsidR="003D5E46">
        <w:rPr>
          <w:rFonts w:ascii="Times New Roman" w:hAnsi="Times New Roman" w:cs="Times New Roman"/>
          <w:sz w:val="28"/>
          <w:szCs w:val="28"/>
          <w:shd w:val="clear" w:color="auto" w:fill="FFFFFF"/>
          <w:lang w:eastAsia="ru-RU"/>
        </w:rPr>
        <w:t>кай, Мухаметжаи Тынышбаев и мно</w:t>
      </w:r>
      <w:r w:rsidRPr="003512DA">
        <w:rPr>
          <w:rFonts w:ascii="Times New Roman" w:hAnsi="Times New Roman" w:cs="Times New Roman"/>
          <w:sz w:val="28"/>
          <w:szCs w:val="28"/>
          <w:shd w:val="clear" w:color="auto" w:fill="FFFFFF"/>
          <w:lang w:eastAsia="ru-RU"/>
        </w:rPr>
        <w:t>гих других. Тем не менее, основную идейно-теоретическую нагрузку несли на себе А. Байтурсынов, М. Ду</w:t>
      </w:r>
      <w:r w:rsidR="003D5E46">
        <w:rPr>
          <w:rFonts w:ascii="Times New Roman" w:hAnsi="Times New Roman" w:cs="Times New Roman"/>
          <w:sz w:val="28"/>
          <w:szCs w:val="28"/>
          <w:shd w:val="clear" w:color="auto" w:fill="FFFFFF"/>
          <w:lang w:eastAsia="ru-RU"/>
        </w:rPr>
        <w:t>латов, А. Букейханов. Как свиде</w:t>
      </w:r>
      <w:r w:rsidRPr="003512DA">
        <w:rPr>
          <w:rFonts w:ascii="Times New Roman" w:hAnsi="Times New Roman" w:cs="Times New Roman"/>
          <w:sz w:val="28"/>
          <w:szCs w:val="28"/>
          <w:shd w:val="clear" w:color="auto" w:fill="FFFFFF"/>
          <w:lang w:eastAsia="ru-RU"/>
        </w:rPr>
        <w:t>тельствует подсчет исследователя К.</w:t>
      </w:r>
      <w:r w:rsidR="003D5E46">
        <w:rPr>
          <w:rFonts w:ascii="Times New Roman" w:hAnsi="Times New Roman" w:cs="Times New Roman"/>
          <w:sz w:val="28"/>
          <w:szCs w:val="28"/>
          <w:shd w:val="clear" w:color="auto" w:fill="FFFFFF"/>
          <w:lang w:eastAsia="ru-RU"/>
        </w:rPr>
        <w:t xml:space="preserve"> Атабаева, больше половины опуб</w:t>
      </w:r>
      <w:r w:rsidRPr="003512DA">
        <w:rPr>
          <w:rFonts w:ascii="Times New Roman" w:hAnsi="Times New Roman" w:cs="Times New Roman"/>
          <w:sz w:val="28"/>
          <w:szCs w:val="28"/>
          <w:shd w:val="clear" w:color="auto" w:fill="FFFFFF"/>
          <w:lang w:eastAsia="ru-RU"/>
        </w:rPr>
        <w:t>ликованных материалов на страницах газеты «Казах», на сегодняшний день имеющихся и представленных в энцикл</w:t>
      </w:r>
      <w:r w:rsidR="003D5E46">
        <w:rPr>
          <w:rFonts w:ascii="Times New Roman" w:hAnsi="Times New Roman" w:cs="Times New Roman"/>
          <w:sz w:val="28"/>
          <w:szCs w:val="28"/>
          <w:shd w:val="clear" w:color="auto" w:fill="FFFFFF"/>
          <w:lang w:eastAsia="ru-RU"/>
        </w:rPr>
        <w:t>опедическом сборнике «Ка</w:t>
      </w:r>
      <w:r w:rsidRPr="003512DA">
        <w:rPr>
          <w:rFonts w:ascii="Times New Roman" w:hAnsi="Times New Roman" w:cs="Times New Roman"/>
          <w:sz w:val="28"/>
          <w:szCs w:val="28"/>
          <w:shd w:val="clear" w:color="auto" w:fill="FFFFFF"/>
          <w:lang w:eastAsia="ru-RU"/>
        </w:rPr>
        <w:t>зах», написаны ими (Атабаев К. Қазақ баспасөзі. А., 2000). Только А. Букейханов написал для «Казаха» около 200 статей.</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В программной статье (автор А. Байтурсынов) газета названа «глазом, ушами и языком нации». По мнению редактора, газета призвана служить интересам людей, быть распространителем знаний, защитником народа, его духовным наставником. Таким образом, А. Байтурсынов мыслил создать поистине общенациональный орган.Своими основателями газета была названа «Казах». Восстанавливая истинное название народа, они тем самым</w:t>
      </w:r>
      <w:r w:rsidR="003D5E46">
        <w:rPr>
          <w:rFonts w:ascii="Times New Roman" w:hAnsi="Times New Roman" w:cs="Times New Roman"/>
          <w:sz w:val="28"/>
          <w:szCs w:val="28"/>
          <w:shd w:val="clear" w:color="auto" w:fill="FFFFFF"/>
          <w:lang w:eastAsia="ru-RU"/>
        </w:rPr>
        <w:t xml:space="preserve"> выразили протест против пренеб</w:t>
      </w:r>
      <w:r w:rsidRPr="003512DA">
        <w:rPr>
          <w:rFonts w:ascii="Times New Roman" w:hAnsi="Times New Roman" w:cs="Times New Roman"/>
          <w:sz w:val="28"/>
          <w:szCs w:val="28"/>
          <w:shd w:val="clear" w:color="auto" w:fill="FFFFFF"/>
          <w:lang w:eastAsia="ru-RU"/>
        </w:rPr>
        <w:t>режительного отношения к инородцам со стороны колонизаторов, сеяли среди казахов идею патриотической гордости и единства.В программной статье, помещенной в первом номере газеты, А. Байтурсынов открыто поставил вопрос о судьбе нации в условиях колониального режима. Он писал: «Для того, чтобы сохранить свою самобытность, нам необходимо всеми силами и средствам</w:t>
      </w:r>
      <w:r w:rsidR="003D5E46">
        <w:rPr>
          <w:rFonts w:ascii="Times New Roman" w:hAnsi="Times New Roman" w:cs="Times New Roman"/>
          <w:sz w:val="28"/>
          <w:szCs w:val="28"/>
          <w:shd w:val="clear" w:color="auto" w:fill="FFFFFF"/>
          <w:lang w:eastAsia="ru-RU"/>
        </w:rPr>
        <w:t>и стремиться к просвещению и об</w:t>
      </w:r>
      <w:r w:rsidRPr="003512DA">
        <w:rPr>
          <w:rFonts w:ascii="Times New Roman" w:hAnsi="Times New Roman" w:cs="Times New Roman"/>
          <w:sz w:val="28"/>
          <w:szCs w:val="28"/>
          <w:shd w:val="clear" w:color="auto" w:fill="FFFFFF"/>
          <w:lang w:eastAsia="ru-RU"/>
        </w:rPr>
        <w:t>щей культуре; для этого мы обязаны первым долгом заняться развитием литературы на родном языке. Никогда не</w:t>
      </w:r>
      <w:r w:rsidR="003D5E46">
        <w:rPr>
          <w:rFonts w:ascii="Times New Roman" w:hAnsi="Times New Roman" w:cs="Times New Roman"/>
          <w:sz w:val="28"/>
          <w:szCs w:val="28"/>
          <w:shd w:val="clear" w:color="auto" w:fill="FFFFFF"/>
          <w:lang w:eastAsia="ru-RU"/>
        </w:rPr>
        <w:t xml:space="preserve"> нужно забывать, что на самосто</w:t>
      </w:r>
      <w:r w:rsidRPr="003512DA">
        <w:rPr>
          <w:rFonts w:ascii="Times New Roman" w:hAnsi="Times New Roman" w:cs="Times New Roman"/>
          <w:sz w:val="28"/>
          <w:szCs w:val="28"/>
          <w:shd w:val="clear" w:color="auto" w:fill="FFFFFF"/>
          <w:lang w:eastAsia="ru-RU"/>
        </w:rPr>
        <w:t>ятельную жизнь вправе претендовать только тот народ, который говорит на своем языке и имеет свою литературу».</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Газета «Казах» определила стратегию освободительного движения нача¬ла XX века. А. Букейханов отмечал; «В б</w:t>
      </w:r>
      <w:r w:rsidR="003D5E46">
        <w:rPr>
          <w:rFonts w:ascii="Times New Roman" w:hAnsi="Times New Roman" w:cs="Times New Roman"/>
          <w:sz w:val="28"/>
          <w:szCs w:val="28"/>
          <w:shd w:val="clear" w:color="auto" w:fill="FFFFFF"/>
          <w:lang w:eastAsia="ru-RU"/>
        </w:rPr>
        <w:t>лижайшем будущем, в степи, веро</w:t>
      </w:r>
      <w:r w:rsidRPr="003512DA">
        <w:rPr>
          <w:rFonts w:ascii="Times New Roman" w:hAnsi="Times New Roman" w:cs="Times New Roman"/>
          <w:sz w:val="28"/>
          <w:szCs w:val="28"/>
          <w:shd w:val="clear" w:color="auto" w:fill="FFFFFF"/>
          <w:lang w:eastAsia="ru-RU"/>
        </w:rPr>
        <w:t>ятно, организуется две политические пар</w:t>
      </w:r>
      <w:r w:rsidR="003D5E46">
        <w:rPr>
          <w:rFonts w:ascii="Times New Roman" w:hAnsi="Times New Roman" w:cs="Times New Roman"/>
          <w:sz w:val="28"/>
          <w:szCs w:val="28"/>
          <w:shd w:val="clear" w:color="auto" w:fill="FFFFFF"/>
          <w:lang w:eastAsia="ru-RU"/>
        </w:rPr>
        <w:t>тии, соответственно двум полити</w:t>
      </w:r>
      <w:r w:rsidRPr="003512DA">
        <w:rPr>
          <w:rFonts w:ascii="Times New Roman" w:hAnsi="Times New Roman" w:cs="Times New Roman"/>
          <w:sz w:val="28"/>
          <w:szCs w:val="28"/>
          <w:shd w:val="clear" w:color="auto" w:fill="FFFFFF"/>
          <w:lang w:eastAsia="ru-RU"/>
        </w:rPr>
        <w:t>ческим направлениям, складывающимся в киргизской среде. Одно из них может быть названным национально-религиозным, и идеалом его является религиозное</w:t>
      </w:r>
      <w:r w:rsidR="003D5E46">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 xml:space="preserve"> единение казахов с другим</w:t>
      </w:r>
      <w:r w:rsidR="003D5E46">
        <w:rPr>
          <w:rFonts w:ascii="Times New Roman" w:hAnsi="Times New Roman" w:cs="Times New Roman"/>
          <w:sz w:val="28"/>
          <w:szCs w:val="28"/>
          <w:shd w:val="clear" w:color="auto" w:fill="FFFFFF"/>
          <w:lang w:eastAsia="ru-RU"/>
        </w:rPr>
        <w:t>и мусульманами. Другое, западни</w:t>
      </w:r>
      <w:r w:rsidRPr="003512DA">
        <w:rPr>
          <w:rFonts w:ascii="Times New Roman" w:hAnsi="Times New Roman" w:cs="Times New Roman"/>
          <w:sz w:val="28"/>
          <w:szCs w:val="28"/>
          <w:shd w:val="clear" w:color="auto" w:fill="FFFFFF"/>
          <w:lang w:eastAsia="ru-RU"/>
        </w:rPr>
        <w:t>ческое направление, видит будущее кирг</w:t>
      </w:r>
      <w:r w:rsidR="003D5E46">
        <w:rPr>
          <w:rFonts w:ascii="Times New Roman" w:hAnsi="Times New Roman" w:cs="Times New Roman"/>
          <w:sz w:val="28"/>
          <w:szCs w:val="28"/>
          <w:shd w:val="clear" w:color="auto" w:fill="FFFFFF"/>
          <w:lang w:eastAsia="ru-RU"/>
        </w:rPr>
        <w:t>изской степи в сознательном пре</w:t>
      </w:r>
      <w:r w:rsidRPr="003512DA">
        <w:rPr>
          <w:rFonts w:ascii="Times New Roman" w:hAnsi="Times New Roman" w:cs="Times New Roman"/>
          <w:sz w:val="28"/>
          <w:szCs w:val="28"/>
          <w:shd w:val="clear" w:color="auto" w:fill="FFFFFF"/>
          <w:lang w:eastAsia="ru-RU"/>
        </w:rPr>
        <w:t xml:space="preserve">творении западной культуры в самом </w:t>
      </w:r>
      <w:r w:rsidR="009A7C52">
        <w:rPr>
          <w:rFonts w:ascii="Times New Roman" w:hAnsi="Times New Roman" w:cs="Times New Roman"/>
          <w:sz w:val="28"/>
          <w:szCs w:val="28"/>
          <w:shd w:val="clear" w:color="auto" w:fill="FFFFFF"/>
          <w:lang w:eastAsia="ru-RU"/>
        </w:rPr>
        <w:t>широком смысле этого слова. Пер</w:t>
      </w:r>
      <w:r w:rsidRPr="003512DA">
        <w:rPr>
          <w:rFonts w:ascii="Times New Roman" w:hAnsi="Times New Roman" w:cs="Times New Roman"/>
          <w:sz w:val="28"/>
          <w:szCs w:val="28"/>
          <w:shd w:val="clear" w:color="auto" w:fill="FFFFFF"/>
          <w:lang w:eastAsia="ru-RU"/>
        </w:rPr>
        <w:t>вое, вероятно, возьмет за образец мусульма</w:t>
      </w:r>
      <w:r w:rsidR="003D5E46">
        <w:rPr>
          <w:rFonts w:ascii="Times New Roman" w:hAnsi="Times New Roman" w:cs="Times New Roman"/>
          <w:sz w:val="28"/>
          <w:szCs w:val="28"/>
          <w:shd w:val="clear" w:color="auto" w:fill="FFFFFF"/>
          <w:lang w:eastAsia="ru-RU"/>
        </w:rPr>
        <w:t>нские - татарские партии, а второе -</w:t>
      </w:r>
      <w:r w:rsidRPr="003512DA">
        <w:rPr>
          <w:rFonts w:ascii="Times New Roman" w:hAnsi="Times New Roman" w:cs="Times New Roman"/>
          <w:sz w:val="28"/>
          <w:szCs w:val="28"/>
          <w:shd w:val="clear" w:color="auto" w:fill="FFFFFF"/>
          <w:lang w:eastAsia="ru-RU"/>
        </w:rPr>
        <w:t xml:space="preserve"> оппозиционные русские, в частности, партию «Народной сво</w:t>
      </w:r>
      <w:r w:rsidR="009A7C52">
        <w:rPr>
          <w:rFonts w:ascii="Times New Roman" w:hAnsi="Times New Roman" w:cs="Times New Roman"/>
          <w:sz w:val="28"/>
          <w:szCs w:val="28"/>
          <w:shd w:val="clear" w:color="auto" w:fill="FFFFFF"/>
          <w:lang w:eastAsia="ru-RU"/>
        </w:rPr>
        <w:t>боды»</w:t>
      </w:r>
      <w:r w:rsidRPr="003512DA">
        <w:rPr>
          <w:rFonts w:ascii="Times New Roman" w:hAnsi="Times New Roman" w:cs="Times New Roman"/>
          <w:sz w:val="28"/>
          <w:szCs w:val="28"/>
          <w:shd w:val="clear" w:color="auto" w:fill="FFFFFF"/>
          <w:lang w:eastAsia="ru-RU"/>
        </w:rPr>
        <w:t>.</w:t>
      </w:r>
    </w:p>
    <w:p w:rsidR="003512DA" w:rsidRPr="003512DA"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lastRenderedPageBreak/>
        <w:t>Газета «Казах» отражала умонас</w:t>
      </w:r>
      <w:r w:rsidR="003D5E46">
        <w:rPr>
          <w:rFonts w:ascii="Times New Roman" w:hAnsi="Times New Roman" w:cs="Times New Roman"/>
          <w:sz w:val="28"/>
          <w:szCs w:val="28"/>
          <w:shd w:val="clear" w:color="auto" w:fill="FFFFFF"/>
          <w:lang w:eastAsia="ru-RU"/>
        </w:rPr>
        <w:t>троения второго направления. Ис</w:t>
      </w:r>
      <w:r w:rsidRPr="003512DA">
        <w:rPr>
          <w:rFonts w:ascii="Times New Roman" w:hAnsi="Times New Roman" w:cs="Times New Roman"/>
          <w:sz w:val="28"/>
          <w:szCs w:val="28"/>
          <w:shd w:val="clear" w:color="auto" w:fill="FFFFFF"/>
          <w:lang w:eastAsia="ru-RU"/>
        </w:rPr>
        <w:t>ходя из этого, она и выступала при о</w:t>
      </w:r>
      <w:r w:rsidR="003D5E46">
        <w:rPr>
          <w:rFonts w:ascii="Times New Roman" w:hAnsi="Times New Roman" w:cs="Times New Roman"/>
          <w:sz w:val="28"/>
          <w:szCs w:val="28"/>
          <w:shd w:val="clear" w:color="auto" w:fill="FFFFFF"/>
          <w:lang w:eastAsia="ru-RU"/>
        </w:rPr>
        <w:t>свещении концептуальных проб</w:t>
      </w:r>
      <w:r w:rsidRPr="003512DA">
        <w:rPr>
          <w:rFonts w:ascii="Times New Roman" w:hAnsi="Times New Roman" w:cs="Times New Roman"/>
          <w:sz w:val="28"/>
          <w:szCs w:val="28"/>
          <w:shd w:val="clear" w:color="auto" w:fill="FFFFFF"/>
          <w:lang w:eastAsia="ru-RU"/>
        </w:rPr>
        <w:t>лем. Прежде всего, А. Букейхановы</w:t>
      </w:r>
      <w:r w:rsidR="003D5E46">
        <w:rPr>
          <w:rFonts w:ascii="Times New Roman" w:hAnsi="Times New Roman" w:cs="Times New Roman"/>
          <w:sz w:val="28"/>
          <w:szCs w:val="28"/>
          <w:shd w:val="clear" w:color="auto" w:fill="FFFFFF"/>
          <w:lang w:eastAsia="ru-RU"/>
        </w:rPr>
        <w:t>м, А. Байтурсыновым было опреде</w:t>
      </w:r>
      <w:r w:rsidRPr="003512DA">
        <w:rPr>
          <w:rFonts w:ascii="Times New Roman" w:hAnsi="Times New Roman" w:cs="Times New Roman"/>
          <w:sz w:val="28"/>
          <w:szCs w:val="28"/>
          <w:shd w:val="clear" w:color="auto" w:fill="FFFFFF"/>
          <w:lang w:eastAsia="ru-RU"/>
        </w:rPr>
        <w:t>лено место казахской нации в истории цивилизации, тюркского мира. Лейтмотивом деятельности газеты с</w:t>
      </w:r>
      <w:r w:rsidR="003D5E46">
        <w:rPr>
          <w:rFonts w:ascii="Times New Roman" w:hAnsi="Times New Roman" w:cs="Times New Roman"/>
          <w:sz w:val="28"/>
          <w:szCs w:val="28"/>
          <w:shd w:val="clear" w:color="auto" w:fill="FFFFFF"/>
          <w:lang w:eastAsia="ru-RU"/>
        </w:rPr>
        <w:t>тали проблемы консолидации наро</w:t>
      </w:r>
      <w:r w:rsidRPr="003512DA">
        <w:rPr>
          <w:rFonts w:ascii="Times New Roman" w:hAnsi="Times New Roman" w:cs="Times New Roman"/>
          <w:sz w:val="28"/>
          <w:szCs w:val="28"/>
          <w:shd w:val="clear" w:color="auto" w:fill="FFFFFF"/>
          <w:lang w:eastAsia="ru-RU"/>
        </w:rPr>
        <w:t>да, возрождения его древней культур</w:t>
      </w:r>
      <w:r w:rsidR="003D5E46">
        <w:rPr>
          <w:rFonts w:ascii="Times New Roman" w:hAnsi="Times New Roman" w:cs="Times New Roman"/>
          <w:sz w:val="28"/>
          <w:szCs w:val="28"/>
          <w:shd w:val="clear" w:color="auto" w:fill="FFFFFF"/>
          <w:lang w:eastAsia="ru-RU"/>
        </w:rPr>
        <w:t>ы и казахской национальной госу</w:t>
      </w:r>
      <w:r w:rsidRPr="003512DA">
        <w:rPr>
          <w:rFonts w:ascii="Times New Roman" w:hAnsi="Times New Roman" w:cs="Times New Roman"/>
          <w:sz w:val="28"/>
          <w:szCs w:val="28"/>
          <w:shd w:val="clear" w:color="auto" w:fill="FFFFFF"/>
          <w:lang w:eastAsia="ru-RU"/>
        </w:rPr>
        <w:t xml:space="preserve">дарственности в составе демократической России. В серийных статьях «Изменения в хозяйстве» А. Байтурсынов дал эволюцию человеческой цивилизации и историю культуры, </w:t>
      </w:r>
      <w:r w:rsidR="003D5E46">
        <w:rPr>
          <w:rFonts w:ascii="Times New Roman" w:hAnsi="Times New Roman" w:cs="Times New Roman"/>
          <w:sz w:val="28"/>
          <w:szCs w:val="28"/>
          <w:shd w:val="clear" w:color="auto" w:fill="FFFFFF"/>
          <w:lang w:eastAsia="ru-RU"/>
        </w:rPr>
        <w:t>защищая эволюционный путь разви</w:t>
      </w:r>
      <w:r w:rsidR="009A7C52">
        <w:rPr>
          <w:rFonts w:ascii="Times New Roman" w:hAnsi="Times New Roman" w:cs="Times New Roman"/>
          <w:sz w:val="28"/>
          <w:szCs w:val="28"/>
          <w:shd w:val="clear" w:color="auto" w:fill="FFFFFF"/>
          <w:lang w:eastAsia="ru-RU"/>
        </w:rPr>
        <w:t>тия казахского народа.</w:t>
      </w:r>
      <w:r w:rsidRPr="003512DA">
        <w:rPr>
          <w:rFonts w:ascii="Times New Roman" w:hAnsi="Times New Roman" w:cs="Times New Roman"/>
          <w:sz w:val="28"/>
          <w:szCs w:val="28"/>
          <w:shd w:val="clear" w:color="auto" w:fill="FFFFFF"/>
          <w:lang w:eastAsia="ru-RU"/>
        </w:rPr>
        <w:t>Газета «Казах» на своих страницах от</w:t>
      </w:r>
      <w:r w:rsidR="003D5E46">
        <w:rPr>
          <w:rFonts w:ascii="Times New Roman" w:hAnsi="Times New Roman" w:cs="Times New Roman"/>
          <w:sz w:val="28"/>
          <w:szCs w:val="28"/>
          <w:shd w:val="clear" w:color="auto" w:fill="FFFFFF"/>
          <w:lang w:eastAsia="ru-RU"/>
        </w:rPr>
        <w:t>давала приоритет вопросам народ</w:t>
      </w:r>
      <w:r w:rsidRPr="003512DA">
        <w:rPr>
          <w:rFonts w:ascii="Times New Roman" w:hAnsi="Times New Roman" w:cs="Times New Roman"/>
          <w:sz w:val="28"/>
          <w:szCs w:val="28"/>
          <w:shd w:val="clear" w:color="auto" w:fill="FFFFFF"/>
          <w:lang w:eastAsia="ru-RU"/>
        </w:rPr>
        <w:t>ного просвещения, книгоиздания. Казах</w:t>
      </w:r>
      <w:r w:rsidR="003D5E46">
        <w:rPr>
          <w:rFonts w:ascii="Times New Roman" w:hAnsi="Times New Roman" w:cs="Times New Roman"/>
          <w:sz w:val="28"/>
          <w:szCs w:val="28"/>
          <w:shd w:val="clear" w:color="auto" w:fill="FFFFFF"/>
          <w:lang w:eastAsia="ru-RU"/>
        </w:rPr>
        <w:t>ская демократическая интеллиген</w:t>
      </w:r>
      <w:r w:rsidRPr="003512DA">
        <w:rPr>
          <w:rFonts w:ascii="Times New Roman" w:hAnsi="Times New Roman" w:cs="Times New Roman"/>
          <w:sz w:val="28"/>
          <w:szCs w:val="28"/>
          <w:shd w:val="clear" w:color="auto" w:fill="FFFFFF"/>
          <w:lang w:eastAsia="ru-RU"/>
        </w:rPr>
        <w:t xml:space="preserve">ция, воспитанная на традициях великих просветителей второй половины XIX века, аккумулировала опыт просветителей Востока </w:t>
      </w:r>
      <w:r w:rsidR="003D5E46">
        <w:rPr>
          <w:rFonts w:ascii="Times New Roman" w:hAnsi="Times New Roman" w:cs="Times New Roman"/>
          <w:sz w:val="28"/>
          <w:szCs w:val="28"/>
          <w:shd w:val="clear" w:color="auto" w:fill="FFFFFF"/>
          <w:lang w:eastAsia="ru-RU"/>
        </w:rPr>
        <w:t>и Запада и создала цело</w:t>
      </w:r>
      <w:r w:rsidRPr="003512DA">
        <w:rPr>
          <w:rFonts w:ascii="Times New Roman" w:hAnsi="Times New Roman" w:cs="Times New Roman"/>
          <w:sz w:val="28"/>
          <w:szCs w:val="28"/>
          <w:shd w:val="clear" w:color="auto" w:fill="FFFFFF"/>
          <w:lang w:eastAsia="ru-RU"/>
        </w:rPr>
        <w:t>стную доктрину. Так, например, воспринимая саму идею И. Гаспринского о новометодном обучении, они освободили ее от идеологии тюрко-татарского гегемонизма, от слияния обучения с религией. Если последователи И. Гаспринского от новометодного звукового обучения шли к признанию верховенства татарской культуры и письменности, то казахские демократы от просветительства Абая, Чокана и Ибр</w:t>
      </w:r>
      <w:r w:rsidR="003D5E46">
        <w:rPr>
          <w:rFonts w:ascii="Times New Roman" w:hAnsi="Times New Roman" w:cs="Times New Roman"/>
          <w:sz w:val="28"/>
          <w:szCs w:val="28"/>
          <w:shd w:val="clear" w:color="auto" w:fill="FFFFFF"/>
          <w:lang w:eastAsia="ru-RU"/>
        </w:rPr>
        <w:t>ая шли к идее слома колониально</w:t>
      </w:r>
      <w:r w:rsidRPr="003512DA">
        <w:rPr>
          <w:rFonts w:ascii="Times New Roman" w:hAnsi="Times New Roman" w:cs="Times New Roman"/>
          <w:sz w:val="28"/>
          <w:szCs w:val="28"/>
          <w:shd w:val="clear" w:color="auto" w:fill="FFFFFF"/>
          <w:lang w:eastAsia="ru-RU"/>
        </w:rPr>
        <w:t>го режима, возрождения казахской государственности. В этой эволюции исключительную роль сыграли научно-педагогические изыскания А. Байтурсынова, благодаря которому нация получила казахскую азбуку, развила фонетику, синтаксис, этимологию казахского языка, теорию словесности и историю культуры. «Этим кропотливым трудом, - писал в день 50-летия великого мыслителя XX в. М Дулатов,</w:t>
      </w:r>
      <w:r w:rsidR="003D5E46">
        <w:rPr>
          <w:rFonts w:ascii="Times New Roman" w:hAnsi="Times New Roman" w:cs="Times New Roman"/>
          <w:sz w:val="28"/>
          <w:szCs w:val="28"/>
          <w:shd w:val="clear" w:color="auto" w:fill="FFFFFF"/>
          <w:lang w:eastAsia="ru-RU"/>
        </w:rPr>
        <w:t xml:space="preserve"> - Ахмет Байтурсынов поднял кир</w:t>
      </w:r>
      <w:r w:rsidRPr="003512DA">
        <w:rPr>
          <w:rFonts w:ascii="Times New Roman" w:hAnsi="Times New Roman" w:cs="Times New Roman"/>
          <w:sz w:val="28"/>
          <w:szCs w:val="28"/>
          <w:shd w:val="clear" w:color="auto" w:fill="FFFFFF"/>
          <w:lang w:eastAsia="ru-RU"/>
        </w:rPr>
        <w:t xml:space="preserve">гизскую словесность на высокую ступень и заложил прочный фундамент для национальной школы и родной литературы» (Дулатов М. Шыгармалары. А., 1991).На страницах газеты «Казах» видные знатоки аграрной проблемы во главе с А. Букейхановым раскрывали сущность колониализма, историю создания переселенческого фонда путем изъятия </w:t>
      </w:r>
      <w:r w:rsidR="003D5E46">
        <w:rPr>
          <w:rFonts w:ascii="Times New Roman" w:hAnsi="Times New Roman" w:cs="Times New Roman"/>
          <w:sz w:val="28"/>
          <w:szCs w:val="28"/>
          <w:shd w:val="clear" w:color="auto" w:fill="FFFFFF"/>
          <w:lang w:eastAsia="ru-RU"/>
        </w:rPr>
        <w:t>плодородных земель казахских ша</w:t>
      </w:r>
      <w:r w:rsidRPr="003512DA">
        <w:rPr>
          <w:rFonts w:ascii="Times New Roman" w:hAnsi="Times New Roman" w:cs="Times New Roman"/>
          <w:sz w:val="28"/>
          <w:szCs w:val="28"/>
          <w:shd w:val="clear" w:color="auto" w:fill="FFFFFF"/>
          <w:lang w:eastAsia="ru-RU"/>
        </w:rPr>
        <w:t>руа, процесса обезземеливания крестьян. Газета «Казах» встала на защиту концепции А. Букейханова по земельному вопросу, которая предполагала сохранение кочевого животноводства в соч</w:t>
      </w:r>
      <w:r w:rsidR="003D5E46">
        <w:rPr>
          <w:rFonts w:ascii="Times New Roman" w:hAnsi="Times New Roman" w:cs="Times New Roman"/>
          <w:sz w:val="28"/>
          <w:szCs w:val="28"/>
          <w:shd w:val="clear" w:color="auto" w:fill="FFFFFF"/>
          <w:lang w:eastAsia="ru-RU"/>
        </w:rPr>
        <w:t>етании с земледелием, целостнос</w:t>
      </w:r>
      <w:r w:rsidRPr="003512DA">
        <w:rPr>
          <w:rFonts w:ascii="Times New Roman" w:hAnsi="Times New Roman" w:cs="Times New Roman"/>
          <w:sz w:val="28"/>
          <w:szCs w:val="28"/>
          <w:shd w:val="clear" w:color="auto" w:fill="FFFFFF"/>
          <w:lang w:eastAsia="ru-RU"/>
        </w:rPr>
        <w:t>ти земельных массивов, их плодородия на основе общинного землевладения. Переход к оседлости при минимальной норме наде</w:t>
      </w:r>
      <w:r w:rsidR="003D5E46">
        <w:rPr>
          <w:rFonts w:ascii="Times New Roman" w:hAnsi="Times New Roman" w:cs="Times New Roman"/>
          <w:sz w:val="28"/>
          <w:szCs w:val="28"/>
          <w:shd w:val="clear" w:color="auto" w:fill="FFFFFF"/>
          <w:lang w:eastAsia="ru-RU"/>
        </w:rPr>
        <w:t>лов, создание аула дере</w:t>
      </w:r>
      <w:r w:rsidRPr="003512DA">
        <w:rPr>
          <w:rFonts w:ascii="Times New Roman" w:hAnsi="Times New Roman" w:cs="Times New Roman"/>
          <w:sz w:val="28"/>
          <w:szCs w:val="28"/>
          <w:shd w:val="clear" w:color="auto" w:fill="FFFFFF"/>
          <w:lang w:eastAsia="ru-RU"/>
        </w:rPr>
        <w:t>венского типа при отсутствии опыта земледелия, агрономии, менталитета изнурительного повседневного труда хлебопашца грозил казахским шаруа безвозвратной потерей животноводческого ремесла, продажей земли из-за нужды переселенцам, как это случилось в Башкирии и Кустанайском уезде.</w:t>
      </w:r>
      <w:r w:rsidR="003D5E46">
        <w:rPr>
          <w:rFonts w:ascii="Times New Roman" w:hAnsi="Times New Roman" w:cs="Times New Roman"/>
          <w:sz w:val="28"/>
          <w:szCs w:val="28"/>
          <w:shd w:val="clear" w:color="auto" w:fill="FFFFFF"/>
          <w:lang w:eastAsia="ru-RU"/>
        </w:rPr>
        <w:t xml:space="preserve"> </w:t>
      </w:r>
      <w:r w:rsidRPr="003512DA">
        <w:rPr>
          <w:rFonts w:ascii="Times New Roman" w:hAnsi="Times New Roman" w:cs="Times New Roman"/>
          <w:sz w:val="28"/>
          <w:szCs w:val="28"/>
          <w:shd w:val="clear" w:color="auto" w:fill="FFFFFF"/>
          <w:lang w:eastAsia="ru-RU"/>
        </w:rPr>
        <w:t>Газета заняла научно обоснов</w:t>
      </w:r>
      <w:r w:rsidR="0010703B">
        <w:rPr>
          <w:rFonts w:ascii="Times New Roman" w:hAnsi="Times New Roman" w:cs="Times New Roman"/>
          <w:sz w:val="28"/>
          <w:szCs w:val="28"/>
          <w:shd w:val="clear" w:color="auto" w:fill="FFFFFF"/>
          <w:lang w:eastAsia="ru-RU"/>
        </w:rPr>
        <w:t>анную тактику по вопросу мусуль</w:t>
      </w:r>
      <w:r w:rsidRPr="003512DA">
        <w:rPr>
          <w:rFonts w:ascii="Times New Roman" w:hAnsi="Times New Roman" w:cs="Times New Roman"/>
          <w:sz w:val="28"/>
          <w:szCs w:val="28"/>
          <w:shd w:val="clear" w:color="auto" w:fill="FFFFFF"/>
          <w:lang w:eastAsia="ru-RU"/>
        </w:rPr>
        <w:t>манской религии. Она принимала во вни</w:t>
      </w:r>
      <w:r w:rsidR="0010703B">
        <w:rPr>
          <w:rFonts w:ascii="Times New Roman" w:hAnsi="Times New Roman" w:cs="Times New Roman"/>
          <w:sz w:val="28"/>
          <w:szCs w:val="28"/>
          <w:shd w:val="clear" w:color="auto" w:fill="FFFFFF"/>
          <w:lang w:eastAsia="ru-RU"/>
        </w:rPr>
        <w:t>мание, что отсталая часть казах</w:t>
      </w:r>
      <w:r w:rsidRPr="003512DA">
        <w:rPr>
          <w:rFonts w:ascii="Times New Roman" w:hAnsi="Times New Roman" w:cs="Times New Roman"/>
          <w:sz w:val="28"/>
          <w:szCs w:val="28"/>
          <w:shd w:val="clear" w:color="auto" w:fill="FFFFFF"/>
          <w:lang w:eastAsia="ru-RU"/>
        </w:rPr>
        <w:t>ского народа была религиозной, искренн</w:t>
      </w:r>
      <w:r w:rsidR="0010703B">
        <w:rPr>
          <w:rFonts w:ascii="Times New Roman" w:hAnsi="Times New Roman" w:cs="Times New Roman"/>
          <w:sz w:val="28"/>
          <w:szCs w:val="28"/>
          <w:shd w:val="clear" w:color="auto" w:fill="FFFFFF"/>
          <w:lang w:eastAsia="ru-RU"/>
        </w:rPr>
        <w:t>е почитала Аллаха и его «намест</w:t>
      </w:r>
      <w:r w:rsidRPr="003512DA">
        <w:rPr>
          <w:rFonts w:ascii="Times New Roman" w:hAnsi="Times New Roman" w:cs="Times New Roman"/>
          <w:sz w:val="28"/>
          <w:szCs w:val="28"/>
          <w:shd w:val="clear" w:color="auto" w:fill="FFFFFF"/>
          <w:lang w:eastAsia="ru-RU"/>
        </w:rPr>
        <w:t>н</w:t>
      </w:r>
      <w:r w:rsidR="0010703B">
        <w:rPr>
          <w:rFonts w:ascii="Times New Roman" w:hAnsi="Times New Roman" w:cs="Times New Roman"/>
          <w:sz w:val="28"/>
          <w:szCs w:val="28"/>
          <w:shd w:val="clear" w:color="auto" w:fill="FFFFFF"/>
          <w:lang w:eastAsia="ru-RU"/>
        </w:rPr>
        <w:t>иков на земле» -</w:t>
      </w:r>
      <w:r w:rsidRPr="003512DA">
        <w:rPr>
          <w:rFonts w:ascii="Times New Roman" w:hAnsi="Times New Roman" w:cs="Times New Roman"/>
          <w:sz w:val="28"/>
          <w:szCs w:val="28"/>
          <w:shd w:val="clear" w:color="auto" w:fill="FFFFFF"/>
          <w:lang w:eastAsia="ru-RU"/>
        </w:rPr>
        <w:t>мулл. Редакция газеты учитывала, что «мусульманский союз» придерживался кадетской ориентац</w:t>
      </w:r>
      <w:r w:rsidR="0010703B">
        <w:rPr>
          <w:rFonts w:ascii="Times New Roman" w:hAnsi="Times New Roman" w:cs="Times New Roman"/>
          <w:sz w:val="28"/>
          <w:szCs w:val="28"/>
          <w:shd w:val="clear" w:color="auto" w:fill="FFFFFF"/>
          <w:lang w:eastAsia="ru-RU"/>
        </w:rPr>
        <w:t>ии. А. Букейханов и другие авто</w:t>
      </w:r>
      <w:r w:rsidRPr="003512DA">
        <w:rPr>
          <w:rFonts w:ascii="Times New Roman" w:hAnsi="Times New Roman" w:cs="Times New Roman"/>
          <w:sz w:val="28"/>
          <w:szCs w:val="28"/>
          <w:shd w:val="clear" w:color="auto" w:fill="FFFFFF"/>
          <w:lang w:eastAsia="ru-RU"/>
        </w:rPr>
        <w:t xml:space="preserve">ры считались с мощным </w:t>
      </w:r>
      <w:r w:rsidRPr="003512DA">
        <w:rPr>
          <w:rFonts w:ascii="Times New Roman" w:hAnsi="Times New Roman" w:cs="Times New Roman"/>
          <w:sz w:val="28"/>
          <w:szCs w:val="28"/>
          <w:shd w:val="clear" w:color="auto" w:fill="FFFFFF"/>
          <w:lang w:eastAsia="ru-RU"/>
        </w:rPr>
        <w:lastRenderedPageBreak/>
        <w:t>мусульманским движением, которое имело место по всей России после революции 1905-1907 гг. Движение имело опору в лице 20-миллионного населения страны</w:t>
      </w:r>
      <w:r w:rsidR="0010703B">
        <w:rPr>
          <w:rFonts w:ascii="Times New Roman" w:hAnsi="Times New Roman" w:cs="Times New Roman"/>
          <w:sz w:val="28"/>
          <w:szCs w:val="28"/>
          <w:shd w:val="clear" w:color="auto" w:fill="FFFFFF"/>
          <w:lang w:eastAsia="ru-RU"/>
        </w:rPr>
        <w:t xml:space="preserve"> независимо от их классовой при</w:t>
      </w:r>
      <w:r w:rsidRPr="003512DA">
        <w:rPr>
          <w:rFonts w:ascii="Times New Roman" w:hAnsi="Times New Roman" w:cs="Times New Roman"/>
          <w:sz w:val="28"/>
          <w:szCs w:val="28"/>
          <w:shd w:val="clear" w:color="auto" w:fill="FFFFFF"/>
          <w:lang w:eastAsia="ru-RU"/>
        </w:rPr>
        <w:t>надлежности. В резолюции первого съезда мусульман было отмечено, что прогрессивная часть мусульман разделяет «идеалы передового общества» и хотела бы пользоваться «одинаково равными с русским населением права¬ми (политическими, гражданскими, религиозными)» А. Букейханов, принимавший участие в</w:t>
      </w:r>
      <w:r w:rsidR="0010703B">
        <w:rPr>
          <w:rFonts w:ascii="Times New Roman" w:hAnsi="Times New Roman" w:cs="Times New Roman"/>
          <w:sz w:val="28"/>
          <w:szCs w:val="28"/>
          <w:shd w:val="clear" w:color="auto" w:fill="FFFFFF"/>
          <w:lang w:eastAsia="ru-RU"/>
        </w:rPr>
        <w:t xml:space="preserve"> работе ряда мусульманских съез</w:t>
      </w:r>
      <w:r w:rsidRPr="003512DA">
        <w:rPr>
          <w:rFonts w:ascii="Times New Roman" w:hAnsi="Times New Roman" w:cs="Times New Roman"/>
          <w:sz w:val="28"/>
          <w:szCs w:val="28"/>
          <w:shd w:val="clear" w:color="auto" w:fill="FFFFFF"/>
          <w:lang w:eastAsia="ru-RU"/>
        </w:rPr>
        <w:t>дов, писал серии статей, где читателям «К</w:t>
      </w:r>
      <w:r w:rsidR="0010703B">
        <w:rPr>
          <w:rFonts w:ascii="Times New Roman" w:hAnsi="Times New Roman" w:cs="Times New Roman"/>
          <w:sz w:val="28"/>
          <w:szCs w:val="28"/>
          <w:shd w:val="clear" w:color="auto" w:fill="FFFFFF"/>
          <w:lang w:eastAsia="ru-RU"/>
        </w:rPr>
        <w:t>азаха» доходчиво разъяснял нрав</w:t>
      </w:r>
      <w:r w:rsidRPr="003512DA">
        <w:rPr>
          <w:rFonts w:ascii="Times New Roman" w:hAnsi="Times New Roman" w:cs="Times New Roman"/>
          <w:sz w:val="28"/>
          <w:szCs w:val="28"/>
          <w:shd w:val="clear" w:color="auto" w:fill="FFFFFF"/>
          <w:lang w:eastAsia="ru-RU"/>
        </w:rPr>
        <w:t>ственные проблемы и пути их решения в условиях России. Газета «Казах» не разжигала религиозные страсти, нао</w:t>
      </w:r>
      <w:r w:rsidR="0010703B">
        <w:rPr>
          <w:rFonts w:ascii="Times New Roman" w:hAnsi="Times New Roman" w:cs="Times New Roman"/>
          <w:sz w:val="28"/>
          <w:szCs w:val="28"/>
          <w:shd w:val="clear" w:color="auto" w:fill="FFFFFF"/>
          <w:lang w:eastAsia="ru-RU"/>
        </w:rPr>
        <w:t>борот, призывала к сплочению ве</w:t>
      </w:r>
      <w:r w:rsidRPr="003512DA">
        <w:rPr>
          <w:rFonts w:ascii="Times New Roman" w:hAnsi="Times New Roman" w:cs="Times New Roman"/>
          <w:sz w:val="28"/>
          <w:szCs w:val="28"/>
          <w:shd w:val="clear" w:color="auto" w:fill="FFFFFF"/>
          <w:lang w:eastAsia="ru-RU"/>
        </w:rPr>
        <w:t>рующих различных национальностей в составе империи. Газета учитывала идеалы просвещенных народов к равноправию, н</w:t>
      </w:r>
      <w:r w:rsidR="0010703B">
        <w:rPr>
          <w:rFonts w:ascii="Times New Roman" w:hAnsi="Times New Roman" w:cs="Times New Roman"/>
          <w:sz w:val="28"/>
          <w:szCs w:val="28"/>
          <w:shd w:val="clear" w:color="auto" w:fill="FFFFFF"/>
          <w:lang w:eastAsia="ru-RU"/>
        </w:rPr>
        <w:t>еприкосновенности лич</w:t>
      </w:r>
      <w:r w:rsidRPr="003512DA">
        <w:rPr>
          <w:rFonts w:ascii="Times New Roman" w:hAnsi="Times New Roman" w:cs="Times New Roman"/>
          <w:sz w:val="28"/>
          <w:szCs w:val="28"/>
          <w:shd w:val="clear" w:color="auto" w:fill="FFFFFF"/>
          <w:lang w:eastAsia="ru-RU"/>
        </w:rPr>
        <w:t xml:space="preserve">ности, свободе вероисповедания в духе французской и иных буржуазных революций. </w:t>
      </w:r>
      <w:r w:rsidR="0010703B">
        <w:rPr>
          <w:rFonts w:ascii="Times New Roman" w:hAnsi="Times New Roman" w:cs="Times New Roman"/>
          <w:sz w:val="28"/>
          <w:szCs w:val="28"/>
          <w:shd w:val="clear" w:color="auto" w:fill="FFFFFF"/>
          <w:lang w:eastAsia="ru-RU"/>
        </w:rPr>
        <w:t xml:space="preserve">Издание </w:t>
      </w:r>
      <w:r w:rsidRPr="003512DA">
        <w:rPr>
          <w:rFonts w:ascii="Times New Roman" w:hAnsi="Times New Roman" w:cs="Times New Roman"/>
          <w:sz w:val="28"/>
          <w:szCs w:val="28"/>
          <w:shd w:val="clear" w:color="auto" w:fill="FFFFFF"/>
          <w:lang w:eastAsia="ru-RU"/>
        </w:rPr>
        <w:t xml:space="preserve"> разоблачала бухарских, хивинских, казанских мулл, их засилье, догмы адата и шариата, ставшие оплотом патриархально-родовых предрассудков, раскрывал отрицательное влияние татаризации, арабизации на развитие казахского языка, на</w:t>
      </w:r>
      <w:r w:rsidR="0010703B">
        <w:rPr>
          <w:rFonts w:ascii="Times New Roman" w:hAnsi="Times New Roman" w:cs="Times New Roman"/>
          <w:sz w:val="28"/>
          <w:szCs w:val="28"/>
          <w:shd w:val="clear" w:color="auto" w:fill="FFFFFF"/>
          <w:lang w:eastAsia="ru-RU"/>
        </w:rPr>
        <w:t xml:space="preserve"> его духовный облик. Газета </w:t>
      </w:r>
      <w:r w:rsidRPr="003512DA">
        <w:rPr>
          <w:rFonts w:ascii="Times New Roman" w:hAnsi="Times New Roman" w:cs="Times New Roman"/>
          <w:sz w:val="28"/>
          <w:szCs w:val="28"/>
          <w:shd w:val="clear" w:color="auto" w:fill="FFFFFF"/>
          <w:lang w:eastAsia="ru-RU"/>
        </w:rPr>
        <w:t xml:space="preserve"> выступала за отделение религии от ш</w:t>
      </w:r>
      <w:r w:rsidR="0010703B">
        <w:rPr>
          <w:rFonts w:ascii="Times New Roman" w:hAnsi="Times New Roman" w:cs="Times New Roman"/>
          <w:sz w:val="28"/>
          <w:szCs w:val="28"/>
          <w:shd w:val="clear" w:color="auto" w:fill="FFFFFF"/>
          <w:lang w:eastAsia="ru-RU"/>
        </w:rPr>
        <w:t>кол и от государства, против ре</w:t>
      </w:r>
      <w:r w:rsidRPr="003512DA">
        <w:rPr>
          <w:rFonts w:ascii="Times New Roman" w:hAnsi="Times New Roman" w:cs="Times New Roman"/>
          <w:sz w:val="28"/>
          <w:szCs w:val="28"/>
          <w:shd w:val="clear" w:color="auto" w:fill="FFFFFF"/>
          <w:lang w:eastAsia="ru-RU"/>
        </w:rPr>
        <w:t>лигиозного экстремизма, провозглашая в</w:t>
      </w:r>
      <w:r w:rsidR="0010703B">
        <w:rPr>
          <w:rFonts w:ascii="Times New Roman" w:hAnsi="Times New Roman" w:cs="Times New Roman"/>
          <w:sz w:val="28"/>
          <w:szCs w:val="28"/>
          <w:shd w:val="clear" w:color="auto" w:fill="FFFFFF"/>
          <w:lang w:eastAsia="ru-RU"/>
        </w:rPr>
        <w:t xml:space="preserve"> то же время равенство перед за</w:t>
      </w:r>
      <w:r w:rsidRPr="003512DA">
        <w:rPr>
          <w:rFonts w:ascii="Times New Roman" w:hAnsi="Times New Roman" w:cs="Times New Roman"/>
          <w:sz w:val="28"/>
          <w:szCs w:val="28"/>
          <w:shd w:val="clear" w:color="auto" w:fill="FFFFFF"/>
          <w:lang w:eastAsia="ru-RU"/>
        </w:rPr>
        <w:t>коном всех россиян без различия пола, вероисповедания, национальности, отстаивая неприкосновенность личности, ее свободу.Значительная часть публикаций на страницах газеты «Казах» отводилась проблемам языка и литературы, этногра</w:t>
      </w:r>
      <w:r w:rsidR="0010703B">
        <w:rPr>
          <w:rFonts w:ascii="Times New Roman" w:hAnsi="Times New Roman" w:cs="Times New Roman"/>
          <w:sz w:val="28"/>
          <w:szCs w:val="28"/>
          <w:shd w:val="clear" w:color="auto" w:fill="FFFFFF"/>
          <w:lang w:eastAsia="ru-RU"/>
        </w:rPr>
        <w:t>фии, культуры и этики, педагоги</w:t>
      </w:r>
      <w:r w:rsidRPr="003512DA">
        <w:rPr>
          <w:rFonts w:ascii="Times New Roman" w:hAnsi="Times New Roman" w:cs="Times New Roman"/>
          <w:sz w:val="28"/>
          <w:szCs w:val="28"/>
          <w:shd w:val="clear" w:color="auto" w:fill="FFFFFF"/>
          <w:lang w:eastAsia="ru-RU"/>
        </w:rPr>
        <w:t>ки, совершенствованию сознания нар</w:t>
      </w:r>
      <w:r w:rsidR="0010703B">
        <w:rPr>
          <w:rFonts w:ascii="Times New Roman" w:hAnsi="Times New Roman" w:cs="Times New Roman"/>
          <w:sz w:val="28"/>
          <w:szCs w:val="28"/>
          <w:shd w:val="clear" w:color="auto" w:fill="FFFFFF"/>
          <w:lang w:eastAsia="ru-RU"/>
        </w:rPr>
        <w:t>ода применительно к рыночным ус</w:t>
      </w:r>
      <w:r w:rsidRPr="003512DA">
        <w:rPr>
          <w:rFonts w:ascii="Times New Roman" w:hAnsi="Times New Roman" w:cs="Times New Roman"/>
          <w:sz w:val="28"/>
          <w:szCs w:val="28"/>
          <w:shd w:val="clear" w:color="auto" w:fill="FFFFFF"/>
          <w:lang w:eastAsia="ru-RU"/>
        </w:rPr>
        <w:t>ловиям. Газета своими целенаправленными публикациями формировала историческое сознание нации, определ</w:t>
      </w:r>
      <w:r w:rsidR="0010703B">
        <w:rPr>
          <w:rFonts w:ascii="Times New Roman" w:hAnsi="Times New Roman" w:cs="Times New Roman"/>
          <w:sz w:val="28"/>
          <w:szCs w:val="28"/>
          <w:shd w:val="clear" w:color="auto" w:fill="FFFFFF"/>
          <w:lang w:eastAsia="ru-RU"/>
        </w:rPr>
        <w:t>ила задачи воспитания националь</w:t>
      </w:r>
      <w:r w:rsidRPr="003512DA">
        <w:rPr>
          <w:rFonts w:ascii="Times New Roman" w:hAnsi="Times New Roman" w:cs="Times New Roman"/>
          <w:sz w:val="28"/>
          <w:szCs w:val="28"/>
          <w:shd w:val="clear" w:color="auto" w:fill="FFFFFF"/>
          <w:lang w:eastAsia="ru-RU"/>
        </w:rPr>
        <w:t>ной гордости, на примерах жизни и де</w:t>
      </w:r>
      <w:r w:rsidR="0010703B">
        <w:rPr>
          <w:rFonts w:ascii="Times New Roman" w:hAnsi="Times New Roman" w:cs="Times New Roman"/>
          <w:sz w:val="28"/>
          <w:szCs w:val="28"/>
          <w:shd w:val="clear" w:color="auto" w:fill="FFFFFF"/>
          <w:lang w:eastAsia="ru-RU"/>
        </w:rPr>
        <w:t>ятельности таких выдающихся лич</w:t>
      </w:r>
      <w:r w:rsidRPr="003512DA">
        <w:rPr>
          <w:rFonts w:ascii="Times New Roman" w:hAnsi="Times New Roman" w:cs="Times New Roman"/>
          <w:sz w:val="28"/>
          <w:szCs w:val="28"/>
          <w:shd w:val="clear" w:color="auto" w:fill="FFFFFF"/>
          <w:lang w:eastAsia="ru-RU"/>
        </w:rPr>
        <w:t>ностей, как Абай, призывала подняться д</w:t>
      </w:r>
      <w:r w:rsidR="0010703B">
        <w:rPr>
          <w:rFonts w:ascii="Times New Roman" w:hAnsi="Times New Roman" w:cs="Times New Roman"/>
          <w:sz w:val="28"/>
          <w:szCs w:val="28"/>
          <w:shd w:val="clear" w:color="auto" w:fill="FFFFFF"/>
          <w:lang w:eastAsia="ru-RU"/>
        </w:rPr>
        <w:t>о уровня абаевской мудрости, ра</w:t>
      </w:r>
      <w:r w:rsidRPr="003512DA">
        <w:rPr>
          <w:rFonts w:ascii="Times New Roman" w:hAnsi="Times New Roman" w:cs="Times New Roman"/>
          <w:sz w:val="28"/>
          <w:szCs w:val="28"/>
          <w:shd w:val="clear" w:color="auto" w:fill="FFFFFF"/>
          <w:lang w:eastAsia="ru-RU"/>
        </w:rPr>
        <w:t xml:space="preserve">деть за свой народ, следовать его традициям, гуманистическим принципам. Газета доказывала, что для построения демократического, независимого государства необходимы в первую голову знания родного языка и литературы, профессионализм, богатство национальной экономики. А. Байтурсынов отмечал, «чтобы не отставать от </w:t>
      </w:r>
      <w:r w:rsidR="0010703B">
        <w:rPr>
          <w:rFonts w:ascii="Times New Roman" w:hAnsi="Times New Roman" w:cs="Times New Roman"/>
          <w:sz w:val="28"/>
          <w:szCs w:val="28"/>
          <w:shd w:val="clear" w:color="auto" w:fill="FFFFFF"/>
          <w:lang w:eastAsia="ru-RU"/>
        </w:rPr>
        <w:t>других, мы должны быть грамотны</w:t>
      </w:r>
      <w:r w:rsidRPr="003512DA">
        <w:rPr>
          <w:rFonts w:ascii="Times New Roman" w:hAnsi="Times New Roman" w:cs="Times New Roman"/>
          <w:sz w:val="28"/>
          <w:szCs w:val="28"/>
          <w:shd w:val="clear" w:color="auto" w:fill="FFFFFF"/>
          <w:lang w:eastAsia="ru-RU"/>
        </w:rPr>
        <w:t>ми, богатыми и сильными. Чтобы быть грамотными, надо учиться. Чтобы быть богатыми, нужен профессионализм. Чтобы быть сильными, нужно единство. В этом направлении надо работать» (Дулатов М. Шыгармалары. А., 1991). Надо отметить, что весь авторский коллектив, сотрудничавший с газетой, полност</w:t>
      </w:r>
      <w:r w:rsidR="0010703B">
        <w:rPr>
          <w:rFonts w:ascii="Times New Roman" w:hAnsi="Times New Roman" w:cs="Times New Roman"/>
          <w:sz w:val="28"/>
          <w:szCs w:val="28"/>
          <w:shd w:val="clear" w:color="auto" w:fill="FFFFFF"/>
          <w:lang w:eastAsia="ru-RU"/>
        </w:rPr>
        <w:t>ью разделял про</w:t>
      </w:r>
      <w:r w:rsidRPr="003512DA">
        <w:rPr>
          <w:rFonts w:ascii="Times New Roman" w:hAnsi="Times New Roman" w:cs="Times New Roman"/>
          <w:sz w:val="28"/>
          <w:szCs w:val="28"/>
          <w:shd w:val="clear" w:color="auto" w:fill="FFFFFF"/>
          <w:lang w:eastAsia="ru-RU"/>
        </w:rPr>
        <w:t>грамму А. Байтурсынова.</w:t>
      </w:r>
      <w:r w:rsidR="0010703B">
        <w:rPr>
          <w:rFonts w:ascii="Times New Roman" w:hAnsi="Times New Roman" w:cs="Times New Roman"/>
          <w:sz w:val="28"/>
          <w:szCs w:val="28"/>
          <w:shd w:val="clear" w:color="auto" w:fill="FFFFFF"/>
          <w:lang w:eastAsia="ru-RU"/>
        </w:rPr>
        <w:t>Она системно анализи</w:t>
      </w:r>
      <w:r w:rsidRPr="003512DA">
        <w:rPr>
          <w:rFonts w:ascii="Times New Roman" w:hAnsi="Times New Roman" w:cs="Times New Roman"/>
          <w:sz w:val="28"/>
          <w:szCs w:val="28"/>
          <w:shd w:val="clear" w:color="auto" w:fill="FFFFFF"/>
          <w:lang w:eastAsia="ru-RU"/>
        </w:rPr>
        <w:t>ровала международное положение, опред</w:t>
      </w:r>
      <w:r w:rsidR="0010703B">
        <w:rPr>
          <w:rFonts w:ascii="Times New Roman" w:hAnsi="Times New Roman" w:cs="Times New Roman"/>
          <w:sz w:val="28"/>
          <w:szCs w:val="28"/>
          <w:shd w:val="clear" w:color="auto" w:fill="FFFFFF"/>
          <w:lang w:eastAsia="ru-RU"/>
        </w:rPr>
        <w:t>еляла в нем роль России, раскры</w:t>
      </w:r>
      <w:r w:rsidRPr="003512DA">
        <w:rPr>
          <w:rFonts w:ascii="Times New Roman" w:hAnsi="Times New Roman" w:cs="Times New Roman"/>
          <w:sz w:val="28"/>
          <w:szCs w:val="28"/>
          <w:shd w:val="clear" w:color="auto" w:fill="FFFFFF"/>
          <w:lang w:eastAsia="ru-RU"/>
        </w:rPr>
        <w:t>вала демографическую ситуацию в стране и за рубежом, следила за судьбой всего тюркского мира, мусульманского</w:t>
      </w:r>
      <w:r w:rsidR="0010703B">
        <w:rPr>
          <w:rFonts w:ascii="Times New Roman" w:hAnsi="Times New Roman" w:cs="Times New Roman"/>
          <w:sz w:val="28"/>
          <w:szCs w:val="28"/>
          <w:shd w:val="clear" w:color="auto" w:fill="FFFFFF"/>
          <w:lang w:eastAsia="ru-RU"/>
        </w:rPr>
        <w:t xml:space="preserve"> движения. Особую заинтересован</w:t>
      </w:r>
      <w:r w:rsidRPr="003512DA">
        <w:rPr>
          <w:rFonts w:ascii="Times New Roman" w:hAnsi="Times New Roman" w:cs="Times New Roman"/>
          <w:sz w:val="28"/>
          <w:szCs w:val="28"/>
          <w:shd w:val="clear" w:color="auto" w:fill="FFFFFF"/>
          <w:lang w:eastAsia="ru-RU"/>
        </w:rPr>
        <w:t xml:space="preserve">ность газета проявляла к работе Государственной Думы, вопросам зашиты с ее трибуны интересов казахского народа.Газета не скрывала свою тревогу, когда началась империалистическая война, передел мира между ведущими странами </w:t>
      </w:r>
      <w:r w:rsidRPr="003512DA">
        <w:rPr>
          <w:rFonts w:ascii="Times New Roman" w:hAnsi="Times New Roman" w:cs="Times New Roman"/>
          <w:sz w:val="28"/>
          <w:szCs w:val="28"/>
          <w:shd w:val="clear" w:color="auto" w:fill="FFFFFF"/>
          <w:lang w:eastAsia="ru-RU"/>
        </w:rPr>
        <w:lastRenderedPageBreak/>
        <w:t>международного капитала. И тревога была обоснованной. 25 июня 1916 года грянул царский Указ о реквизиции казахских джигитов на тыловые</w:t>
      </w:r>
      <w:r w:rsidR="0010703B">
        <w:rPr>
          <w:rFonts w:ascii="Times New Roman" w:hAnsi="Times New Roman" w:cs="Times New Roman"/>
          <w:sz w:val="28"/>
          <w:szCs w:val="28"/>
          <w:shd w:val="clear" w:color="auto" w:fill="FFFFFF"/>
          <w:lang w:eastAsia="ru-RU"/>
        </w:rPr>
        <w:t xml:space="preserve"> работы. И до, и после Указа га</w:t>
      </w:r>
      <w:r w:rsidRPr="003512DA">
        <w:rPr>
          <w:rFonts w:ascii="Times New Roman" w:hAnsi="Times New Roman" w:cs="Times New Roman"/>
          <w:sz w:val="28"/>
          <w:szCs w:val="28"/>
          <w:shd w:val="clear" w:color="auto" w:fill="FFFFFF"/>
          <w:lang w:eastAsia="ru-RU"/>
        </w:rPr>
        <w:t>зета обсуждала вопрос о призыве казахов в армию, отстаивая для них статус казачьих войск. Она не скрывала от народ</w:t>
      </w:r>
      <w:r w:rsidR="0010703B">
        <w:rPr>
          <w:rFonts w:ascii="Times New Roman" w:hAnsi="Times New Roman" w:cs="Times New Roman"/>
          <w:sz w:val="28"/>
          <w:szCs w:val="28"/>
          <w:shd w:val="clear" w:color="auto" w:fill="FFFFFF"/>
          <w:lang w:eastAsia="ru-RU"/>
        </w:rPr>
        <w:t>а, что ему, как подданному импе</w:t>
      </w:r>
      <w:r w:rsidRPr="003512DA">
        <w:rPr>
          <w:rFonts w:ascii="Times New Roman" w:hAnsi="Times New Roman" w:cs="Times New Roman"/>
          <w:sz w:val="28"/>
          <w:szCs w:val="28"/>
          <w:shd w:val="clear" w:color="auto" w:fill="FFFFFF"/>
          <w:lang w:eastAsia="ru-RU"/>
        </w:rPr>
        <w:t>рии, рано или поздно придется разделить судьбу своих соотечественников по защите Отечества. Став нацией, способной рекрутировать 400-тысячную армию, она могла бы претендовать в сл</w:t>
      </w:r>
      <w:r w:rsidR="0010703B">
        <w:rPr>
          <w:rFonts w:ascii="Times New Roman" w:hAnsi="Times New Roman" w:cs="Times New Roman"/>
          <w:sz w:val="28"/>
          <w:szCs w:val="28"/>
          <w:shd w:val="clear" w:color="auto" w:fill="FFFFFF"/>
          <w:lang w:eastAsia="ru-RU"/>
        </w:rPr>
        <w:t>учае победы в войне на самостоя</w:t>
      </w:r>
      <w:r w:rsidRPr="003512DA">
        <w:rPr>
          <w:rFonts w:ascii="Times New Roman" w:hAnsi="Times New Roman" w:cs="Times New Roman"/>
          <w:sz w:val="28"/>
          <w:szCs w:val="28"/>
          <w:shd w:val="clear" w:color="auto" w:fill="FFFFFF"/>
          <w:lang w:eastAsia="ru-RU"/>
        </w:rPr>
        <w:t>тельную автономию в составе империи.Газета заняла принципиальную позици</w:t>
      </w:r>
      <w:r w:rsidR="0010703B">
        <w:rPr>
          <w:rFonts w:ascii="Times New Roman" w:hAnsi="Times New Roman" w:cs="Times New Roman"/>
          <w:sz w:val="28"/>
          <w:szCs w:val="28"/>
          <w:shd w:val="clear" w:color="auto" w:fill="FFFFFF"/>
          <w:lang w:eastAsia="ru-RU"/>
        </w:rPr>
        <w:t>ю и по событиям 1916 года, исхо</w:t>
      </w:r>
      <w:r w:rsidRPr="003512DA">
        <w:rPr>
          <w:rFonts w:ascii="Times New Roman" w:hAnsi="Times New Roman" w:cs="Times New Roman"/>
          <w:sz w:val="28"/>
          <w:szCs w:val="28"/>
          <w:shd w:val="clear" w:color="auto" w:fill="FFFFFF"/>
          <w:lang w:eastAsia="ru-RU"/>
        </w:rPr>
        <w:t>дя из этой же альтернативы и небезосно</w:t>
      </w:r>
      <w:r w:rsidR="0010703B">
        <w:rPr>
          <w:rFonts w:ascii="Times New Roman" w:hAnsi="Times New Roman" w:cs="Times New Roman"/>
          <w:sz w:val="28"/>
          <w:szCs w:val="28"/>
          <w:shd w:val="clear" w:color="auto" w:fill="FFFFFF"/>
          <w:lang w:eastAsia="ru-RU"/>
        </w:rPr>
        <w:t>вательно опасаясь огромных чело</w:t>
      </w:r>
      <w:r w:rsidRPr="003512DA">
        <w:rPr>
          <w:rFonts w:ascii="Times New Roman" w:hAnsi="Times New Roman" w:cs="Times New Roman"/>
          <w:sz w:val="28"/>
          <w:szCs w:val="28"/>
          <w:shd w:val="clear" w:color="auto" w:fill="FFFFFF"/>
          <w:lang w:eastAsia="ru-RU"/>
        </w:rPr>
        <w:t>веческих жертв. Она предлагала искать мирные пути решения конфликта вплоть до отсрочки срока призыва казах</w:t>
      </w:r>
      <w:r w:rsidR="0010703B">
        <w:rPr>
          <w:rFonts w:ascii="Times New Roman" w:hAnsi="Times New Roman" w:cs="Times New Roman"/>
          <w:sz w:val="28"/>
          <w:szCs w:val="28"/>
          <w:shd w:val="clear" w:color="auto" w:fill="FFFFFF"/>
          <w:lang w:eastAsia="ru-RU"/>
        </w:rPr>
        <w:t>ов на фронт, переговоров с влас</w:t>
      </w:r>
      <w:r w:rsidRPr="003512DA">
        <w:rPr>
          <w:rFonts w:ascii="Times New Roman" w:hAnsi="Times New Roman" w:cs="Times New Roman"/>
          <w:sz w:val="28"/>
          <w:szCs w:val="28"/>
          <w:shd w:val="clear" w:color="auto" w:fill="FFFFFF"/>
          <w:lang w:eastAsia="ru-RU"/>
        </w:rPr>
        <w:t>тью. Трудно переоценить роль газеты «Ка</w:t>
      </w:r>
      <w:r w:rsidR="0010703B">
        <w:rPr>
          <w:rFonts w:ascii="Times New Roman" w:hAnsi="Times New Roman" w:cs="Times New Roman"/>
          <w:sz w:val="28"/>
          <w:szCs w:val="28"/>
          <w:shd w:val="clear" w:color="auto" w:fill="FFFFFF"/>
          <w:lang w:eastAsia="ru-RU"/>
        </w:rPr>
        <w:t>зах» в период двух русских рево</w:t>
      </w:r>
      <w:r w:rsidRPr="003512DA">
        <w:rPr>
          <w:rFonts w:ascii="Times New Roman" w:hAnsi="Times New Roman" w:cs="Times New Roman"/>
          <w:sz w:val="28"/>
          <w:szCs w:val="28"/>
          <w:shd w:val="clear" w:color="auto" w:fill="FFFFFF"/>
          <w:lang w:eastAsia="ru-RU"/>
        </w:rPr>
        <w:t>люций, когда партия «Алаш» и Алаш-О</w:t>
      </w:r>
      <w:r w:rsidR="0010703B">
        <w:rPr>
          <w:rFonts w:ascii="Times New Roman" w:hAnsi="Times New Roman" w:cs="Times New Roman"/>
          <w:sz w:val="28"/>
          <w:szCs w:val="28"/>
          <w:shd w:val="clear" w:color="auto" w:fill="FFFFFF"/>
          <w:lang w:eastAsia="ru-RU"/>
        </w:rPr>
        <w:t>рда принимали судьбоносные реше</w:t>
      </w:r>
      <w:r w:rsidRPr="003512DA">
        <w:rPr>
          <w:rFonts w:ascii="Times New Roman" w:hAnsi="Times New Roman" w:cs="Times New Roman"/>
          <w:sz w:val="28"/>
          <w:szCs w:val="28"/>
          <w:shd w:val="clear" w:color="auto" w:fill="FFFFFF"/>
          <w:lang w:eastAsia="ru-RU"/>
        </w:rPr>
        <w:t>ния, стремясь во что бы то ни стало, до конца использовать представленный историей шанс завоевать свободу и возродить казахскую государственность.Газета «Казах» издавалась на перелом</w:t>
      </w:r>
      <w:r w:rsidR="0010703B">
        <w:rPr>
          <w:rFonts w:ascii="Times New Roman" w:hAnsi="Times New Roman" w:cs="Times New Roman"/>
          <w:sz w:val="28"/>
          <w:szCs w:val="28"/>
          <w:shd w:val="clear" w:color="auto" w:fill="FFFFFF"/>
          <w:lang w:eastAsia="ru-RU"/>
        </w:rPr>
        <w:t>ном этапе истории казахского на</w:t>
      </w:r>
      <w:r w:rsidRPr="003512DA">
        <w:rPr>
          <w:rFonts w:ascii="Times New Roman" w:hAnsi="Times New Roman" w:cs="Times New Roman"/>
          <w:sz w:val="28"/>
          <w:szCs w:val="28"/>
          <w:shd w:val="clear" w:color="auto" w:fill="FFFFFF"/>
          <w:lang w:eastAsia="ru-RU"/>
        </w:rPr>
        <w:t>рода и сыграла судьбоносную роль. Ее отличала концептуальность, вы</w:t>
      </w:r>
      <w:r w:rsidR="0010703B">
        <w:rPr>
          <w:rFonts w:ascii="Times New Roman" w:hAnsi="Times New Roman" w:cs="Times New Roman"/>
          <w:sz w:val="28"/>
          <w:szCs w:val="28"/>
          <w:shd w:val="clear" w:color="auto" w:fill="FFFFFF"/>
          <w:lang w:eastAsia="ru-RU"/>
        </w:rPr>
        <w:t>со</w:t>
      </w:r>
      <w:r w:rsidRPr="003512DA">
        <w:rPr>
          <w:rFonts w:ascii="Times New Roman" w:hAnsi="Times New Roman" w:cs="Times New Roman"/>
          <w:sz w:val="28"/>
          <w:szCs w:val="28"/>
          <w:shd w:val="clear" w:color="auto" w:fill="FFFFFF"/>
          <w:lang w:eastAsia="ru-RU"/>
        </w:rPr>
        <w:t>кая публицистичность, сочность казахского литературного языка, верное служение насущным интересам своего н</w:t>
      </w:r>
      <w:r w:rsidR="0010703B">
        <w:rPr>
          <w:rFonts w:ascii="Times New Roman" w:hAnsi="Times New Roman" w:cs="Times New Roman"/>
          <w:sz w:val="28"/>
          <w:szCs w:val="28"/>
          <w:shd w:val="clear" w:color="auto" w:fill="FFFFFF"/>
          <w:lang w:eastAsia="ru-RU"/>
        </w:rPr>
        <w:t>арода. Не случайно М. Ауэзов пе</w:t>
      </w:r>
      <w:r w:rsidRPr="003512DA">
        <w:rPr>
          <w:rFonts w:ascii="Times New Roman" w:hAnsi="Times New Roman" w:cs="Times New Roman"/>
          <w:sz w:val="28"/>
          <w:szCs w:val="28"/>
          <w:shd w:val="clear" w:color="auto" w:fill="FFFFFF"/>
          <w:lang w:eastAsia="ru-RU"/>
        </w:rPr>
        <w:t>риод с 1913 по 1918 г. назвал «эпохой газеты «Казах» (Байтурсынов А. Ак жол. А., 1991). Он же в 1922 году в открытом письме деятелям культуры («Казақтағы калам кайраткерлеріне. Ашык хат») отмечал, что в истории казахского печатного слова не было ни одного издания, за исключением «Казаха», который выполнил бы миссию воспитателя народа, безошибочного определившего свое н</w:t>
      </w:r>
      <w:r w:rsidR="0010703B">
        <w:rPr>
          <w:rFonts w:ascii="Times New Roman" w:hAnsi="Times New Roman" w:cs="Times New Roman"/>
          <w:sz w:val="28"/>
          <w:szCs w:val="28"/>
          <w:shd w:val="clear" w:color="auto" w:fill="FFFFFF"/>
          <w:lang w:eastAsia="ru-RU"/>
        </w:rPr>
        <w:t>аправление, воз</w:t>
      </w:r>
      <w:r w:rsidRPr="003512DA">
        <w:rPr>
          <w:rFonts w:ascii="Times New Roman" w:hAnsi="Times New Roman" w:cs="Times New Roman"/>
          <w:sz w:val="28"/>
          <w:szCs w:val="28"/>
          <w:shd w:val="clear" w:color="auto" w:fill="FFFFFF"/>
          <w:lang w:eastAsia="ru-RU"/>
        </w:rPr>
        <w:t>вышавшего национальн</w:t>
      </w:r>
      <w:r w:rsidR="0010703B">
        <w:rPr>
          <w:rFonts w:ascii="Times New Roman" w:hAnsi="Times New Roman" w:cs="Times New Roman"/>
          <w:sz w:val="28"/>
          <w:szCs w:val="28"/>
          <w:shd w:val="clear" w:color="auto" w:fill="FFFFFF"/>
          <w:lang w:eastAsia="ru-RU"/>
        </w:rPr>
        <w:t>ый дух (Тан - Шолпан. А., 2000).</w:t>
      </w:r>
      <w:r w:rsidRPr="003512DA">
        <w:rPr>
          <w:rFonts w:ascii="Times New Roman" w:hAnsi="Times New Roman" w:cs="Times New Roman"/>
          <w:sz w:val="28"/>
          <w:szCs w:val="28"/>
          <w:shd w:val="clear" w:color="auto" w:fill="FFFFFF"/>
          <w:lang w:eastAsia="ru-RU"/>
        </w:rPr>
        <w:t>«Казах» — первая в истории нашей страны общественно-политическая газета. Она выходила в Оренбурге с 1913 по 1918 год под редакцией Ахмета Байтурсынова. А основали ее Ахмет Байтурсынов, Алихан Бокейханов и Миржакып Дулатов. Всего за пять лет вышло 265 номеров. В Казахстане имеется 247 номеров. Национальная библиотека намерена обратиться в Российскую государственную библиотеку с просьбой о предоставлении копий восемнадцати недостающих номеров.</w:t>
      </w:r>
    </w:p>
    <w:p w:rsidR="0010704E" w:rsidRDefault="003512DA" w:rsidP="003512DA">
      <w:pPr>
        <w:pStyle w:val="ab"/>
        <w:rPr>
          <w:rFonts w:ascii="Times New Roman" w:hAnsi="Times New Roman" w:cs="Times New Roman"/>
          <w:sz w:val="28"/>
          <w:szCs w:val="28"/>
          <w:shd w:val="clear" w:color="auto" w:fill="FFFFFF"/>
          <w:lang w:eastAsia="ru-RU"/>
        </w:rPr>
      </w:pPr>
      <w:r w:rsidRPr="003512DA">
        <w:rPr>
          <w:rFonts w:ascii="Times New Roman" w:hAnsi="Times New Roman" w:cs="Times New Roman"/>
          <w:sz w:val="28"/>
          <w:szCs w:val="28"/>
          <w:shd w:val="clear" w:color="auto" w:fill="FFFFFF"/>
          <w:lang w:eastAsia="ru-RU"/>
        </w:rPr>
        <w:t>Последний номер «Казаха» вышел в сентябре 1918-го. Дело в том, что в 1917 году газета открыто выступила за независимость Казахстана. Разумеется, советская власть основателям газеты политической ереси не простила. В 1937 году все они были расстреляны.Издавалась газета «Казах» на арабском языке, но тем не менее была самой популярной в то время. Тираж еженедельника доходил до восьми тысяч экземпляров.</w:t>
      </w:r>
    </w:p>
    <w:p w:rsidR="00037F6F" w:rsidRDefault="009B509F" w:rsidP="0061021A">
      <w:pPr>
        <w:pStyle w:val="ab"/>
        <w:rPr>
          <w:rFonts w:ascii="Times New Roman" w:eastAsia="Calibri" w:hAnsi="Times New Roman" w:cs="Times New Roman"/>
          <w:b/>
          <w:sz w:val="28"/>
          <w:szCs w:val="28"/>
        </w:rPr>
      </w:pPr>
      <w:r>
        <w:rPr>
          <w:rFonts w:ascii="Times New Roman" w:hAnsi="Times New Roman" w:cs="Times New Roman"/>
          <w:b/>
          <w:sz w:val="28"/>
          <w:szCs w:val="28"/>
          <w:shd w:val="clear" w:color="auto" w:fill="FFFFFF"/>
          <w:lang w:val="en-US" w:eastAsia="ru-RU"/>
        </w:rPr>
        <w:t>V</w:t>
      </w:r>
      <w:r w:rsidR="00A63A58" w:rsidRPr="00A63A58">
        <w:rPr>
          <w:rFonts w:ascii="Times New Roman" w:hAnsi="Times New Roman" w:cs="Times New Roman"/>
          <w:b/>
          <w:sz w:val="28"/>
          <w:szCs w:val="28"/>
          <w:shd w:val="clear" w:color="auto" w:fill="FFFFFF"/>
          <w:lang w:eastAsia="ru-RU"/>
        </w:rPr>
        <w:t>.</w:t>
      </w:r>
      <w:r w:rsidR="00A63A58" w:rsidRPr="00A63A58">
        <w:rPr>
          <w:rFonts w:ascii="Times New Roman" w:eastAsia="Calibri" w:hAnsi="Times New Roman" w:cs="Times New Roman"/>
          <w:b/>
          <w:sz w:val="28"/>
          <w:szCs w:val="28"/>
          <w:lang w:val="kk-KZ"/>
        </w:rPr>
        <w:t xml:space="preserve"> В</w:t>
      </w:r>
      <w:r w:rsidR="00A63A58" w:rsidRPr="00A63A58">
        <w:rPr>
          <w:rFonts w:ascii="Times New Roman" w:eastAsia="Calibri" w:hAnsi="Times New Roman" w:cs="Times New Roman"/>
          <w:b/>
          <w:sz w:val="28"/>
          <w:szCs w:val="28"/>
        </w:rPr>
        <w:t>згляды  национальной интеллигенции на устройство политической системы, экономический базис и идеологию будущего государства.</w:t>
      </w:r>
    </w:p>
    <w:p w:rsidR="00A63A58" w:rsidRPr="00A63A58" w:rsidRDefault="00A63A58" w:rsidP="0061021A">
      <w:pPr>
        <w:pStyle w:val="ab"/>
        <w:rPr>
          <w:rFonts w:ascii="Times New Roman" w:hAnsi="Times New Roman" w:cs="Times New Roman"/>
          <w:b/>
          <w:sz w:val="28"/>
          <w:szCs w:val="28"/>
          <w:shd w:val="clear" w:color="auto" w:fill="FFFFFF"/>
          <w:lang w:eastAsia="ru-RU"/>
        </w:rPr>
      </w:pPr>
      <w:r w:rsidRPr="00A63A58">
        <w:rPr>
          <w:rFonts w:ascii="Times New Roman" w:eastAsia="Calibri" w:hAnsi="Times New Roman" w:cs="Times New Roman"/>
          <w:b/>
          <w:sz w:val="28"/>
          <w:szCs w:val="28"/>
        </w:rPr>
        <w:t>( Алаш, пантюркизм,клерикализм)</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Характерной чертой узкого слоя казахской культурной элиты было обладание разносторонними творческими качествами. Практически все они были </w:t>
      </w:r>
      <w:r w:rsidRPr="0061021A">
        <w:rPr>
          <w:rFonts w:ascii="Times New Roman" w:hAnsi="Times New Roman" w:cs="Times New Roman"/>
          <w:sz w:val="28"/>
          <w:szCs w:val="28"/>
          <w:shd w:val="clear" w:color="auto" w:fill="FFFFFF"/>
          <w:lang w:eastAsia="ru-RU"/>
        </w:rPr>
        <w:lastRenderedPageBreak/>
        <w:t>общественными деятелями и одновременно писателями, поэтами, учеными, не ограниченными горизонтом своих профессий, узкой специализацией. Например, и</w:t>
      </w:r>
      <w:r w:rsidR="00A63A58">
        <w:rPr>
          <w:rFonts w:ascii="Times New Roman" w:hAnsi="Times New Roman" w:cs="Times New Roman"/>
          <w:sz w:val="28"/>
          <w:szCs w:val="28"/>
          <w:shd w:val="clear" w:color="auto" w:fill="FFFFFF"/>
          <w:lang w:eastAsia="ru-RU"/>
        </w:rPr>
        <w:t>нженер-железнодорожник М. Тынышп</w:t>
      </w:r>
      <w:r w:rsidRPr="0061021A">
        <w:rPr>
          <w:rFonts w:ascii="Times New Roman" w:hAnsi="Times New Roman" w:cs="Times New Roman"/>
          <w:sz w:val="28"/>
          <w:szCs w:val="28"/>
          <w:shd w:val="clear" w:color="auto" w:fill="FFFFFF"/>
          <w:lang w:eastAsia="ru-RU"/>
        </w:rPr>
        <w:t>аев проявил себя также в качестве видного историка, этнографа, М. Дулатов - поэт, публицист, писатель, драматург, педагог, общественный деятель, А. Байтурсынов- поэт, публицист, переводчик, тюрколог, создал в 1924 г. реформированный казахский алфавит на основе арабской графики, А. Букейханов -общественный деятель, публицист, ученый, автор ряда трудов, посвященных политическому просвещению казахского народа, пробуждению его национального самосознания, исследований казахского фольклора и эпоса, переводчик произведений русской литературы на казахский язык, автор монографии по казахскому овцеводству, коневодству, крупному рогатому скоту. Энциклопедическая разносторонность интересов была присуща врачу по профессии Х. Досмухамедову, оставившему ценные труды в исследовании казахского языка и фольклора.Культурная казахская элита с 1905 г.. активно участвовала в выборах в Государственную думу, приобретала политический опыт. Казахи были представлены в I и II Государственных Думах шестью депутатскими мандатами. Среди депутатов I Думы, избранной в 1906 г., был А. Букейханов, а во II Думе, выбранной в 1906 г. и начавшей работу 20 февраля 1907 г., депутатами были известные политические и общественные деятели последующих двадцати лет М. Тынышпаев и Б. Каратаев. Однако, 3 июня 1907 г. II Дума была распущена, введены новые законодательные положения о выборах, согласно которым казахи потеряли право иметь депутатов в последующих III и IV Думах.</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На мировоззрение казахской интеллигенции повлияло то, что с 1907 до 1917 гг. политические усилия культурной элиты в условиях отсутствия представительства в Государственной Думе и на уровне региональном были сосредоточены на выработке культурно-цивилизационных ориентаций и идейно-политической подготовке будущей политической борьбы. С января 1911 по сентябрь 1915 г. в г. Троицке нынешней Оренбургской области России издавался первый казахский общественно-политический и литературный журнал демократического направления "Айкап"(редактор М.Сералин), а с 1913 г. стала выходить газета "Казах" (редактор в 1913-1917 гг. А. Байтурсунов, среди организаторов - А. Букейханов и М. Дулатов). Оба издания, в отличие от предшествовавших изданий на казахском языке, затрагивали широкой круг вопросов общественной жизни: культуру, литературу, образование, достижения науки и техники, внешнее и внутреннее положение России. Основное внимание уделялось постановке экономических вопросов: о землепользовании и землеустройстве кочевников-казахов, переходе на оседлый образ жизни. Также публиковались статьи, призывавшие к борьбе с унижающими достоинство женщины пережитками (калым, многоженство, выдача замуж девушек против их желания за пожилых мужчин, аменгерство - обязанность женщины после смерти своего мужа стать женой его близкого родственника). В статьях выражалось мировоззрение казахской интеллигенции того периода, в котором </w:t>
      </w:r>
      <w:r w:rsidRPr="0061021A">
        <w:rPr>
          <w:rFonts w:ascii="Times New Roman" w:hAnsi="Times New Roman" w:cs="Times New Roman"/>
          <w:sz w:val="28"/>
          <w:szCs w:val="28"/>
          <w:shd w:val="clear" w:color="auto" w:fill="FFFFFF"/>
          <w:lang w:eastAsia="ru-RU"/>
        </w:rPr>
        <w:lastRenderedPageBreak/>
        <w:t>присутствовали элементы пантюркизма, панисламизма, неоднозначного отношения к переходу на оседлый образ жизни.</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В острых дискуссиях "Айкапа" с газетой "Казах" проявлялось различие более радикальной, критической точки зрения "Айкапа" и более умеренной, ориентированной на постепенное преобразование кочевого и полукочевого хозяйственного уклада точкой зрения редакции газеты "Казаха". Последний стал позднее официальным органом партии "Алаш".Радикализм "Айкапа" проявлялся в близости позиции редактора и издателя журнала М. Сералина к мнению тех представителей интеллигенции, которые увязывали оседание с решением проблемы наделения землей малоземельных и безземельных крестьян-казахов. Позднее этот радикальный и эволюционистский подходы к решению проблем общественной жизни стали основой для политического размежевания внутри казахской интеллигенции в годы гражданской войны в России 1918-1920 гг. и борьбы внутри казахских коммунистов в 20-е годы.</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Вхождение культурной просветительской элиты в политическую борьбу выражало их стремление улучшить жизнь своего угнетенного народа, добиться участия коренного населения в политической жизни, ее демократизации. Эти намерения привели их к политическому сплочению и в 1905 г. сделали сторонниками и членами конституционно-демократической партии - российской партии, предлагавшей либеральные реформы в стране. Их привлекала программа конституционных демократов (кадетов), содержавшая тезис о том, что после установления прав гражданской свободы и правильного представительства с конституционными правами, для всего Российского государства должен быть "открыт правомерный путь в порядке общегосударственного законодательства для установления местной автономии и областных представительных собраний, обладающих правом участия в осуществлении законодательной власти..." Культурная интеллектуальная элита стала ядром новой генерации политиков, стремившихся соединить традиции казахского общества с началами западной демократии и передовой общечеловеческой культуры.Политическое согласие и общность взглядов казахской элиты с кадетами закончились уже к 1917 г. Во многом это объяснялось позицией кадетов, входивших во Временное правительство России, и откладывавших скорейшее разрешение национального вопроса. Политические расхождения привели тогдашнего фактического политического лидера культурной элиты А. Букейханова к выход</w:t>
      </w:r>
      <w:r w:rsidR="00830670">
        <w:rPr>
          <w:rFonts w:ascii="Times New Roman" w:hAnsi="Times New Roman" w:cs="Times New Roman"/>
          <w:sz w:val="28"/>
          <w:szCs w:val="28"/>
          <w:shd w:val="clear" w:color="auto" w:fill="FFFFFF"/>
          <w:lang w:eastAsia="ru-RU"/>
        </w:rPr>
        <w:t xml:space="preserve">у из партии кадетов в мае 1917года . </w:t>
      </w:r>
      <w:r w:rsidRPr="0061021A">
        <w:rPr>
          <w:rFonts w:ascii="Times New Roman" w:hAnsi="Times New Roman" w:cs="Times New Roman"/>
          <w:sz w:val="28"/>
          <w:szCs w:val="28"/>
          <w:shd w:val="clear" w:color="auto" w:fill="FFFFFF"/>
          <w:lang w:eastAsia="ru-RU"/>
        </w:rPr>
        <w:t>В статье "Почему я вышел из партии кадетов" он писал о трех основных разногласиях с кадетами: по вопросу о национальной автономии, взаимоотношений государства и религии, о частной собственности на землю</w:t>
      </w:r>
      <w:r w:rsidR="00037F6F">
        <w:rPr>
          <w:rFonts w:ascii="Times New Roman" w:hAnsi="Times New Roman" w:cs="Times New Roman"/>
          <w:sz w:val="28"/>
          <w:szCs w:val="28"/>
          <w:shd w:val="clear" w:color="auto" w:fill="FFFFFF"/>
          <w:lang w:eastAsia="ru-RU"/>
        </w:rPr>
        <w:t>.</w:t>
      </w:r>
      <w:r w:rsidRPr="0061021A">
        <w:rPr>
          <w:rFonts w:ascii="Times New Roman" w:hAnsi="Times New Roman" w:cs="Times New Roman"/>
          <w:sz w:val="28"/>
          <w:szCs w:val="28"/>
          <w:shd w:val="clear" w:color="auto" w:fill="FFFFFF"/>
          <w:lang w:eastAsia="ru-RU"/>
        </w:rPr>
        <w:t xml:space="preserve"> Дело в том, что кадетами признавалась культурная автономия, а не государственное самоопределение нации. А между тем главной целью лидеров казахской элиты было создание автономной казахской государственности в составе России. "Россия должна стать демократической федеративной республикой (демократия - народная власть, федерация - союз великих государств). Каждое отдельное государство в федеративной республике </w:t>
      </w:r>
      <w:r w:rsidRPr="0061021A">
        <w:rPr>
          <w:rFonts w:ascii="Times New Roman" w:hAnsi="Times New Roman" w:cs="Times New Roman"/>
          <w:sz w:val="28"/>
          <w:szCs w:val="28"/>
          <w:shd w:val="clear" w:color="auto" w:fill="FFFFFF"/>
          <w:lang w:eastAsia="ru-RU"/>
        </w:rPr>
        <w:lastRenderedPageBreak/>
        <w:t>автономно и управляется само собой на одинаковых правах и интересах", подчеркивалось в программе Алаша</w:t>
      </w:r>
      <w:r w:rsidR="0022653E">
        <w:rPr>
          <w:rFonts w:ascii="Times New Roman" w:hAnsi="Times New Roman" w:cs="Times New Roman"/>
          <w:sz w:val="28"/>
          <w:szCs w:val="28"/>
          <w:shd w:val="clear" w:color="auto" w:fill="FFFFFF"/>
          <w:lang w:eastAsia="ru-RU"/>
        </w:rPr>
        <w:t>.</w:t>
      </w:r>
      <w:r w:rsidRPr="0061021A">
        <w:rPr>
          <w:rFonts w:ascii="Times New Roman" w:hAnsi="Times New Roman" w:cs="Times New Roman"/>
          <w:sz w:val="28"/>
          <w:szCs w:val="28"/>
          <w:shd w:val="clear" w:color="auto" w:fill="FFFFFF"/>
          <w:lang w:eastAsia="ru-RU"/>
        </w:rPr>
        <w:t xml:space="preserve"> Во-вторых, в отличие от кад</w:t>
      </w:r>
      <w:r w:rsidR="0022653E">
        <w:rPr>
          <w:rFonts w:ascii="Times New Roman" w:hAnsi="Times New Roman" w:cs="Times New Roman"/>
          <w:sz w:val="28"/>
          <w:szCs w:val="28"/>
          <w:shd w:val="clear" w:color="auto" w:fill="FFFFFF"/>
          <w:lang w:eastAsia="ru-RU"/>
        </w:rPr>
        <w:t xml:space="preserve">етов, признававших за религией  </w:t>
      </w:r>
      <w:r w:rsidRPr="0061021A">
        <w:rPr>
          <w:rFonts w:ascii="Times New Roman" w:hAnsi="Times New Roman" w:cs="Times New Roman"/>
          <w:sz w:val="28"/>
          <w:szCs w:val="28"/>
          <w:shd w:val="clear" w:color="auto" w:fill="FFFFFF"/>
          <w:lang w:eastAsia="ru-RU"/>
        </w:rPr>
        <w:t>первенство почета во в</w:t>
      </w:r>
      <w:r w:rsidR="0022653E">
        <w:rPr>
          <w:rFonts w:ascii="Times New Roman" w:hAnsi="Times New Roman" w:cs="Times New Roman"/>
          <w:sz w:val="28"/>
          <w:szCs w:val="28"/>
          <w:shd w:val="clear" w:color="auto" w:fill="FFFFFF"/>
          <w:lang w:eastAsia="ru-RU"/>
        </w:rPr>
        <w:t>сех актах государственной жизни</w:t>
      </w:r>
      <w:r w:rsidRPr="0061021A">
        <w:rPr>
          <w:rFonts w:ascii="Times New Roman" w:hAnsi="Times New Roman" w:cs="Times New Roman"/>
          <w:sz w:val="28"/>
          <w:szCs w:val="28"/>
          <w:shd w:val="clear" w:color="auto" w:fill="FFFFFF"/>
          <w:lang w:eastAsia="ru-RU"/>
        </w:rPr>
        <w:t>, лидер казахских национал-демократов В этой связи надо отметить, что все деятели партии"Алаш" по своим личным убежде</w:t>
      </w:r>
      <w:r w:rsidR="0022653E">
        <w:rPr>
          <w:rFonts w:ascii="Times New Roman" w:hAnsi="Times New Roman" w:cs="Times New Roman"/>
          <w:sz w:val="28"/>
          <w:szCs w:val="28"/>
          <w:shd w:val="clear" w:color="auto" w:fill="FFFFFF"/>
          <w:lang w:eastAsia="ru-RU"/>
        </w:rPr>
        <w:t xml:space="preserve">ниям в целом были неверующими, </w:t>
      </w:r>
      <w:r w:rsidRPr="0061021A">
        <w:rPr>
          <w:rFonts w:ascii="Times New Roman" w:hAnsi="Times New Roman" w:cs="Times New Roman"/>
          <w:sz w:val="28"/>
          <w:szCs w:val="28"/>
          <w:shd w:val="clear" w:color="auto" w:fill="FFFFFF"/>
          <w:lang w:eastAsia="ru-RU"/>
        </w:rPr>
        <w:t>но многие вопросы социально-экономического характера связывали с религией, что должно было, по их мнению, помочь привлечь массы на свою сторону</w:t>
      </w:r>
      <w:r w:rsidR="0022653E">
        <w:rPr>
          <w:rFonts w:ascii="Times New Roman" w:hAnsi="Times New Roman" w:cs="Times New Roman"/>
          <w:sz w:val="28"/>
          <w:szCs w:val="28"/>
          <w:shd w:val="clear" w:color="auto" w:fill="FFFFFF"/>
          <w:lang w:eastAsia="ru-RU"/>
        </w:rPr>
        <w:t>.</w:t>
      </w:r>
      <w:r w:rsidR="00C94687">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В-третьих, кадеты считали необходимым введение частной собственности на землю, А. Букейханов полагал это преждевременным в условиях Казахстана, поскольку это привело бы к закреплению колониального положения казахов, вытесненных с лучших земель европейскими переселенцами, а также к распродаже бедными казахами своих земель и их люмпенизации, превращение их в голоштанных батраков. "Все ранее отобранные у казахов переселенцами земли должны быть возвращены обратно, и туземцы должны быть с землею в первую очередь", - так ставился вопрос в будущей программе партии"Алаш", объединившей в 1917 году лучший цвет демократической казахской интеллигенции.Как видим, казахская культурная элита уже в 1917 году четко осознавала коренное различие своих национальных интересов от интересов и взглядов либералов России, оказалась способной адекватно выражать и отстаивать интересы своего народа. Лидеры подлинной казахской элиты стремились достичь независимости казахов законным, конституционным путем, посредством политической борьбы. Они были принципиально против насилия и кровопролития. Отвергая насилие, алашевцы выступали против диктатуры одного класса над другими, были несогласны с большевиками по вопросу о классово-репрессивной природе государства как орудия классового угнетения. В этом смысле алашевцы солидаризовались с социалистами-демократами России, считавшими , что в демократическом обществе возможна гармонизация интересов различных классов в рамках правового государства.</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 xml:space="preserve">Такими же последовательными были алашевцы и в вопросах демократизации государственного устройства. В своей программе они выступали за наиболее передовую тогда президентскую форму правления и демократический </w:t>
      </w:r>
      <w:r w:rsidR="00E503D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 xml:space="preserve">характер выборов, обеспечивающий участие в выборах </w:t>
      </w:r>
      <w:r w:rsidR="0022653E">
        <w:rPr>
          <w:rFonts w:ascii="Times New Roman" w:hAnsi="Times New Roman" w:cs="Times New Roman"/>
          <w:sz w:val="28"/>
          <w:szCs w:val="28"/>
          <w:shd w:val="clear" w:color="auto" w:fill="FFFFFF"/>
          <w:lang w:eastAsia="ru-RU"/>
        </w:rPr>
        <w:t>всех без различия происхождения</w:t>
      </w:r>
      <w:r w:rsidRPr="0061021A">
        <w:rPr>
          <w:rFonts w:ascii="Times New Roman" w:hAnsi="Times New Roman" w:cs="Times New Roman"/>
          <w:sz w:val="28"/>
          <w:szCs w:val="28"/>
          <w:shd w:val="clear" w:color="auto" w:fill="FFFFFF"/>
          <w:lang w:eastAsia="ru-RU"/>
        </w:rPr>
        <w:t>, а также неприкосновенность личности,</w:t>
      </w:r>
      <w:r w:rsidR="0022653E">
        <w:rPr>
          <w:rFonts w:ascii="Times New Roman" w:hAnsi="Times New Roman" w:cs="Times New Roman"/>
          <w:sz w:val="28"/>
          <w:szCs w:val="28"/>
          <w:shd w:val="clear" w:color="auto" w:fill="FFFFFF"/>
          <w:lang w:eastAsia="ru-RU"/>
        </w:rPr>
        <w:t xml:space="preserve"> свободу слова, печати и союзов.</w:t>
      </w:r>
      <w:r w:rsidR="00E503D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 xml:space="preserve">Как трезвые реалисты-прагматики алашевцы не увлекались голым поверхностным популизмом и национализмом и тем более экстремизмом. Этим объясняется их мужественная гражданская позиция, занятая ими вопреки господствовавшим в казахском обществе мнениям и настроениям и поверхностно оцененная </w:t>
      </w:r>
      <w:r w:rsidR="0022653E">
        <w:rPr>
          <w:rFonts w:ascii="Times New Roman" w:hAnsi="Times New Roman" w:cs="Times New Roman"/>
          <w:sz w:val="28"/>
          <w:szCs w:val="28"/>
          <w:shd w:val="clear" w:color="auto" w:fill="FFFFFF"/>
          <w:lang w:eastAsia="ru-RU"/>
        </w:rPr>
        <w:t>некоторыми исследователями как предательство</w:t>
      </w:r>
      <w:r w:rsidRPr="0061021A">
        <w:rPr>
          <w:rFonts w:ascii="Times New Roman" w:hAnsi="Times New Roman" w:cs="Times New Roman"/>
          <w:sz w:val="28"/>
          <w:szCs w:val="28"/>
          <w:shd w:val="clear" w:color="auto" w:fill="FFFFFF"/>
          <w:lang w:eastAsia="ru-RU"/>
        </w:rPr>
        <w:t xml:space="preserve"> ими национальных интересов казахов. А. Букейханов, А. Байтурсынов и М. Дулатов опубликовали в августе 1916 года письмо-обращение "Гражданам Алаша", где они выступили с призывом не сопротивляться приказу российского правительства о при</w:t>
      </w:r>
      <w:r w:rsidR="0022653E">
        <w:rPr>
          <w:rFonts w:ascii="Times New Roman" w:hAnsi="Times New Roman" w:cs="Times New Roman"/>
          <w:sz w:val="28"/>
          <w:szCs w:val="28"/>
          <w:shd w:val="clear" w:color="auto" w:fill="FFFFFF"/>
          <w:lang w:eastAsia="ru-RU"/>
        </w:rPr>
        <w:t>зыве на военно-тыловые работы. Писали, что о</w:t>
      </w:r>
      <w:r w:rsidRPr="0061021A">
        <w:rPr>
          <w:rFonts w:ascii="Times New Roman" w:hAnsi="Times New Roman" w:cs="Times New Roman"/>
          <w:sz w:val="28"/>
          <w:szCs w:val="28"/>
          <w:shd w:val="clear" w:color="auto" w:fill="FFFFFF"/>
          <w:lang w:eastAsia="ru-RU"/>
        </w:rPr>
        <w:t xml:space="preserve">тказаться от этого нельзя, власть нам этого не простит, она на законных </w:t>
      </w:r>
      <w:r w:rsidRPr="0061021A">
        <w:rPr>
          <w:rFonts w:ascii="Times New Roman" w:hAnsi="Times New Roman" w:cs="Times New Roman"/>
          <w:sz w:val="28"/>
          <w:szCs w:val="28"/>
          <w:shd w:val="clear" w:color="auto" w:fill="FFFFFF"/>
          <w:lang w:eastAsia="ru-RU"/>
        </w:rPr>
        <w:lastRenderedPageBreak/>
        <w:t xml:space="preserve">основаниях применит репрессивные меры. В степь выйдут войска - народ лишится покоя,одинаково пострадают и люди, и </w:t>
      </w:r>
      <w:r w:rsidR="0022653E">
        <w:rPr>
          <w:rFonts w:ascii="Times New Roman" w:hAnsi="Times New Roman" w:cs="Times New Roman"/>
          <w:sz w:val="28"/>
          <w:szCs w:val="28"/>
          <w:shd w:val="clear" w:color="auto" w:fill="FFFFFF"/>
          <w:lang w:eastAsia="ru-RU"/>
        </w:rPr>
        <w:t>скот, нарушатся основы уклада.</w:t>
      </w:r>
      <w:r w:rsidRPr="0061021A">
        <w:rPr>
          <w:rFonts w:ascii="Times New Roman" w:hAnsi="Times New Roman" w:cs="Times New Roman"/>
          <w:sz w:val="28"/>
          <w:szCs w:val="28"/>
          <w:shd w:val="clear" w:color="auto" w:fill="FFFFFF"/>
          <w:lang w:eastAsia="ru-RU"/>
        </w:rPr>
        <w:t>Военное положение дл</w:t>
      </w:r>
      <w:r w:rsidR="0022653E">
        <w:rPr>
          <w:rFonts w:ascii="Times New Roman" w:hAnsi="Times New Roman" w:cs="Times New Roman"/>
          <w:sz w:val="28"/>
          <w:szCs w:val="28"/>
          <w:shd w:val="clear" w:color="auto" w:fill="FFFFFF"/>
          <w:lang w:eastAsia="ru-RU"/>
        </w:rPr>
        <w:t>я народа равносильно катастрофе.</w:t>
      </w:r>
      <w:r w:rsidRPr="0061021A">
        <w:rPr>
          <w:rFonts w:ascii="Times New Roman" w:hAnsi="Times New Roman" w:cs="Times New Roman"/>
          <w:sz w:val="28"/>
          <w:szCs w:val="28"/>
          <w:shd w:val="clear" w:color="auto" w:fill="FFFFFF"/>
          <w:lang w:eastAsia="ru-RU"/>
        </w:rPr>
        <w:t xml:space="preserve">Февральскую революцию казахская культурная элита встретила с одобрением и пониманием, в отличие от свершившегося затем октябрьского большевистского переворотаПомимо упомянутых А. Букейхановым </w:t>
      </w:r>
      <w:r w:rsidR="0022653E">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расхождений с кадетами, существовали иные, все возра</w:t>
      </w:r>
      <w:r w:rsidR="00830670">
        <w:rPr>
          <w:rFonts w:ascii="Times New Roman" w:hAnsi="Times New Roman" w:cs="Times New Roman"/>
          <w:sz w:val="28"/>
          <w:szCs w:val="28"/>
          <w:shd w:val="clear" w:color="auto" w:fill="FFFFFF"/>
          <w:lang w:eastAsia="ru-RU"/>
        </w:rPr>
        <w:t>ставшие по значимости тенденции.</w:t>
      </w:r>
      <w:r w:rsidRPr="0061021A">
        <w:rPr>
          <w:rFonts w:ascii="Times New Roman" w:hAnsi="Times New Roman" w:cs="Times New Roman"/>
          <w:sz w:val="28"/>
          <w:szCs w:val="28"/>
          <w:shd w:val="clear" w:color="auto" w:fill="FFFFFF"/>
          <w:lang w:eastAsia="ru-RU"/>
        </w:rPr>
        <w:t>Во-первых, политическое настроение в 1917 г. характеризовалось стремлением казахской нации к автономии, в общественном сознании политические идеалы свободы и самоопределения занимали ведущее место.Во-вторых, на проходивших с марта по апрель 1917 г. областных казахских съездах выдвигались различные политические требования, которые показали независимость казахских национальных демократов от политического влияния кадетов: Тургайский и Уральский съезды высказывались за федеративную демократическую республику и отвергли ориентацию кадетов на установление конституционной монархии.</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В-третьих, на Первом Всеказахском съезде, проходившем в г. Оренбурге с 21 по 28 июля 1917 г. произошло организационное оформление партии "Алаш". На этом же съезде были приняты решения по 14 вопросам, в том числе таким ключевым, как форма государственного устройства России (парламентская федеративная республика), автономия казахских областей, землеустройство казахского населения, отношение к религии, вопрос о положении казахской женщины, подготовка выборов в Учредительное собрание.</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Культурная элита стала в тот момент лидером нации в деле агрегации интересов, их согласования посредством дискуссий и установления между ними иерархии приоритетов. Задача облегчалась накопленным политическим опытом предшествующего десятилетия. Сама постановка вопросов раскрывает способность культурной элиты того времени быть открытой демократическим взглядам Европы и России, реагировать на назревшие острые социальные, политические, культурные, экономические и аграрные проблемы. Либерально-демократические взгляды были соединены с необходимостью их приложения к конкретным условиям и специфике Казахстана. Была поставлена задача сближения и консолидации интересов различных групп казахского общества, разъяснение смысла предпринимаемых предложений и действий путем пропаганды и агитации.</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 xml:space="preserve">Проект программы партии "Алаш", опубликованный перед выборами в Учредительное собрание России, ставил в качестве первоочередных задач всеобщее избирательное право, пропорциональное национальное представительство, демократическую Российскую федеративную республику с президентом и законодательной Думой, равенство автономий, входящих в состав России, демократические свободы, отделение церкви от государства, равноправие языков и др. В ноябре 1917 г. на выборах в Учредительное собрание партия "Алаш" получила большинство голосов и 43 депутатских места. По количеству голосов, полученных на выборах в Учредительное собрание (262404 голоса), "Алаш" занимала 8 место среди </w:t>
      </w:r>
      <w:r w:rsidRPr="0061021A">
        <w:rPr>
          <w:rFonts w:ascii="Times New Roman" w:hAnsi="Times New Roman" w:cs="Times New Roman"/>
          <w:sz w:val="28"/>
          <w:szCs w:val="28"/>
          <w:shd w:val="clear" w:color="auto" w:fill="FFFFFF"/>
          <w:lang w:eastAsia="ru-RU"/>
        </w:rPr>
        <w:lastRenderedPageBreak/>
        <w:t>полусотни партий, существовавших в России накануне Октябрьской революции</w:t>
      </w:r>
      <w:r w:rsidR="0022653E" w:rsidRPr="0022653E">
        <w:rPr>
          <w:rFonts w:ascii="Times New Roman" w:hAnsi="Times New Roman" w:cs="Times New Roman"/>
          <w:sz w:val="28"/>
          <w:szCs w:val="28"/>
          <w:shd w:val="clear" w:color="auto" w:fill="FFFFFF"/>
          <w:lang w:eastAsia="ru-RU"/>
        </w:rPr>
        <w:t xml:space="preserve"> [15].</w:t>
      </w:r>
      <w:r w:rsidRPr="0061021A">
        <w:rPr>
          <w:rFonts w:ascii="Times New Roman" w:hAnsi="Times New Roman" w:cs="Times New Roman"/>
          <w:sz w:val="28"/>
          <w:szCs w:val="28"/>
          <w:shd w:val="clear" w:color="auto" w:fill="FFFFFF"/>
          <w:lang w:eastAsia="ru-RU"/>
        </w:rPr>
        <w:t xml:space="preserve"> На Втором общеказахском съезде в декабре 1917 г. был сформирован Всеказахский временный народный совет "Алаш-Орда"(фактически, правительство автономии казахских земель "Алаш"), задачей которого была подготовка провозглашения автономии "Алаш" с последующим утверждением ее конституции Всероссийским Учредительным собранием.Федерация представлялась оптимальной формой правового регулирования взаимоотношений центра и национально-территориальных автономий. Самостоятельность в форме автономии не означало полной независимости. В этом требовании лидеры "Алаш" были реалистами, учитывая глубину интегрированности в политическую и экономическую систему России. Детальное разграничение полномочий центра и автономий представлялось делом, регулируемым последующими договоренностями и законодательством. Лидер "Алаш-Орды" Алихан Букейханов (чингизид по происхождению ) в обращениях к предполагаемым союзникам з</w:t>
      </w:r>
      <w:r w:rsidR="00104B69">
        <w:rPr>
          <w:rFonts w:ascii="Times New Roman" w:hAnsi="Times New Roman" w:cs="Times New Roman"/>
          <w:sz w:val="28"/>
          <w:szCs w:val="28"/>
          <w:shd w:val="clear" w:color="auto" w:fill="FFFFFF"/>
          <w:lang w:eastAsia="ru-RU"/>
        </w:rPr>
        <w:t xml:space="preserve">аявлял, что среди алашординцев </w:t>
      </w:r>
      <w:r w:rsidRPr="0061021A">
        <w:rPr>
          <w:rFonts w:ascii="Times New Roman" w:hAnsi="Times New Roman" w:cs="Times New Roman"/>
          <w:sz w:val="28"/>
          <w:szCs w:val="28"/>
          <w:shd w:val="clear" w:color="auto" w:fill="FFFFFF"/>
          <w:lang w:eastAsia="ru-RU"/>
        </w:rPr>
        <w:t>нет стремлений к сепаратизму. Партия "Алаш" предполагала устроение обществено-политической жизни в соответствии с европейскими демократическими политическими ценностями. В то же время доминировавшая в культурной элите западническая культурно-цивилизационная ориентация не означала разрыва с тюркским и исламским миром.</w:t>
      </w:r>
      <w:r w:rsidR="00830670">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Более того, часть алашевцев, выходцев из южных областей современного Казахстана, входивших в состав Туркестанского края, М. Тынышпаев и М. Чокаев, входили в 1917-1918г.г. также в партию "Шура-и-Ислами" ("Совет ислама"), возникшую в марте 1917 г. в Туркестанском крае. Эта партия опиралась на сочетание тюркского и исламского единения, актуального в условиях Туркестана, поскольку исламская религия доминировала в общественном сознании коренных этносов и племен Средней Азии и выступала фактором их объединения .Таки</w:t>
      </w:r>
      <w:r w:rsidR="00104B69">
        <w:rPr>
          <w:rFonts w:ascii="Times New Roman" w:hAnsi="Times New Roman" w:cs="Times New Roman"/>
          <w:sz w:val="28"/>
          <w:szCs w:val="28"/>
          <w:shd w:val="clear" w:color="auto" w:fill="FFFFFF"/>
          <w:lang w:eastAsia="ru-RU"/>
        </w:rPr>
        <w:t xml:space="preserve">м образом, отчасти оправдывался вышеприведенный </w:t>
      </w:r>
      <w:r w:rsidRPr="0061021A">
        <w:rPr>
          <w:rFonts w:ascii="Times New Roman" w:hAnsi="Times New Roman" w:cs="Times New Roman"/>
          <w:sz w:val="28"/>
          <w:szCs w:val="28"/>
          <w:shd w:val="clear" w:color="auto" w:fill="FFFFFF"/>
          <w:lang w:eastAsia="ru-RU"/>
        </w:rPr>
        <w:t>прогноз А. Букейханова, высказанный еще в 1910 г</w:t>
      </w:r>
      <w:r w:rsidR="00104B69">
        <w:rPr>
          <w:rFonts w:ascii="Times New Roman" w:hAnsi="Times New Roman" w:cs="Times New Roman"/>
          <w:sz w:val="28"/>
          <w:szCs w:val="28"/>
          <w:shd w:val="clear" w:color="auto" w:fill="FFFFFF"/>
          <w:lang w:eastAsia="ru-RU"/>
        </w:rPr>
        <w:t>.</w:t>
      </w:r>
      <w:r w:rsidRPr="0061021A">
        <w:rPr>
          <w:rFonts w:ascii="Times New Roman" w:hAnsi="Times New Roman" w:cs="Times New Roman"/>
          <w:sz w:val="28"/>
          <w:szCs w:val="28"/>
          <w:shd w:val="clear" w:color="auto" w:fill="FFFFFF"/>
          <w:lang w:eastAsia="ru-RU"/>
        </w:rPr>
        <w:t xml:space="preserve">Однако, доля "восточного", религиозно-мусульманского компонента в политической и идеологической ориентации казахской интеллигенции в целом была незначительна. Поэтому лица из казахской элиты не вошли в отколовшуюся от партии "Шура-и-Ислами" группу, создавшую партию "Шура-и-Улема" ("Совет духовенства"), руководствовавшую более жесткой ориентацией на принципы ислама.Отличие казахской мусульмански ориентированной интеллигенции подмечено было в 1921 г. Г. Сафаровым, российским большевиком, впоследствии исключенным за принадлежность к троцкистской оппозиции: Мусульманская интеллигенция в лице "джадидов" (буквально: сторонников нового метода) выступает с требованием реформы школы, введения новой орфографии), изгнания арабщины и древнегреческой схоластики из преподавания и развития национальных культур. ... Постепенно это движение оформляется и политически как прогрессивно-национальное движение. Оно растет под влиянием татарской и киргизской (т. е. казахской) интеллигенции, где "джадиды" еще и раньше завоевали прочные позиции" (Сафаров Г. </w:t>
      </w:r>
      <w:r w:rsidRPr="0061021A">
        <w:rPr>
          <w:rFonts w:ascii="Times New Roman" w:hAnsi="Times New Roman" w:cs="Times New Roman"/>
          <w:sz w:val="28"/>
          <w:szCs w:val="28"/>
          <w:shd w:val="clear" w:color="auto" w:fill="FFFFFF"/>
          <w:lang w:eastAsia="ru-RU"/>
        </w:rPr>
        <w:lastRenderedPageBreak/>
        <w:t xml:space="preserve">Колониальная революция (Опыт Туркестана). Алматы, 1996. С.88.). Кстати, джадиды, по своей сути модернизировавшие культуру своих народов, противостояли ортодоксальной позиции "Шура-и-Улема". Таким образом, условно обозначаемые как "западническая" и "восточная" ориентации казахской культурной элиты фактически представляли главную общую тенденцию модернизации общественной и политической жизни в начале 20 века.Лидеры Алаша Октябрьский </w:t>
      </w:r>
      <w:r w:rsidR="00830670">
        <w:rPr>
          <w:rFonts w:ascii="Times New Roman" w:hAnsi="Times New Roman" w:cs="Times New Roman"/>
          <w:sz w:val="28"/>
          <w:szCs w:val="28"/>
          <w:shd w:val="clear" w:color="auto" w:fill="FFFFFF"/>
          <w:lang w:eastAsia="ru-RU"/>
        </w:rPr>
        <w:t xml:space="preserve">революцию </w:t>
      </w:r>
      <w:r w:rsidRPr="0061021A">
        <w:rPr>
          <w:rFonts w:ascii="Times New Roman" w:hAnsi="Times New Roman" w:cs="Times New Roman"/>
          <w:sz w:val="28"/>
          <w:szCs w:val="28"/>
          <w:shd w:val="clear" w:color="auto" w:fill="FFFFFF"/>
          <w:lang w:eastAsia="ru-RU"/>
        </w:rPr>
        <w:t xml:space="preserve"> восприняли негативно, тот же А. Байтурсынов позднее писал, что февральская "первая революция была правильно понята и с радостью встречена казахами потому, что, во-первых, она освободила их от гнета и насилий царского правительства, а во-вторых, подкрепила у них надежду осуществить свою заветную мечту - управлять самостоятельно. То, что вторая революция показалась казахам непонятной, объясняется просто: у казахов нет капитализма и классовой дифференциации, даже собственность у них не так разграничена, как у других народов. Наводила же ужас на казахов Октябрьская революция своими внешними проявлениями. На окраинах большевистское движение сопровождалось насилиями, грабежом, злоупотреблениями и своеобразной диктаторской властью, говоря короче, движение на окраинах часто представляло собой не революцию, а</w:t>
      </w:r>
      <w:r w:rsidR="00830670">
        <w:rPr>
          <w:rFonts w:ascii="Times New Roman" w:hAnsi="Times New Roman" w:cs="Times New Roman"/>
          <w:sz w:val="28"/>
          <w:szCs w:val="28"/>
          <w:shd w:val="clear" w:color="auto" w:fill="FFFFFF"/>
          <w:lang w:eastAsia="ru-RU"/>
        </w:rPr>
        <w:t xml:space="preserve"> полнейшую анархию" (</w:t>
      </w:r>
      <w:r w:rsidRPr="0061021A">
        <w:rPr>
          <w:rFonts w:ascii="Times New Roman" w:hAnsi="Times New Roman" w:cs="Times New Roman"/>
          <w:sz w:val="28"/>
          <w:szCs w:val="28"/>
          <w:shd w:val="clear" w:color="auto" w:fill="FFFFFF"/>
          <w:lang w:eastAsia="ru-RU"/>
        </w:rPr>
        <w:t xml:space="preserve"> К.Нурпеисов. "Они боролись за независимость Казахстана...: Казахстанская правда.12 августа 1997 г.- C.5).</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В ходе развязанной большевиками гражданской войны и предшествовавших событий 1917 г. стало очевидным, что жузы утратили свою роль основного фактора социально-политической сегментации казахского общества. Но на политическое размежевание помимо идеологии, воздействия основных политических сил России, интересов разных социальных слоев, влияли различия в политических позициях между представителями регионов в рамках тех же самых партий. Региональные различия между Западом, Севером и Востоком, Югом и Юго-Востоком Казахстана, частично совпадали с традиционными территориями расселения трех жузов, поскольку административно-территориальное деление на области учитывало особенности сезонных кочевок.На Западе Казахстана действовало Западное отделение "Алаш-Орды", на Севере и Востоке - наряду с партией "Алаш" действовала партия "Уш жуз", на Юге - одни и те же казахские деятели входили и в "Алаш" и в "Шура-и-Ислами".Сторонники радикального подхода к назревшим социальным проблемам, в том числе решению земельного вопроса, вопроса о бесправии женщин, продолжая линию журнала "Айкап", связывали национальную самостоятельность с удовлетворением интересов малоимущих и неимущих слоев.Политические взгляды партии "Уш жуз", возникшей в конце 1917 г., характеризуются противопоставлением партии "Алаш", поскольку "Ушжузовцы" придерживалась политической платформы левых социалистов-революционеров (эсеров), эсеровской концепции объединения рабочих, крестьян, городской мелкой буржуазии в аморфный класс "людей труда". На практике ее активное политическое развитие шло в сторону консолидации с </w:t>
      </w:r>
      <w:r w:rsidRPr="0061021A">
        <w:rPr>
          <w:rFonts w:ascii="Times New Roman" w:hAnsi="Times New Roman" w:cs="Times New Roman"/>
          <w:sz w:val="28"/>
          <w:szCs w:val="28"/>
          <w:shd w:val="clear" w:color="auto" w:fill="FFFFFF"/>
          <w:lang w:eastAsia="ru-RU"/>
        </w:rPr>
        <w:lastRenderedPageBreak/>
        <w:t>большевиками и к июню 1918 г. большинство "Уш жуз" приняло сторону большевиков и партия распалась. Членами "Уш жуз" были часть мелких чиновников, кустарей, учителей, фельдшеров, учащихся.</w:t>
      </w:r>
    </w:p>
    <w:p w:rsidR="0061021A" w:rsidRPr="0061021A" w:rsidRDefault="00E541FF" w:rsidP="0061021A">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П</w:t>
      </w:r>
      <w:r w:rsidR="0061021A" w:rsidRPr="0061021A">
        <w:rPr>
          <w:rFonts w:ascii="Times New Roman" w:hAnsi="Times New Roman" w:cs="Times New Roman"/>
          <w:sz w:val="28"/>
          <w:szCs w:val="28"/>
          <w:shd w:val="clear" w:color="auto" w:fill="FFFFFF"/>
          <w:lang w:eastAsia="ru-RU"/>
        </w:rPr>
        <w:t>редположение А. Букейханова о "западнической" ориентации на оппозиционные российские партии подтвердилось в факте присоединения радикальных элементов казахской интеллигенции к ведущей революционной партии - партии большевиков. С другой стороны, частичное подтверждение его тезиса об ориентации на мусульманские татарские партии проявилось в эклектичности воззрений "Уш жуз". Эта эклектичность проявлялась в сочетании требования тюрко-татарской федерации и популистских лозунгов, близких большевистскому "Вся земля - крестьянам!", включения "справедливых требований шариата в закон казахского суда", хотя согласно программе партии "Алаш", часть гражданских дел и так предполагалось отнести в компетенцию духовных судей - казиев (Григорьев В.К. Противостояние (Большевики и непролетарские пар</w:t>
      </w:r>
      <w:r>
        <w:rPr>
          <w:rFonts w:ascii="Times New Roman" w:hAnsi="Times New Roman" w:cs="Times New Roman"/>
          <w:sz w:val="28"/>
          <w:szCs w:val="28"/>
          <w:shd w:val="clear" w:color="auto" w:fill="FFFFFF"/>
          <w:lang w:eastAsia="ru-RU"/>
        </w:rPr>
        <w:t>тии в Казахстане 1917-1920 гг.</w:t>
      </w:r>
      <w:r w:rsidR="0061021A" w:rsidRPr="0061021A">
        <w:rPr>
          <w:rFonts w:ascii="Times New Roman" w:hAnsi="Times New Roman" w:cs="Times New Roman"/>
          <w:sz w:val="28"/>
          <w:szCs w:val="28"/>
          <w:shd w:val="clear" w:color="auto" w:fill="FFFFFF"/>
          <w:lang w:eastAsia="ru-RU"/>
        </w:rPr>
        <w:t xml:space="preserve"> Алма-Ата, 1989. С. 114-115.).</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Для сторонников радикального подхода, примкнувших к большевикам, привлекательным моментом в программе большевиков было признание права наций на самоопределение. С другой стороны, в чем и была сила большевиков, они опирались на четко поставленную организацию, на поддержку со стороны парткомитетов Оренбурга, Омска, Ташкента.Присоединение к большевизму было закономерным следствием размежевания и поляризации между основными политическим силами в ходе гражданской войны: логика жесткого военно-политического противостояния приводила к альянсу и поглощению слабых политических групп и партий сильными и мощными партиями и движениями. Лица, не разделявшие воззрения "Алаш-Орды" неизбежно восприняли главные идеи, формы публичной деятельности, способы организации, символы </w:t>
      </w:r>
      <w:r w:rsidR="00E541FF">
        <w:rPr>
          <w:rFonts w:ascii="Times New Roman" w:hAnsi="Times New Roman" w:cs="Times New Roman"/>
          <w:sz w:val="28"/>
          <w:szCs w:val="28"/>
          <w:shd w:val="clear" w:color="auto" w:fill="FFFFFF"/>
          <w:lang w:eastAsia="ru-RU"/>
        </w:rPr>
        <w:t>и лозунги большевистской партии.</w:t>
      </w:r>
      <w:r w:rsidRPr="0061021A">
        <w:rPr>
          <w:rFonts w:ascii="Times New Roman" w:hAnsi="Times New Roman" w:cs="Times New Roman"/>
          <w:sz w:val="28"/>
          <w:szCs w:val="28"/>
          <w:shd w:val="clear" w:color="auto" w:fill="FFFFFF"/>
          <w:lang w:eastAsia="ru-RU"/>
        </w:rPr>
        <w:t xml:space="preserve"> Более слабые в организационном и политическом отношениях, коммунисты Казахстана стремились выглядеть подобно российским коммунистам в воспроизведении организационных структур и перенятии культурных моделей.</w:t>
      </w:r>
      <w:r w:rsidR="00E541F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Уникальный шанс созидания независимой государственности под руководством культурной Алашевской элиты не был реализован. Отчасти из-за нехватки материальных, финансовых и военных ресурсов у "Алаш-Орды" для того, чтобы быть независимой от воздействия основных политических сил гражданской войны. Партии "Алаш" не удалось осуществить национальную консолидацию в 1917-1919 г.г. Причины состояла в наличии ряда противодействовавших факторов.</w:t>
      </w:r>
      <w:r w:rsidR="00E503D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Во-первых, Алаш объединяла в основном узкий слой интеллигенции. "Казахское общество, 80-90 процентов которого составляли безграмотные шаруа, не сумело поддержать идеи справедливости, гуманизма и независимости...Непросвещенность масс, оторванность от центра политической борьбы и революционного движения стали препятствием на пути к заветной цели.Во вторых, долгое время у казахской интеллигенции отсутствовала четкая программа политической борьбы. Думается, и партия Алаш была созда</w:t>
      </w:r>
      <w:r w:rsidR="00E541FF">
        <w:rPr>
          <w:rFonts w:ascii="Times New Roman" w:hAnsi="Times New Roman" w:cs="Times New Roman"/>
          <w:sz w:val="28"/>
          <w:szCs w:val="28"/>
          <w:shd w:val="clear" w:color="auto" w:fill="FFFFFF"/>
          <w:lang w:eastAsia="ru-RU"/>
        </w:rPr>
        <w:t xml:space="preserve">на слишком поздно" </w:t>
      </w:r>
      <w:r w:rsidR="00553894" w:rsidRPr="0061021A">
        <w:rPr>
          <w:rFonts w:ascii="Times New Roman" w:hAnsi="Times New Roman" w:cs="Times New Roman"/>
          <w:sz w:val="28"/>
          <w:szCs w:val="28"/>
          <w:shd w:val="clear" w:color="auto" w:fill="FFFFFF"/>
          <w:lang w:eastAsia="ru-RU"/>
        </w:rPr>
        <w:t xml:space="preserve">(Григорьев </w:t>
      </w:r>
      <w:r w:rsidR="00553894" w:rsidRPr="0061021A">
        <w:rPr>
          <w:rFonts w:ascii="Times New Roman" w:hAnsi="Times New Roman" w:cs="Times New Roman"/>
          <w:sz w:val="28"/>
          <w:szCs w:val="28"/>
          <w:shd w:val="clear" w:color="auto" w:fill="FFFFFF"/>
          <w:lang w:eastAsia="ru-RU"/>
        </w:rPr>
        <w:lastRenderedPageBreak/>
        <w:t>В.К. Противостояние (Большевики и непролетарские пар</w:t>
      </w:r>
      <w:r w:rsidR="00553894">
        <w:rPr>
          <w:rFonts w:ascii="Times New Roman" w:hAnsi="Times New Roman" w:cs="Times New Roman"/>
          <w:sz w:val="28"/>
          <w:szCs w:val="28"/>
          <w:shd w:val="clear" w:color="auto" w:fill="FFFFFF"/>
          <w:lang w:eastAsia="ru-RU"/>
        </w:rPr>
        <w:t>тии в Казахстане 1917-1920 гг.</w:t>
      </w:r>
      <w:r w:rsidR="00553894" w:rsidRPr="0061021A">
        <w:rPr>
          <w:rFonts w:ascii="Times New Roman" w:hAnsi="Times New Roman" w:cs="Times New Roman"/>
          <w:sz w:val="28"/>
          <w:szCs w:val="28"/>
          <w:shd w:val="clear" w:color="auto" w:fill="FFFFFF"/>
          <w:lang w:eastAsia="ru-RU"/>
        </w:rPr>
        <w:t xml:space="preserve"> Алма-Ата, 1989. С. 114-115.).</w:t>
      </w:r>
      <w:r w:rsidRPr="0061021A">
        <w:rPr>
          <w:rFonts w:ascii="Times New Roman" w:hAnsi="Times New Roman" w:cs="Times New Roman"/>
          <w:sz w:val="28"/>
          <w:szCs w:val="28"/>
          <w:shd w:val="clear" w:color="auto" w:fill="FFFFFF"/>
          <w:lang w:eastAsia="ru-RU"/>
        </w:rPr>
        <w:t>. Время ее создания и принятия четкой программы политических действий за образование независимой казахской государственности произошло в середине и конце 1917 года, когда инициатива постепенно переходила к большевикам с их популизмом и железной дисциплиной.В-третьих, существование представлений о родоплеменном генеалогическом родстве и влияние связанного с этим племенного сознания, распространенных в среде кочевого и полукочевого населения, составлявшего большинство казахов, тормозило формирование национального самосознания и национального единства. Воздействие племенного разделения отразилось и в документах Второго Всеказахского съезда: "В Джизакском уезде идут беспорядки: киргизы (т.е. казахи) нападают друг на друга, отбирают скот... Киргизы (казахи - И.Т.) Джизакского уезда из рода Аргын имеют сильное желание выделиться из автономного Туркестана и присоединиться к Казак- Киргизской автономии, если таковая будет объявлена" (Алаш-Орда: Сборник документов/ Сост. Н. Мартыненко. - Алма-Ата, 1992. С.65.).</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В-четвертых, препятствовало региональное размежевание. Второй всеказахский съезд, проходивший 5-13 декабря 1917 г. в г.Оренбурге без обсуждения принял программу партии "Алаш" и избрал ЦК во главе с А.Букейхановым. Основным итогом стало решение о создании "Временного народного совета "Алаш-Орда" в составе 25 человек, 15 из которых было избрано на съезде, а 10 мест было зарезервировано за представителями некоренной национальности. Совету "Алаш-Орда" предписывалось "немедленно взять в свои руки всю исполнительную власть над казахским населением" (Там же).</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Съезд постановил ,что" Всем ,кто живет среди казах-киргиз гарантируется право меньшинства. Во всех учреждениях автономии "Алаш" представители всех наций должны быть представлены пропорционально." Однако голосование по ряду вопросов показало существенные политические различия в позициях представителей Запада и Востока Казахстана по вопросу о сроках объявления автономии. Группа делегатов во главе с братьями Джаншой и Халелом Досмухамедовыми (лидеры представителей Запада) выступили за немедленное объявление автономии, а А. Букейханов, М. Дулатов, А. Байтурсынов и другие посчитали это преждевременным до "выяснения отношений некиргизского (неказахского - И.Т) населения степных областей к автономии" (Там же). По их мнению, право объявления автономии принадлежало учредительному собранию "Алаш".</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Эти различия во взглядах выразились в возникновении Западной и Восточной Алаш-Орды, во главе которых стояли соответственно Ж. Досмухамедов и А. Букейханов. При формально признаваемом главенстве Восточной Алаш-Орды, Западная фактически вела самостоятельную политику по отношению к уральскому казаческому войску, большевистскому правительству Москвы. На деле Букейханов вынужден был официально признать полноту полномочий Западной Алаш-Орды на территории Западного Казахстана.В-пятых, серьезной </w:t>
      </w:r>
      <w:r w:rsidRPr="0061021A">
        <w:rPr>
          <w:rFonts w:ascii="Times New Roman" w:hAnsi="Times New Roman" w:cs="Times New Roman"/>
          <w:sz w:val="28"/>
          <w:szCs w:val="28"/>
          <w:shd w:val="clear" w:color="auto" w:fill="FFFFFF"/>
          <w:lang w:eastAsia="ru-RU"/>
        </w:rPr>
        <w:lastRenderedPageBreak/>
        <w:t xml:space="preserve">неудачей деятелей "Алаш" явилась неспособность политически интегрировать интересы казахской нации. Сфера ее представительства, как видим, не была широкой, не охватывала все группы казахской интеллигенции. Создалась ситуация, когда узкий слой интеллигенции и верхушечных казахских элементов (аткаминеров - в переводе - "всадников", а на деле лиц, находившихся при различных должностях "туземной администрации" волостного уровня) мог только некоторое время опираться на народные массы: "То, что часть масс все же поддерживала движение, объяснялось моментом чисто национальным: лозунг автономии, независимости от ненавистных угнетателей не мог не захватить и не увлечь в борьбу часть масс" (Там же). Недовольство усилилось отходом от заявленного в программе партии "Алаш" принципа взимания налогов по степени имущественного состояния: "богатый платит больше, бедный - меньше". Постановлением "Алаш-Орды" от 11-24 июня 1918 г. был объявлен немедленный сбор покибиточного сбора по 100 руб., независимо от достатка и богатства владельцев. "В связи с налогом имела место оппозиция в рядах Алаш-Орды, протестовавшая </w:t>
      </w:r>
      <w:r w:rsidR="00C94687">
        <w:rPr>
          <w:rFonts w:ascii="Times New Roman" w:hAnsi="Times New Roman" w:cs="Times New Roman"/>
          <w:sz w:val="28"/>
          <w:szCs w:val="28"/>
          <w:shd w:val="clear" w:color="auto" w:fill="FFFFFF"/>
          <w:lang w:eastAsia="ru-RU"/>
        </w:rPr>
        <w:t>против покибиточной подати" (</w:t>
      </w:r>
      <w:r w:rsidRPr="0061021A">
        <w:rPr>
          <w:rFonts w:ascii="Times New Roman" w:hAnsi="Times New Roman" w:cs="Times New Roman"/>
          <w:sz w:val="28"/>
          <w:szCs w:val="28"/>
          <w:shd w:val="clear" w:color="auto" w:fill="FFFFFF"/>
          <w:lang w:eastAsia="ru-RU"/>
        </w:rPr>
        <w:t xml:space="preserve"> Сафаров Г. Колониальная революция: Опыт Туркестана; Бочагов А. Алаш-Орда. Алматы, 1996. С. 239.).</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Фактически, к середине 1918 г. "Алаш-Орда" подпала под влияние примкнувших к партии "Алаш" зажиточных слоев казахского общества. Аткаминеры и другие состоятельные слои стремились сохранить и приумножить привилегии. Государственная самостоятельность в форме автономии означала для них расширение и упрочение своей власти. Партия "Алаш" была кадровой, в основе ее организационного строения лежал комитет лидеров и активистов, а члены партии группировались вокруг политических деятелей, которые составили ядро правительства автономии "Алаш" - "Алаш-Орду". Сама эта интеллигентская партия была далека от принципов построения массовой идеологической партии наподобие партии большевиков. До 1917 г. ядро будущей партии представляло литературно-политическое объединение единомышленников вокруг газеты "Казах". В 1919 г. из партии вышел ряд прежних активистов, в том числе один из ее главных лидеров - А. Байтурсунов.10 июля 1919 г. Лениным было подписано "Временное положение Совета Народных Комиссаров о Революционном комитете по управлению Киргизским краем". В его состав вошел А. Байтурсунов. Инициатива создания властных структур постепенно перешла от казахской культурной элиты к большевистской партии. 5 марта 1920 г. решением Военно-Революционного комитета по управлению Киргизским краем было ликвидировано правительство Западного отделения Алаш- Орды. Согласно Протокола заседания Ревкома, на котором отсутствовал А. Байтурсынов: "... опубликовать населению в газетах, что никакого договора между Ревкомом и Алаш-Ордой не было, а условия перехода этих алашординцев указаны в ответе Ревкома от 21 января за Ь253, т. е. личная неприкосновенность и амнистия за прежние их деяния сохраняет силу". До этого, 21 января 1920 года, Ревком отклонил предложение Западного </w:t>
      </w:r>
      <w:r w:rsidRPr="0061021A">
        <w:rPr>
          <w:rFonts w:ascii="Times New Roman" w:hAnsi="Times New Roman" w:cs="Times New Roman"/>
          <w:sz w:val="28"/>
          <w:szCs w:val="28"/>
          <w:shd w:val="clear" w:color="auto" w:fill="FFFFFF"/>
          <w:lang w:eastAsia="ru-RU"/>
        </w:rPr>
        <w:lastRenderedPageBreak/>
        <w:t>отделения Алаш-Орды о слиянии ее с Ревкомом: "Впредь до общекиргизского съезда, который созывается в июле месяц с.г. и который единственный может выбрать законное советское правительство всей Киргизии, - Киргизские области управляются Ревкомом, назначаемым Советом Народных Комиссаров РСФСР. И поэтому слияние Алаш-Орды с Ревкомом возможно только таким образом, что Совет Народных Комиссаров включает некоторых членов Алаш-Орды в состав Военревкома Киргизии.." ( Алаш-Орда..Cост.Н. Мартыненко. Алма-Ата, 1992. С. 92.).Собирание казахских земель в единое автономное государственное образование было проведено в течение 1920-1924 гг. под руководством партии большевиков. Завершением этого процесса было вхождение южных казахских земель из упраздненной Туркестанской республики в состав Киргизской (т.е. Казахской) АССР. Процесс формирования единой большевистской партийной организации, ведущего и центрального элемента политической системы советского периода, происходил под воздействием "сверху" в борьбе за приведение организационных основ партработы к единым принципам, против тенденции, когда "выдумываются новые организационные формы вопреки Уставу РКП (б)" (Алаш-Орда: сборник документов/ Сост. Н. Мартыненко. - Алма- Ата, 1992. С</w:t>
      </w:r>
      <w:r w:rsidR="00C94687">
        <w:rPr>
          <w:rFonts w:ascii="Times New Roman" w:hAnsi="Times New Roman" w:cs="Times New Roman"/>
          <w:sz w:val="28"/>
          <w:szCs w:val="28"/>
          <w:shd w:val="clear" w:color="auto" w:fill="FFFFFF"/>
          <w:lang w:eastAsia="ru-RU"/>
        </w:rPr>
        <w:t>.</w:t>
      </w:r>
      <w:r w:rsidRPr="0061021A">
        <w:rPr>
          <w:rFonts w:ascii="Times New Roman" w:hAnsi="Times New Roman" w:cs="Times New Roman"/>
          <w:sz w:val="28"/>
          <w:szCs w:val="28"/>
          <w:shd w:val="clear" w:color="auto" w:fill="FFFFFF"/>
          <w:lang w:eastAsia="ru-RU"/>
        </w:rPr>
        <w:t xml:space="preserve">189, 185.).Сильная и гибкая тактика большевиков проявлялась в сочетании поддержки местных организаций с соответствующими организационными мерами по привлечению в партию лиц коренной национальности. Например, с лета 1918 г. для ведения агитации и пропаганды на языке коренного населения при областных, губернских и уездных парткомах стали создаваться в зависимости от конкретной ситуации мусульманские, киргизские (казахские) и киргизско-татарские секции. Итогом разнообразных форм вовлечения в партию стало вступление свыше 5 тыс. казахов в РКП(б) в первые три года Советской власти. В начале 1919 г. в двух южных областях - Сырдарьинской и Семиреченской, входивших в состав Туркестанской республики, мусульманские секции были преобразованы в мусульманские бюро.Этнический фактор стал проявляться впоследствии в деятельности Мусульманских бюро, угрожая жестко контролируемому соблюдению единых уставных требований в рамках РКП(б). Причина этого, состояла в том, что институционализация мусульманского представительства привела к воспроизводству культурно-цивилизационной дихотомии "коренное население" и "русское" на уровне власти. Модель разделения руководящих структур партийной организации по такому принципу противоречила большевистскому демократическому централизму, что проявилось в негативном отношении руководства ЦК РКП(б) к решению Туркестанского краевого мусульманского бюро РКП(б) от декабря 1919 г. о возвышении своего статуса как "Высшего мусульманского партийного органа". С другой стороны, коммунисты Туркестана во главе с казахом Т. Рыскуловым на новом витке исторического развития возродили уже в рамках партии коммунистов идею федерации тюркских народов. Известны его идеи о"тюркской нации", показавшие существование проблемы идентичности среди интеллигенции тюркских народов </w:t>
      </w:r>
      <w:r w:rsidRPr="0061021A">
        <w:rPr>
          <w:rFonts w:ascii="Times New Roman" w:hAnsi="Times New Roman" w:cs="Times New Roman"/>
          <w:sz w:val="28"/>
          <w:szCs w:val="28"/>
          <w:shd w:val="clear" w:color="auto" w:fill="FFFFFF"/>
          <w:lang w:eastAsia="ru-RU"/>
        </w:rPr>
        <w:lastRenderedPageBreak/>
        <w:t>Средней Азии. V конференция Компартии Туркестана (20-25 января 1920 г.) приняла решение о переименовании КПТ в Компартию тюркских народов и преобразовании Туркестанской АССР в Республику тюркских народов.</w:t>
      </w:r>
    </w:p>
    <w:p w:rsidR="0061021A" w:rsidRP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Мусульманское бюро КПТ предлагало два варианта: либо создание автономии, объединяющей в единой республике мусульманские народы Туркестана на основе общетюркской идеи, либо создание конфедерации равноправных национальных государств тюркских народностей. В ответ на это ЦК РКП(б) принял 8 марта 1920 г. постановление "Положение об автономии Туркестана". В мае 1920 г. делегация во главе с Рыскуловым прибыла в Москву, где ЦК отверг их взгляды как национал-уклонистские и противоречащие политике партии. Для усиления контроля и так называемого организационного и идейного укрепления партийных организаций в июле 1920 г. было создано Туркестанское бюро ЦК в дополнение к уже действовавшей с октября 1919 г. Турккомиссии (Комиссии ВЦИК и СНК РСФСР по делам Туркестана), которая с этого момента сосредочила внимание на вопросах хозяйственного и культурного развития этого края.В августе 1920 г. Т. Рыскулов был отозван в Москву на пост заместителя Наркома по делам национальностей И. В. Сталина. В 20-х гг. по отношению к "национал-уклонистам" применялся подобный прием с целью вывести неугодных лидеров из политической борьбы. К концу 20-х гг. их сменили более жесткие меры: обвинения в групповщине, исключения из партии и прямой террор и репрессии в 30-е годы. В том же 1920 г. были упразднены мусульманские секции в коммунистических партийных организациях Туркестанской АССР. Казахстанская большевистская партийная организация стала основным и ведущим элементом создаваемой политической системы автономной советской республики, учрежденной в 1920 г.</w:t>
      </w:r>
    </w:p>
    <w:p w:rsidR="0061021A" w:rsidRDefault="0061021A" w:rsidP="0061021A">
      <w:pPr>
        <w:pStyle w:val="ab"/>
        <w:rPr>
          <w:rFonts w:ascii="Times New Roman" w:hAnsi="Times New Roman" w:cs="Times New Roman"/>
          <w:sz w:val="28"/>
          <w:szCs w:val="28"/>
          <w:shd w:val="clear" w:color="auto" w:fill="FFFFFF"/>
          <w:lang w:eastAsia="ru-RU"/>
        </w:rPr>
      </w:pPr>
      <w:r w:rsidRPr="0061021A">
        <w:rPr>
          <w:rFonts w:ascii="Times New Roman" w:hAnsi="Times New Roman" w:cs="Times New Roman"/>
          <w:sz w:val="28"/>
          <w:szCs w:val="28"/>
          <w:shd w:val="clear" w:color="auto" w:fill="FFFFFF"/>
          <w:lang w:eastAsia="ru-RU"/>
        </w:rPr>
        <w:t xml:space="preserve">Оттеснение культурной элиты от власти с падением "Алаш-Орды" не привело ее лидеров к спаду их плодотворной творческой деятельности. В то же время путем перестановок в высшем эшелоне власти республики и в ходе партчисток представители интеллектуальной элиты отстранялись от активного участия в политической жизни. Показателен пример А. Байтурсынова, который еще в 1919 г. перешел к большевикам, вошел в состав Ревкома по управлению Киргизским краем еще до ликвидации автономии "Алаш", стал первым наркомом просвещения, однако в 1921 г. был освобожден от должности, а в 1922 г. исключен из партии.Активно проводившаяся большевиками в 20-е годы политика коренизации аппарата (выдвижения руководящих работников казахской национальности) преследовала двуединую цель: во-первых, создать для Советской власти опору среди коренного населения, во-вторых, подготовить новую генерацию кадров идеологически выдержанных, прошедших политическое воспитание победившей партии, не бывших под влиянием интеллектуальной элиты "Алаш". Важность такой цели сказывалась в том, что зараженные духом Алаша снова и снова ставили вопросы национального самоопределения и автономии. Показательна попытка части казахских руководителей, связанных ранее с "Алаш-Ордой" и поддерживавших дружеские </w:t>
      </w:r>
      <w:r w:rsidRPr="0061021A">
        <w:rPr>
          <w:rFonts w:ascii="Times New Roman" w:hAnsi="Times New Roman" w:cs="Times New Roman"/>
          <w:sz w:val="28"/>
          <w:szCs w:val="28"/>
          <w:shd w:val="clear" w:color="auto" w:fill="FFFFFF"/>
          <w:lang w:eastAsia="ru-RU"/>
        </w:rPr>
        <w:lastRenderedPageBreak/>
        <w:t>отношения с ее бывшими лидерами, установить "господствующее положение" казахского населения, что привело к их выступлению на сентябрьском (1924 г.) пленуме Киробкома партии с требованием провести "размежевание внутри КАССР". Стремление к самостоятельности в рамках Российской Федерации, а затем СССР, постоянно расценивались как национал- уклонизм. В резолюции III партконференции Киргизской (Казахской) облпарторганизации (март 1923 г.) была отмечена преемственность взглядов национально ориентированных коммунистов-казахов и партии "Алаш</w:t>
      </w:r>
      <w:r w:rsidR="00E541F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Роль Москвы усиливалась и в качестве арбитра, в связи с обострением межэтнических противоречий, которые проявлялись в сепаратистских попытках вывести из состава Казахстана отдельные уезды и даже губернии севера Казахской АССР. Например, в 1922 г. часть членов Кустанайского губкома потребовала выделения Кустанайского уезда из состава республики.В 20-х годов еще не проявилось открыто стремление полностью и окончательно подчинить Москве коммунистов национальных окраин. Суть вызревавшего изменения политики в отношении национальных республик выразил Сталин в письме к В.И. Ленину от 22 сентября 1922 г.: "За четыре года гражданской войны, когда мы ввиду интервенции вынуждены были демонстрировать либерализм Москвы в национальном вопросе, мы успели воспитать среди коммунистов, помимо своей воли, настоящих и последовательных социал-независимцев, требующих настоящей независимости во всем... и расценивающих вмешательство ЦК РКП (б) как обман и лицемерие со стороны Москвы" ("Известия ЦК КПСС. 1989. N9. С. 198-200.).</w:t>
      </w:r>
    </w:p>
    <w:p w:rsidR="0086206F" w:rsidRPr="0086206F" w:rsidRDefault="00B73111" w:rsidP="0086206F">
      <w:pPr>
        <w:pStyle w:val="ab"/>
        <w:rPr>
          <w:rFonts w:ascii="Times New Roman" w:hAnsi="Times New Roman" w:cs="Times New Roman"/>
          <w:b/>
          <w:sz w:val="28"/>
          <w:szCs w:val="28"/>
          <w:shd w:val="clear" w:color="auto" w:fill="FFFFFF"/>
          <w:lang w:eastAsia="ru-RU"/>
        </w:rPr>
      </w:pPr>
      <w:r w:rsidRPr="007A2F0F">
        <w:rPr>
          <w:rFonts w:ascii="Times New Roman" w:hAnsi="Times New Roman" w:cs="Times New Roman"/>
          <w:b/>
          <w:sz w:val="28"/>
          <w:szCs w:val="28"/>
          <w:shd w:val="clear" w:color="auto" w:fill="FFFFFF"/>
          <w:lang w:val="en-US" w:eastAsia="ru-RU"/>
        </w:rPr>
        <w:t>VI</w:t>
      </w:r>
      <w:r w:rsidRPr="007A2F0F">
        <w:rPr>
          <w:rFonts w:ascii="Times New Roman" w:hAnsi="Times New Roman" w:cs="Times New Roman"/>
          <w:b/>
          <w:sz w:val="28"/>
          <w:szCs w:val="28"/>
          <w:shd w:val="clear" w:color="auto" w:fill="FFFFFF"/>
          <w:lang w:eastAsia="ru-RU"/>
        </w:rPr>
        <w:t>.</w:t>
      </w:r>
      <w:r w:rsidR="0086206F">
        <w:rPr>
          <w:rFonts w:ascii="Times New Roman" w:eastAsia="Calibri" w:hAnsi="Times New Roman" w:cs="Times New Roman"/>
          <w:b/>
          <w:sz w:val="28"/>
          <w:szCs w:val="28"/>
        </w:rPr>
        <w:t>Временное правительство и Алаш</w:t>
      </w:r>
    </w:p>
    <w:p w:rsidR="00B73111" w:rsidRPr="008B7CF3" w:rsidRDefault="00B73111" w:rsidP="00B73111">
      <w:pPr>
        <w:pStyle w:val="ab"/>
        <w:rPr>
          <w:rFonts w:ascii="Times New Roman" w:hAnsi="Times New Roman" w:cs="Times New Roman"/>
          <w:sz w:val="28"/>
          <w:szCs w:val="28"/>
        </w:rPr>
      </w:pPr>
      <w:r w:rsidRPr="00B73111">
        <w:rPr>
          <w:rFonts w:ascii="Times New Roman" w:hAnsi="Times New Roman" w:cs="Times New Roman"/>
          <w:sz w:val="28"/>
          <w:szCs w:val="28"/>
        </w:rPr>
        <w:t xml:space="preserve"> </w:t>
      </w:r>
      <w:r w:rsidRPr="008B7CF3">
        <w:rPr>
          <w:rFonts w:ascii="Times New Roman" w:hAnsi="Times New Roman" w:cs="Times New Roman"/>
          <w:sz w:val="28"/>
          <w:szCs w:val="28"/>
        </w:rPr>
        <w:t>Свержение самодержавия казахская интеллигенция встретила восторженно. 17 марта 1917 г. в "Бюллетене" Семипалатинского Исполкома объединенных организаций и армии был опубликован полный текст телеграммы, полученной из Минска: "Взошло солнце Свободы, Равенства и Братства для всех народов России. Необходимо киргизам организоваться для поддержания нового строя и нового правительства. Нужно работать в контакте со всеми национальностями, поддерживающими новый строй. Киргизы должны подготовиться к Учредительному собранию и наметить достойных кандидатов. Призываем вас бросить старые киргизские споры и домашние дрязги. Лозунг народа - единение и справедливость. Спешно обсудите аграрный вопрос. Наш лозунг - "демократическая республика" и земля тому, кто извлекает доход из нее скотоводством и земледелием. Окажите помощь уполномоченному министерству по продовольственному делу и нашим рабочим на фронте. Сообщите мнение народа. Подписали: Алихан, Мирякуб, Муса, Мурзагази, Шаймардан, Хусаин, Шафкат, Султанбек, Иса, Мухамедказы, Хайретдин, Раимб</w:t>
      </w:r>
      <w:r>
        <w:rPr>
          <w:rFonts w:ascii="Times New Roman" w:hAnsi="Times New Roman" w:cs="Times New Roman"/>
          <w:sz w:val="28"/>
          <w:szCs w:val="28"/>
        </w:rPr>
        <w:t>ек, Назир, Тамимдар, Тель".</w:t>
      </w:r>
      <w:r w:rsidRPr="008B7CF3">
        <w:rPr>
          <w:rFonts w:ascii="Times New Roman" w:hAnsi="Times New Roman" w:cs="Times New Roman"/>
          <w:sz w:val="28"/>
          <w:szCs w:val="28"/>
        </w:rPr>
        <w:t xml:space="preserve">Это были представители казахской интеллигенции, находившиеся в Минске по заданию отдела по работе с инородцами, привлеченными на окопные работы в 1916 г. А. Букейханов, М. </w:t>
      </w:r>
      <w:r w:rsidRPr="008B7CF3">
        <w:rPr>
          <w:rFonts w:ascii="Times New Roman" w:hAnsi="Times New Roman" w:cs="Times New Roman"/>
          <w:sz w:val="28"/>
          <w:szCs w:val="28"/>
        </w:rPr>
        <w:lastRenderedPageBreak/>
        <w:t>Дулатов, Ш. Альжанов, Х. Болганбаев, И. Тохтабаев, Р. Марсеков, Н. Тюрякулов, Т. Жаманмурунов и другие.</w:t>
      </w:r>
    </w:p>
    <w:p w:rsidR="00B73111" w:rsidRPr="008B7CF3" w:rsidRDefault="00B73111" w:rsidP="00B73111">
      <w:pPr>
        <w:pStyle w:val="ab"/>
        <w:rPr>
          <w:rFonts w:ascii="Times New Roman" w:hAnsi="Times New Roman" w:cs="Times New Roman"/>
          <w:sz w:val="28"/>
          <w:szCs w:val="28"/>
        </w:rPr>
      </w:pPr>
      <w:r w:rsidRPr="008B7CF3">
        <w:rPr>
          <w:rFonts w:ascii="Times New Roman" w:hAnsi="Times New Roman" w:cs="Times New Roman"/>
          <w:sz w:val="28"/>
          <w:szCs w:val="28"/>
        </w:rPr>
        <w:t xml:space="preserve">Февральская революция, по мнению А. Байтурсынова, была правильно понята и с радостью встречена "киргизами потому, что, во-первых, освободила их от гнета и насилия царской администрации, и, во-вторых, подкрепила у них надежду осуществить свою заветную мечту - управляться </w:t>
      </w:r>
      <w:r>
        <w:rPr>
          <w:rFonts w:ascii="Times New Roman" w:hAnsi="Times New Roman" w:cs="Times New Roman"/>
          <w:sz w:val="28"/>
          <w:szCs w:val="28"/>
        </w:rPr>
        <w:t>самостоятельно".</w:t>
      </w:r>
      <w:r w:rsidRPr="008B7CF3">
        <w:rPr>
          <w:rFonts w:ascii="Times New Roman" w:hAnsi="Times New Roman" w:cs="Times New Roman"/>
          <w:sz w:val="28"/>
          <w:szCs w:val="28"/>
        </w:rPr>
        <w:t xml:space="preserve"> Однако, здесь следует обратить внимание на то, что в последнее время стали заметны тенденции отхода от традиционной трактовки места и роли Февральской революции1917 г. в истории нашего Отечества. Причем следует отметить, что в отличие от российских историков, которые уже в конце 1980-х гг. сместили акценты в исследовании событий 1917 г. на Февральскую революцию как альтернативу Октябрьской, в позициях казахстанских исследователей все еще сохраняется некоторая осторожность.Причина здесь видится в следующем: значение Октябрьской революции рассматривалось в плоскости формирования государственности казахского народа. Несмотря на все трагические последствия социалистической модернизации края, о чем подробно освещалось в трудах казахстанских историков, этот исторический факт довлел в оценках значения октябрьской революции. И только теоретико-методологический пересмотр истории национально-освободительной революции 1916 г. повлиял и на определение места и роли октябрьского переворота.В связи с этим академиком М.К. Козыбаевым было предложено "рассматривать события 1916 г. в связи с мировой империалистической войной, но и вместе с тем как революцию, равноправную с февральской, национальная революция 1916 г. ускорила февральское явлен</w:t>
      </w:r>
      <w:r>
        <w:rPr>
          <w:rFonts w:ascii="Times New Roman" w:hAnsi="Times New Roman" w:cs="Times New Roman"/>
          <w:sz w:val="28"/>
          <w:szCs w:val="28"/>
        </w:rPr>
        <w:t>ие 1917 г., а не наоборот".</w:t>
      </w:r>
      <w:r w:rsidRPr="008B7CF3">
        <w:rPr>
          <w:rFonts w:ascii="Times New Roman" w:hAnsi="Times New Roman" w:cs="Times New Roman"/>
          <w:sz w:val="28"/>
          <w:szCs w:val="28"/>
        </w:rPr>
        <w:t>Данное положение требует дальнейшего углубления анализа всей проблемы истории 1916 г., но при этом важной остается оценка революционных событий февраля 1917 г., как закономерных и поддержанных основной массой населения как в центре, так и в колониальных окраинах, в том числе и в Казахстане. Вместе с тем вряд ли допустима в их оценках идеализация, заметно появившаяся в некоторых публикациях и исследованиях последних лет, так как введенные в научный оборот источники по истории буржуазных партий России, сформировавших в основном Временное правительство, свидетельствуют о их негативном отношении к политике местных националов самостоятельно определить свою будущую судьбу.</w:t>
      </w:r>
      <w:r>
        <w:rPr>
          <w:rFonts w:ascii="Times New Roman" w:hAnsi="Times New Roman" w:cs="Times New Roman"/>
          <w:sz w:val="28"/>
          <w:szCs w:val="28"/>
        </w:rPr>
        <w:t xml:space="preserve"> </w:t>
      </w:r>
      <w:r w:rsidRPr="008B7CF3">
        <w:rPr>
          <w:rFonts w:ascii="Times New Roman" w:hAnsi="Times New Roman" w:cs="Times New Roman"/>
          <w:sz w:val="28"/>
          <w:szCs w:val="28"/>
        </w:rPr>
        <w:t>Полностью поддержав Временное правительство, национальная интеллигенция приняла активное участие в деятельности его органов на местах и созданных в это время казахских комитетов как органов национального самоуправления. 7 апреля 1917 г. было опубликовано постановление Временного правительства об организации Туркестанского комитета "в составе члена Государственной думы Н.П. Щепкина, члена Государственной думы первого созыва А. Букейханова, члена Государственной думы второго созыва М. Тынышпаева, члена Государственной думы третьего созыва С.Н. Максутова, В.С. Ельпатьевского, А.Л. Липовского, П.В. Преображенского, О.А. Шкапского, генер</w:t>
      </w:r>
      <w:r>
        <w:rPr>
          <w:rFonts w:ascii="Times New Roman" w:hAnsi="Times New Roman" w:cs="Times New Roman"/>
          <w:sz w:val="28"/>
          <w:szCs w:val="28"/>
        </w:rPr>
        <w:t xml:space="preserve">ал-майора А.А. </w:t>
      </w:r>
      <w:r>
        <w:rPr>
          <w:rFonts w:ascii="Times New Roman" w:hAnsi="Times New Roman" w:cs="Times New Roman"/>
          <w:sz w:val="28"/>
          <w:szCs w:val="28"/>
        </w:rPr>
        <w:lastRenderedPageBreak/>
        <w:t>Давлетшина".</w:t>
      </w:r>
      <w:r w:rsidRPr="008B7CF3">
        <w:rPr>
          <w:rFonts w:ascii="Times New Roman" w:hAnsi="Times New Roman" w:cs="Times New Roman"/>
          <w:sz w:val="28"/>
          <w:szCs w:val="28"/>
        </w:rPr>
        <w:t>Кроме этого руководители алашской интеллигенции получили от Временного правительства следующие должности: А.Н. Букейханов был назначен комиссаром Тургайской области, Х.А. Габбасов - членом Семипалатинской земской управы, М. Дулатов - членом Тургайской областной земской управы и помощником Тургайского областного комиссара, М. Тынышпаев - комисса</w:t>
      </w:r>
      <w:r>
        <w:rPr>
          <w:rFonts w:ascii="Times New Roman" w:hAnsi="Times New Roman" w:cs="Times New Roman"/>
          <w:sz w:val="28"/>
          <w:szCs w:val="28"/>
        </w:rPr>
        <w:t>ром Семипалатинской области.</w:t>
      </w:r>
    </w:p>
    <w:p w:rsidR="00B73111" w:rsidRPr="008B7CF3" w:rsidRDefault="00B73111" w:rsidP="00B73111">
      <w:pPr>
        <w:pStyle w:val="ab"/>
        <w:rPr>
          <w:rFonts w:ascii="Times New Roman" w:hAnsi="Times New Roman" w:cs="Times New Roman"/>
          <w:sz w:val="28"/>
          <w:szCs w:val="28"/>
        </w:rPr>
      </w:pPr>
      <w:r w:rsidRPr="008B7CF3">
        <w:rPr>
          <w:rFonts w:ascii="Times New Roman" w:hAnsi="Times New Roman" w:cs="Times New Roman"/>
          <w:sz w:val="28"/>
          <w:szCs w:val="28"/>
        </w:rPr>
        <w:t xml:space="preserve">Надежду на реализацию главной цели - политического самоопределения в рамках Российской федерации - они связывали с провозглашенной Временным правительством программой, с идеей Учредительного собрания. Этим, прежде всего определялась их деятельность до октябрьского переворота, направленная на использование открывшихся возможностей, в частности, в организации помощи пострадавшим в результате национально-освободительного восстания 1916 г. и призванным на тыловые работы в прифронтовые районы казахам и киргизам.7 марта 1917 г. Временное правительство издало указ об амнистии участникам восстания 1916 г. Одновременно 10 марта 1917 г. Временное правительство в телеграмме Туркестанскому генерал - губернатору разъясняло, что те русские, которые совершили в Туркестане во время восстания 1916 г. насилия над казахами, подлежат амнистии на равных с инородцами, поручив Туркестанскому комитету изыскать меры к "возвращению киргизов в пределы областей, выдворенных с мест, а также примирению с ними русского населения, пострадавшего от мятежа".Члены Туркестанского комитета О.А. Шкапский и М. Тынышпаев были направлены в Верный для обследования дел на месте и проведения мероприятий к скорейшему и наиболее благоприятному возвращению и размещению беженцев из Китая. Тщательное изучение сложившейся ситуации показало их крайне бедственное положение. Беженцев притесняли как с китайской стороны, где они оказались отнюдь не по своей воле, так и со стороны русских переселенцев, противившихся возвращению казахов на родину. Китайские власти, не считаясь с просьбами российского правительства о временной отсрочке выселения беженцев из своих территорий, продолжали насильно выдворять их, отбирая при этом скот, имущество; были случаи замены племенного скота на беспородный, больной.Для предотвращения межнациональных столкновений, переданных русской стороне беженцев размещали в отдаленных от крестьянских и казачьих поселений районах, ни пуская их ни к себе, ни в Китай, запретив им общаться с кем бы то ни было, покупать продукты, хлеб. В результате среди казахских беженцев начался голод, резко увеличилась смертность, что еще в большей степени усилило антирусские настроения, выражавшиеся в постоянных стычках, грабежах, конокрадстве, убийствах.Решение такой сложной проблемы органы Временного правительства видели в оказании помощи со стороны государства казахскому и русскому населению путем предоставления им безвозмездного денежного кредита для восполнения убытков, понесенных в результате вооруженных столкновений и карательных экспедиций царского правительства. В сентябре 1917 г. Временное правительство приняло постановление об отпуске из казны 11 млн. 150 тыс. </w:t>
      </w:r>
      <w:r w:rsidRPr="008B7CF3">
        <w:rPr>
          <w:rFonts w:ascii="Times New Roman" w:hAnsi="Times New Roman" w:cs="Times New Roman"/>
          <w:sz w:val="28"/>
          <w:szCs w:val="28"/>
        </w:rPr>
        <w:lastRenderedPageBreak/>
        <w:t>рублей для оказания помощи русскому и туземному населению Семиреченской области.Из этой суммы 5 млн. предназначалась для казахов, остальная сумма - русскому населению. При этом на каждую кибитку приходилось по 100 рублей; русскому населению предоставлялось право на получение из казны безвозвратно пособие по 500 рублей, на каждый разрушенный двор для восстановления хозяйства, и сверх того по 500 рублей каждому двору, потерявшему от пожаров жилье и хозяйственные постройки. Несмотря на столь неравное распределение финансовой помощи среди казахского и русского населения, Собрание Междуведомственного совещания при Военном министерстве вновь призвало их к примирению. Еще одним шагом в этом направлении было решение правительства от 24 апреля 1917 г. о возвращении рабочих-казахов, мобилизованных на тыловые работы.Попытка Временного правительства осуществить политику межнационального примирения, безусловно, способствовала прекращению массового истребления казахского населения, что в немалой степени обусловило и его поддержку среди казахского народа.Ведущая роль в разрешении межнациональных конфликтов принадлежала лидерам Алаш, которые, как и прежде, руководствовались принципами миротворческой политики, выраженными ими в 1916 г. Так, А. Букейханов, исходя из реальных условий, выступил против самовольных захватов земли казахами, призвал их не "ссориться с русскими, жить с ними в ладу".Однако достижение гражданского мира было невозможным без проведения коренных реформ в вышеуказанных вопросах. Замедленность и непоследовательность в политике Временного правительства объективно способствовали усилению социальной напряженности, росту революционной нетерпимости и экстремизма. Нарастающее противоречие между центральной властью и местными казахскими комитетами стало особенно заметным в вопросе о форме отношений между ними.Временное правительство считало самоуправление в рамках культурно-национального развития основой буржуазной государственности. Лидеры же национальной интеллигенции отстаивали идею национально-территориальной автономии в составе Российской демократической республики. Свидетельством тому могут служить решения областных и всеказахских съездов в 1917 г. Они отразили объективный характер перемен, происходящих в казахском обществе и выработали программу неотложных национально-демократических преобразований государственного устройства, землепользования, судебного дела, просвещения и религии.Так, в резолюции вышеупомянутого I-го Семиреченского Областного киргизского съезда, состоявшегося 12-23 апреля 1917 г. было подчеркнуто, что "будущая форма высшего правления России - демократическая республика". Обратившись к проблемам духовно-религиозного состояния в крае, участники съезда пришли к выводу о необходимости учредить в Петрограде высшее мусульманское Духовное Управление, а в областных центрах организовать Особое Духовное Собрание и эти области "наименовать "Казахстан".</w:t>
      </w:r>
    </w:p>
    <w:p w:rsidR="00B73111" w:rsidRPr="008B7CF3" w:rsidRDefault="00B73111" w:rsidP="00B73111">
      <w:pPr>
        <w:pStyle w:val="ab"/>
        <w:rPr>
          <w:rFonts w:ascii="Times New Roman" w:hAnsi="Times New Roman" w:cs="Times New Roman"/>
          <w:sz w:val="28"/>
          <w:szCs w:val="28"/>
        </w:rPr>
      </w:pPr>
      <w:r w:rsidRPr="008B7CF3">
        <w:rPr>
          <w:rFonts w:ascii="Times New Roman" w:hAnsi="Times New Roman" w:cs="Times New Roman"/>
          <w:sz w:val="28"/>
          <w:szCs w:val="28"/>
        </w:rPr>
        <w:lastRenderedPageBreak/>
        <w:t xml:space="preserve">По решению съезда, образование в Степном крае должно быть "всеобщим, бесплатным и обязательным". Для этого предлагалось открыть за счет государственной казны в городах, крупных поселениях, волостях мужские и женские медресе и аульные школы. Преподавание в этих учебных заведениях должно было вестись на родном языке и на русском. Депутаты съезда считали необходимым в целях развития народного образования расширить сеть профессиональных школ: ремесленных, медицинских, ветеринарных и других. При этом обращалось внимание на то, что обучение на них должно вестись на казахском языке. Поскольку в крае наиболее острым оставался земельный вопрос, в резолюции категорически предлагалось закрыть "область для переселения извне, а также прекратить дальнейшие прирезки существующим крестьянским, казачьим и другим поселениям". В отношении же коренного населения делегаты требовали вернуть "киргизам все еще незаселенные, запасные участки, оброчные статьи и другие земли". Указав на тот факт, что в результате захвата русскими переселенцами и казаками водных источников, киргизские земли оказались обезвоженными, в резолюции было также предложено справедливо отрегулировать этот вопрос. Обратив внимание на катастрофическое состояние скотоводческого хозяйства, в результате чего произошло резкое сокращение поголовья скота и ухудшение его породы. Учитывая все это, участники форума обратились к Временному правительству с предложением вернуть в пользование киргиз на прежних основаниях лесные, горные и степные пространства, изъятые в государственный фонд. Считая политику оседания киргиз, проведенной царскими властями насильственно, в резолюции была подчеркнута необходимость придерживаться принципа постепенности, "исходя из естественных потребностей, а не по приказу властей".Наряду с общими проблемами, стоявшими перед казахским обществом в этот переходный период времени на съездах все настойчивее звучала мысль о необходимости создания самостоятельной национальной партии. 24 июня 1917 г. передовица газеты "Казах", указав, что программа ни одной общероссийской партии не соответствует целям казахского общества, сделала вывод о необходимости создания самостоятельной партии, "которая выражала бы более полно наши интересы".Проходивший 21-28 июня 1917 г. в Оренбурге I-й Всеказахский съезд, высказался за автономию Казахстана в составе Российской федеративной демократической парламентской республики, а так же признал необходимость создания отдельной политической партии. Составление проекта платформы партии было поручено делегатам Всероссийского съезда Шуро-и-Ислами: от Акмолинской области - А. Турлыбаеву, от Семипалатинской - А. Сатбаеву, от Тургайской - А. Байгарину, от Уральской - Ж. Досмухамедову, от Букеевской Орды - У. Танашеву, от Семиреченской области - Б. Маметову, от Сырдарьинской - М. Чокаеву, от Ферганской - Г. Оразаеву./34/ Название партии "Алаш" было предложено делегатом этого съезда от Уральской области юристом Жаханшой Досмухамедовым, которое было всеми поддержано.Газета "Казах" стала печатным органом партии. Как отмечалось выше, на съезде А. </w:t>
      </w:r>
      <w:r w:rsidRPr="008B7CF3">
        <w:rPr>
          <w:rFonts w:ascii="Times New Roman" w:hAnsi="Times New Roman" w:cs="Times New Roman"/>
          <w:sz w:val="28"/>
          <w:szCs w:val="28"/>
        </w:rPr>
        <w:lastRenderedPageBreak/>
        <w:t>Букейханов объявил о своем решении выйти из партии кадетов, оказавшейся неспособной выразить и защитить интересы "инородцев". В открытом письме "Почему я вышел из партии кадетов?" он писал: "Партия кадетов считает правильным передачу земли в частную собственность. Наш казах, если получит землю в собственность, поступит как башкир, продаст ее соседнему мужику и через несколько лет обнищает, останется совершенно гол. Партия кадетов против национальной автономии. Мы же, собравшись под знаменем Алаш, решили создать национальную автономию. Как свидетельствует история французов, русских и других народов, если мулла будет брать жалование от правительства, то он непременно продастся. Духовные дела будут принижены... поэтому его надо отделить от государственных дел. По-русски это означает "отделение церкви от государства". Кадетская партия не согласна с моей позицией. В этом году стало ясно расхождение по этим трем пунктам. Я после этого... постарался создать партию Алаш".Вскоре во главе 30 представителей от казахов А.Н. Букейханов участвовал в работе съезда сибирских автономистов в Томске. На съезде было принято решение о создании казахской автономии в составе будущей Сибирской республики. По возвращению из Томска в Оренбург, он, как было сказано выше, включился в организацию первой в истории казахов политической партии Алаш. Разразившийся в июле 1917 г. общероссийский политический кризис требовал скорейшего определения места и роли движения "Алаш" в сложившихся условиях. 21 ноября 1917 г. газета "Казах" напечатала проект программы партии, составленной А. Букейхановым, А. Байтурсыновым, М. Дулатовым, И. Гумаровым, А. Жундебаевым, А. Беремжановым, Е. Турмухамедовым.Документ состоит из 10 разделов, каждый их которых озаглавлен. Например, в первой главе "Государственной устройство" указывалось, что Россия должна стать демократической федеративной республикой, "что означает народное управление государством, а федерация - союз равноправных государств, каждое из которых автономно и управляется самостоятельно на одинаковых правах и интересах".Проект программы представляет собой попытку, исходя из социально-политических и экономических реалий казахского общества определить оптимальный вариант его эволюции в сложившихся обстоятельствах. В проекте нашли свое выражение вековые чаяния казахского народа, то, что обеспечило достаточно широкую социальную базу движения на данном этапе.</w:t>
      </w:r>
    </w:p>
    <w:p w:rsidR="00B73111" w:rsidRPr="008B7CF3" w:rsidRDefault="00B73111" w:rsidP="00B73111">
      <w:pPr>
        <w:pStyle w:val="ab"/>
        <w:rPr>
          <w:rFonts w:ascii="Times New Roman" w:hAnsi="Times New Roman" w:cs="Times New Roman"/>
          <w:sz w:val="28"/>
          <w:szCs w:val="28"/>
        </w:rPr>
      </w:pPr>
      <w:r w:rsidRPr="008B7CF3">
        <w:rPr>
          <w:rFonts w:ascii="Times New Roman" w:hAnsi="Times New Roman" w:cs="Times New Roman"/>
          <w:sz w:val="28"/>
          <w:szCs w:val="28"/>
        </w:rPr>
        <w:t xml:space="preserve">Поскольку новая партия руководствовалась общенациональными интересами, поставив во главу угла своей общественно-политической деятельности подъем и развитие экономической и культурной жизни казахского народа, в тот период она стала влиятельной политической силой. Свидетельством тому служат итоги выборов в Учредительное собрание, проходившие в конце 1917 г. Так, например, в Семипалатинске наибольшее количество голосов набрала партия Алаш - 3 тыс. 304, в то время, как за партию "Уш жуз" подан всего один голос.Из свыше 700 рабочих казахов Экибастузского завода партия Алаш собрала 705 голосов, в то время как за социалистическую партию не было </w:t>
      </w:r>
      <w:r w:rsidRPr="008B7CF3">
        <w:rPr>
          <w:rFonts w:ascii="Times New Roman" w:hAnsi="Times New Roman" w:cs="Times New Roman"/>
          <w:sz w:val="28"/>
          <w:szCs w:val="28"/>
        </w:rPr>
        <w:lastRenderedPageBreak/>
        <w:t xml:space="preserve">подано ни одного голоса. В Омске число голосов распределилось следующим образом: по всему уезду за партию Алаш проголосовали 16 тыс.600 чел., за партию "Уш жуз" - 300, в самом городе за первых отдали свои голоса 80, за вторых 60 человек.Таким образом, в конце 1917 г. политическое руководство национально-освободительным движением в крае большей частью принадлежало единственно организованной партии Алаш, социально-политический статус которой можно определить как </w:t>
      </w:r>
      <w:r w:rsidR="0086206F">
        <w:rPr>
          <w:rFonts w:ascii="Times New Roman" w:hAnsi="Times New Roman" w:cs="Times New Roman"/>
          <w:sz w:val="28"/>
          <w:szCs w:val="28"/>
        </w:rPr>
        <w:t>национально-демократический</w:t>
      </w:r>
      <w:r w:rsidRPr="008B7CF3">
        <w:rPr>
          <w:rFonts w:ascii="Times New Roman" w:hAnsi="Times New Roman" w:cs="Times New Roman"/>
          <w:sz w:val="28"/>
          <w:szCs w:val="28"/>
        </w:rPr>
        <w:t xml:space="preserve">. Естественно, что процесс формирования и становления партии со всеми присущими ему признаками был сжат во времени, а затем вообще прерван стремительным развитием революционных событий , приведших к октябрьскому перевороту. Поэтому в отношении партии Алаш применительно такое определение, как "движение" поскольку алашское движение и до появления партии "Уш жуз" и других групп являлось главной руководящей силой всей национально-освободительной борьбы казахского народа начала ХХ века.Деятельность Временного правительства и течение общественно-политической жизни России и ее национальных окраин в русле демократических перемен была прервана октябрьским переворотом, сломавшим все традиционные социальные связи, появившиеся политические институты, движения. Не успев до конца оформиться в партию, движение Алаш было вынуждено сконструироваться как общенациональный орган государственной власти.Это произошло на II-ом Всеказахком съезде, проходившем с 5 по 12 декабря 1917 г. в Оренбурге. Съезд объединил представителей различных слоев казахского общества. На съезд прибыли делегаты из всех областей Казахстана. В его работе участвовали так же представители казахов Алтайской губернии, Самарканда, Киргизии. На повестке дня стояли следующие вопросы:"1. О Сибирской, Туркестанской автономиях и о юго-восточном союзе.2. Казах-киргизская автономия. 3. Милиция. 4. Народный Совет. 5. Образование. 6. Народная казна. 7. Проблемы муфтиатства. 8. Народный суд. 9. Аульное управления. 10. Продовольственный вопрос". Центральной проблемой, обсуждаемой на съезде был вопрос о национальной автономии. С докладом по этому вопросу выступил А. Букейханов. Выслушав и обсудив его, делегаты избрали комиссию из 5 человек для окончательной разработки вопросов об автономии, милиции и Народном Совете. От лица комиссии выступил Х. Габбасов, исходя из этого доклада, съезд вынес следующую резолюцию: "В связи с падением Временного правительства, съезд в целях предотвращения распространения анархии и гражданской войны, единственным выходом из создавшегося положения считает: 1. Образовать территориально-национальную автономию областей Букеевской Орды, Уральской, Тургайской, Семипалатинской, Акмолинской, Семиреченской, Сырдарьинской областей, киргизских уездов Ферганы, Самарканда, Амударьинского отдела, Закаспийской области, смежных киргизских волостей Алтайской губернии, представляющих сплошную территорию с господствующим населением единого казах-киргизского происхождения, единой культуры, истории, единого языка. 2. </w:t>
      </w:r>
      <w:r w:rsidRPr="008B7CF3">
        <w:rPr>
          <w:rFonts w:ascii="Times New Roman" w:hAnsi="Times New Roman" w:cs="Times New Roman"/>
          <w:sz w:val="28"/>
          <w:szCs w:val="28"/>
        </w:rPr>
        <w:lastRenderedPageBreak/>
        <w:t xml:space="preserve">Назвать казах-киргизскую автономию - Алаш."При обсуждении вопроса о времени объявления автономии мнения разделились: одни участники предлагали немедленно ее провозгласит (33 депутата), другие считали необходимым повременить и официально объявить более удобное время. Большинством голосов (42 против 33) прошло второе предложение. Придерживаясь демократических принципов в государственном строительстве, съезд провозгласил равенство всех национальных меньшинств, проживающих в пределах "Алашской автономии", "во всех учреждениях автономии представители всех наций должны быть представлены пропорционально. Представляется также экстерриториальная и культурная автономия тем, кто оказался без территории в пределах автономии "Алаш".На съезде был организован временный народный совет Алаш-Орда, состоявший из 25 представителей Алаш, при этом 10 мест предоставлялось представителям народов, проживающих среди казахов. Новому правительству предлагалось немедленно взять в свои руки всю исполнительную власть "в целях спасения областей Алаш общего развала, анархии".В состав правительства вошли 15 членов: 7 человек от каждой области и 8 - независимо от области, среди которых: А. Букейханов, Ж. Досмухамедов, А. Ермеков, М. Тынышпаев, Б. Кулманов, Ж. Акбаев, Б. Мамытов, О. Альжанов. В председатели Народного Совета Алаш-Орды баллотировалось три человека: А. Букейханов, Б. Кулманов, А. Турлыбаев. По итогам тайного голосования большинством (в 40 голосов) председателем Совета был избран А. Букейханов.Перед правительством стояли задачи формирования народной милиции и народной казны. С докладом об организации народной милиции выступил член правительства от Семипалатинской области Халел Габбасов. Главная причина создания милиции заключалась в защите территории Алаш от надвигающейся угрозы в виде анархии и беззакония, происходивших по всей России. Формирование собственных вооруженных сил в лице народной милиции являлось важнейшим элементом в образовании национального государства.Дискриминационное отношение к казахам со стороны колониальных властей в период самодержавия проявлялось и в отказе им служить в армии, обучать их военному делу, что особенно наглядно проявилось в событиях 1916 г. Именно тогда лидеры Алаш пытались использовать призыв на тыловые работы для участия казахов в воинской службе. Причем, исходя из национальных традиций, как свидетельствуют материалы "Казах" они предлагали властям призвать казахов на службу в конном строю.Народная милиция необходима была также для обеспечения порядка внутри Алашской автономии, однако она была малочисленной и слабо вооруженной. Поэтому и само военная политика нового государства носила оборонительный характер и преследовала главную цель - защиту от внешних посягательств. Как показали дальнейшие события, милиция оказалась не способной выполнить свою задачу и правительству Алаш-Орды пришлось спешно организовывать военные полки, обратившись для этого к российским офицерами - инструкторам.Создание Казахской автономии и, таким </w:t>
      </w:r>
      <w:r w:rsidRPr="008B7CF3">
        <w:rPr>
          <w:rFonts w:ascii="Times New Roman" w:hAnsi="Times New Roman" w:cs="Times New Roman"/>
          <w:sz w:val="28"/>
          <w:szCs w:val="28"/>
        </w:rPr>
        <w:lastRenderedPageBreak/>
        <w:t xml:space="preserve">образом, возникновение казахского демократического государства в рамках России было действительно крупным историческим событием в жизни казахского народа, попыткой восстановления государственности, утраченной вследствие колониальной зависимости. Однако недолгой была жизнь этой автономии, не признавшей легитимности власти большевиков. Интеллигенция России, в том числе и казахская, в большинстве своем враждебно встретила революционный переворот в октябре 1917 г. Для основной массы народа вторая революция была непонятной, так как "у киргиз нет капитализма, ни классовой дифференциации". Тем более, что большевистское движение, отмечал А. Байтурсынов, "сопровождалось повсюду насилием, грабежами, злоупотреблениями и своеобразной диктаторской властью..., движение на окраинах часто представляло собой не революцию (как она обычно понимается), а полнейшую анархию".Придя к власти, партия большевиков провозгласила принцип равноправия и самоопределения наций. На практике же она отказывала бывшим колониальным народам империи в праве самим определять свою судьбу, объясняя это отсутствием в крае национального пролетариата. Красноречивым свидетельством этой политики служит отношение большевиков к Кокандской республике, а также правительству Алаш-Орды.27 ноября 1917 г. на IV чрезвычайном Всемусульманском съезде, проходившем в Коканде, было объявлено о создании Туркестанской автономии (Туркестанский Мухтариат) во главе с Туркестанским Временным Советом, который возглавил М. Тынышпаев, занимавший и пост министра внутренних дел. Его заместителем стал юрист по образованию Абдрахман Оразаев. Министерство иностранных дел возглавил известный политический деятель, юрист Мустафа Чокай (1890-1941 гг.).Создание Туркестанской автономии во многом было связано с практической реализацией идей национального самоуправления, тем более, что в образованном в Ташкенте правительстве Туркестанской советской республики из 14 его членов не было ни одного человека из представителей коренных народов. За день до начала первого заседания председатель Совнаркома Туркреспублики Ф.И. Колесов заявил: "Невозможно допустить мусульман в верховные органы власти, поскольку позиция местного населения по отношению к нам не определена и, кроме того, они не имеют никакой пролетарской организации".Несмотря на образование Туркестанской автономии, ее лидеры не считали себя обособленными от Алашской автономии. Они участвовали во II-ом Всеказахском съезде и от Сырдарьинской и Семиреченской областей вошли в состав правительства Алаш-Орды. М. Чокай считал необходимым обязательное вхождение Туркестана в Алашскую автономию. Иного мнения на этот счет придерживался А. Букейханов, отмечавший, что в Средней Азии слишком сильны консервативные, религиозные традиции, переходящие в религиозный фанатизм, существуют различия в хозяйственной и культурной жизни.Кроме того, в тот период времени существовала еще одна серьезная причина, тормозившая процесс объединения юго-восточных и южных районов к Алашской автономии, которая сводилась к противодействию </w:t>
      </w:r>
      <w:r w:rsidRPr="008B7CF3">
        <w:rPr>
          <w:rFonts w:ascii="Times New Roman" w:hAnsi="Times New Roman" w:cs="Times New Roman"/>
          <w:sz w:val="28"/>
          <w:szCs w:val="28"/>
        </w:rPr>
        <w:lastRenderedPageBreak/>
        <w:t>политике национального самоуправления со стороны русских крестьян-переселенцев, воинственно настроенных и вооруженных в свое время царским режимом. Проживая компактно и в довольно большом количестве среди казахского населения, они представляли значительную силу, с которой необходимо было считаться.Поэтому до открытия Учредительного собрания и его решений относительно казахской автономии, лидеры Алаш считали туркестанскую автономию наиболее приемлемой формой временного национального устройства казахского населения. Однако 8 января 1918 г. большевики разогнали Учредительное собрание, в то же самое время Ташкентский совет направил в Коканд карательную экспедицию, в составе которой были красногвардейские части, пробольшевистски настроенные солдаты городского гарнизона.В карательных операциях приняли участие и отряды армянских националистов "Дашнакцутюн", отличавшиеся особой жестокостью в отношении мусульманского населения. Сопротивление небольшого отряда националистов, защищавших Коканд, было легко сломлено, и после трех дней резни и грабежей город был сожжен.</w:t>
      </w:r>
    </w:p>
    <w:p w:rsidR="00041246" w:rsidRPr="00041246" w:rsidRDefault="00B73111" w:rsidP="00041246">
      <w:pPr>
        <w:pStyle w:val="ab"/>
        <w:rPr>
          <w:rFonts w:ascii="Times New Roman" w:hAnsi="Times New Roman" w:cs="Times New Roman"/>
          <w:b/>
          <w:sz w:val="28"/>
          <w:szCs w:val="28"/>
        </w:rPr>
      </w:pPr>
      <w:r w:rsidRPr="00041246">
        <w:rPr>
          <w:rFonts w:ascii="Times New Roman" w:hAnsi="Times New Roman" w:cs="Times New Roman"/>
          <w:b/>
          <w:sz w:val="28"/>
          <w:szCs w:val="28"/>
          <w:shd w:val="clear" w:color="auto" w:fill="FFFFFF"/>
          <w:lang w:val="en-US" w:eastAsia="ru-RU"/>
        </w:rPr>
        <w:t>VII</w:t>
      </w:r>
      <w:r w:rsidR="00041246" w:rsidRPr="00041246">
        <w:rPr>
          <w:rFonts w:ascii="Times New Roman" w:hAnsi="Times New Roman" w:cs="Times New Roman"/>
          <w:b/>
          <w:sz w:val="28"/>
          <w:szCs w:val="28"/>
          <w:shd w:val="clear" w:color="auto" w:fill="FFFFFF"/>
          <w:lang w:eastAsia="ru-RU"/>
        </w:rPr>
        <w:t>.Алаш-Орда и Советская власть</w:t>
      </w:r>
    </w:p>
    <w:p w:rsidR="00041246" w:rsidRPr="00041246" w:rsidRDefault="00041246" w:rsidP="00041246">
      <w:pPr>
        <w:pStyle w:val="ab"/>
        <w:rPr>
          <w:rFonts w:ascii="Times New Roman" w:hAnsi="Times New Roman" w:cs="Times New Roman"/>
          <w:sz w:val="28"/>
          <w:szCs w:val="28"/>
        </w:rPr>
      </w:pPr>
      <w:r w:rsidRPr="00041246">
        <w:rPr>
          <w:rFonts w:ascii="Times New Roman" w:hAnsi="Times New Roman" w:cs="Times New Roman"/>
          <w:sz w:val="28"/>
          <w:szCs w:val="28"/>
        </w:rPr>
        <w:t>Установление советской власти в Казахстане растянулось на четыре месяца - с конца 1917 г. до марта 1918 г. Решающую роль в победе советской власти в крае сыграли солдаты местных гарнизонах, объединенные в Советы солдатских депутат, и бывшие фронтовики, возвратившиеся в Казахстан после Февральской революции и настроенные максималистски, лично заинтересованные во власти, которая обещала им мир, а крестьянству - землю.В большинстве районов Сырдарьинской, Акмолинской областей и Букеевской Орды, где силы, возглавляемые большевиками, имели решающий перевес, и сторонники Временного правительства не смогли оказать вооруженное сопротивление, советская власть победила мирным путем.</w:t>
      </w:r>
    </w:p>
    <w:p w:rsidR="00041246" w:rsidRPr="00041246" w:rsidRDefault="00041246" w:rsidP="00041246">
      <w:pPr>
        <w:pStyle w:val="ab"/>
        <w:rPr>
          <w:rFonts w:ascii="Times New Roman" w:hAnsi="Times New Roman" w:cs="Times New Roman"/>
          <w:sz w:val="28"/>
          <w:szCs w:val="28"/>
        </w:rPr>
      </w:pPr>
      <w:r w:rsidRPr="00041246">
        <w:rPr>
          <w:rFonts w:ascii="Times New Roman" w:hAnsi="Times New Roman" w:cs="Times New Roman"/>
          <w:sz w:val="28"/>
          <w:szCs w:val="28"/>
        </w:rPr>
        <w:t xml:space="preserve">Иначе обстояло дело в Тургайской, Уральской, Семипалатинской и частично в Семиреченской областях, где сторонники Временного правительства имели значительные силы. Во многих районах, в частности в областных центрах и уездных городах, советская власть была установлена силами красногвардейских отрядов и пробольшевистских солдат местных гарнизонов путем вооруженного восстания.С конца октября 1917 г. до марта 1918 г. советская власть была установлена главным образом в городах и других крупных населенных пунктах Казахстана. В основной массе аулов и сел Казахстана процесс установления советской власти продолжался вплоть до начала гражданской войны.Вместе с установлением советской власти принимались меры по преобразованию экономики и культуры: вводился контроль на промышленных предприятиях, был национализирован ряд промышленных предприятий и банков. Были осуществлены первые шаги по претворению в жизнь Декрета о земле, принятого на II Всероссийском съезде Советов.В постановлениях советских органов, областных и уездных съездов Советов Декрет о земле дополнялся и развивался с учетом местных условий и инициативы самих крестьян.С победой Октябрьской </w:t>
      </w:r>
      <w:r w:rsidRPr="00041246">
        <w:rPr>
          <w:rFonts w:ascii="Times New Roman" w:hAnsi="Times New Roman" w:cs="Times New Roman"/>
          <w:sz w:val="28"/>
          <w:szCs w:val="28"/>
        </w:rPr>
        <w:lastRenderedPageBreak/>
        <w:t xml:space="preserve">революции острее стали обсуждаться национальные проблемы, в первую очередь вопросы национально-государственного строительства.В принятой III Всероссийским съездом Советов (январь 1918 г.) “Декларации прав трудящегося и эксплуатируемого народа”, написанной Лениным, нашла свое концентрированное выражение принципиальная позиция Коммунистической партии на советскую федерацию как на форму государственного устройства советских республик.Вслед за образованием РСФСР началась работа по подготовке к созданию новых автономных республик на Востоке страны. Большевистские организации, Советы Казахстана и Туркестана начали подготовку к созыву Всеказахского и всетуркестанского съездов Советов. Подготовительные работы к созыву Всеказахстанского съезда Советов шли одновременно с процессом упрочения советской власти. Практически это означало, что борьба за ее укрепление была в то же время борьбой за формирование советской государственности. С таким оборотом событий не могли согласиться национальная партия “Алаш” и ее лидеры, не принявшие Октябрьскую революцию и идею образования Казахской государственности на советской основе.Еще задолго до Октябрьского переворота лидеры казахского либерально-демократического движения широко пропагандировали свои программные взгляды на социально-экономическое и политическое развитие Казахстана, а сразу же после революции в Петрограде в газете “Казах” от 21 ноября опубликовали проект программы партии “Алаш”.Программа обеспечила партии “Алаш” большой успех на выборах в Учредительное собрание и объединила представителей различных слоев казахского народа на Втором всеказахском съезде, состоявшемся 5-12 декабря 1917 г. в Оренбурге.Съезд обсуждал различные аспекты тактики партии в условиях быстро меняющейся политической обстановки, обращая при этом внимание на вопросы об образовании казахской автономии и формировании ее правительства.Съезд решил, что в состав казахской автономии должны войти Букеевская Орда, Уральская, Тургайская, Акмолинская, Семипалатинская области, районы Закаспийской области и Алтайской губернии, населенные казахами. Делегаты съезда констатировали, что после свержения Временного правительства с каждым днем усиливается рост анархии в городах и селах, в степи, угрожая самому существованию казахов.Съезд разработал план создания казахской милиции. Предусматривалось ее определенное количество на каждую область, обучение и снабжение по уездам. Обеспечение милиции оружием должно было осуществляться центральной администрацией на средства, полученные через налогообложение.В период установления советской власти взаимоотношения партии “Алаш” с новыми властями не перешли от контактов к компромиссам. В ряде городов - Петропавловске, Перовске (ныне Кзыл-Орда), Аулие -Ате (ныне Жамбыл), где в местных Советах власть была в руках радикальных элементов РСДРП(б), активисты “Алаша” подвергались репрессиям, лишь в Семипалатинске, Верном (Алматы) и внекоторых других местах удалось наладить хрупкое, недолговременное сотрудничестиво. При этом стороны не </w:t>
      </w:r>
      <w:r w:rsidRPr="00041246">
        <w:rPr>
          <w:rFonts w:ascii="Times New Roman" w:hAnsi="Times New Roman" w:cs="Times New Roman"/>
          <w:sz w:val="28"/>
          <w:szCs w:val="28"/>
        </w:rPr>
        <w:lastRenderedPageBreak/>
        <w:t>доверяли друг другу, ибо каждая преследовала свои политические цели: Советы хотели через лидеров и активистов партии “Алаш”, привлеченных к структурам власти, усилить влияние среди казахского населения, а лидеры “Алаш”, формально поддерживая советскую власть, через своих представителей в Советах вели политику “размывания” новой власти изнутри.</w:t>
      </w:r>
    </w:p>
    <w:p w:rsidR="00C1601D" w:rsidRPr="00041246" w:rsidRDefault="00777B84" w:rsidP="00C1601D">
      <w:pPr>
        <w:pStyle w:val="ab"/>
        <w:rPr>
          <w:rFonts w:ascii="Times New Roman" w:hAnsi="Times New Roman" w:cs="Times New Roman"/>
          <w:b/>
          <w:sz w:val="28"/>
          <w:szCs w:val="28"/>
        </w:rPr>
      </w:pPr>
      <w:r>
        <w:rPr>
          <w:rFonts w:ascii="Times New Roman" w:hAnsi="Times New Roman" w:cs="Times New Roman"/>
          <w:b/>
          <w:sz w:val="28"/>
          <w:szCs w:val="28"/>
          <w:shd w:val="clear" w:color="auto" w:fill="FFFFFF"/>
          <w:lang w:val="en-US" w:eastAsia="ru-RU"/>
        </w:rPr>
        <w:t>VIII</w:t>
      </w:r>
      <w:r w:rsidRPr="00777B84">
        <w:rPr>
          <w:rFonts w:ascii="Times New Roman" w:hAnsi="Times New Roman" w:cs="Times New Roman"/>
          <w:b/>
          <w:sz w:val="28"/>
          <w:szCs w:val="28"/>
          <w:shd w:val="clear" w:color="auto" w:fill="FFFFFF"/>
          <w:lang w:eastAsia="ru-RU"/>
        </w:rPr>
        <w:t>.</w:t>
      </w:r>
      <w:r w:rsidR="00C1601D" w:rsidRPr="00C1601D">
        <w:rPr>
          <w:rFonts w:ascii="Times New Roman" w:hAnsi="Times New Roman" w:cs="Times New Roman"/>
          <w:b/>
          <w:sz w:val="28"/>
          <w:szCs w:val="28"/>
          <w:shd w:val="clear" w:color="auto" w:fill="FFFFFF"/>
          <w:lang w:eastAsia="ru-RU"/>
        </w:rPr>
        <w:t xml:space="preserve"> </w:t>
      </w:r>
      <w:r w:rsidR="00C1601D">
        <w:rPr>
          <w:rFonts w:ascii="Times New Roman" w:hAnsi="Times New Roman" w:cs="Times New Roman"/>
          <w:b/>
          <w:sz w:val="28"/>
          <w:szCs w:val="28"/>
          <w:shd w:val="clear" w:color="auto" w:fill="FFFFFF"/>
          <w:lang w:eastAsia="ru-RU"/>
        </w:rPr>
        <w:t>Взаимоотношения Алаш-Орды Временного Сибирского правительства.</w:t>
      </w:r>
    </w:p>
    <w:p w:rsidR="00EB0B13" w:rsidRPr="00EB0B13" w:rsidRDefault="007A2F0F" w:rsidP="00EB0B13">
      <w:pPr>
        <w:pStyle w:val="ab"/>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Взаимоотношения Алаш-Орды с Временным Сибирским правительством в</w:t>
      </w:r>
      <w:r w:rsidR="00EB0B13" w:rsidRPr="00EB0B13">
        <w:rPr>
          <w:rFonts w:ascii="Times New Roman" w:eastAsia="Calibri" w:hAnsi="Times New Roman" w:cs="Times New Roman"/>
          <w:sz w:val="28"/>
          <w:szCs w:val="28"/>
          <w:shd w:val="clear" w:color="auto" w:fill="FFFFFF"/>
        </w:rPr>
        <w:t xml:space="preserve"> истории гражданской войны в Р</w:t>
      </w:r>
      <w:r>
        <w:rPr>
          <w:rFonts w:ascii="Times New Roman" w:eastAsia="Calibri" w:hAnsi="Times New Roman" w:cs="Times New Roman"/>
          <w:sz w:val="28"/>
          <w:szCs w:val="28"/>
          <w:shd w:val="clear" w:color="auto" w:fill="FFFFFF"/>
        </w:rPr>
        <w:t>оссии, особенно в истории Казах</w:t>
      </w:r>
      <w:r w:rsidR="00EB0B13" w:rsidRPr="00EB0B13">
        <w:rPr>
          <w:rFonts w:ascii="Times New Roman" w:eastAsia="Calibri" w:hAnsi="Times New Roman" w:cs="Times New Roman"/>
          <w:sz w:val="28"/>
          <w:szCs w:val="28"/>
          <w:shd w:val="clear" w:color="auto" w:fill="FFFFFF"/>
        </w:rPr>
        <w:t xml:space="preserve">стана и Сибири, они оставили заметный след. С Алаш-Ордой была связана первая попытка казахской интеллигенции </w:t>
      </w:r>
      <w:r>
        <w:rPr>
          <w:rFonts w:ascii="Times New Roman" w:eastAsia="Calibri" w:hAnsi="Times New Roman" w:cs="Times New Roman"/>
          <w:sz w:val="28"/>
          <w:szCs w:val="28"/>
          <w:shd w:val="clear" w:color="auto" w:fill="FFFFFF"/>
        </w:rPr>
        <w:t>добиться автономии для собствен</w:t>
      </w:r>
      <w:r w:rsidR="00EB0B13" w:rsidRPr="00EB0B13">
        <w:rPr>
          <w:rFonts w:ascii="Times New Roman" w:eastAsia="Calibri" w:hAnsi="Times New Roman" w:cs="Times New Roman"/>
          <w:sz w:val="28"/>
          <w:szCs w:val="28"/>
          <w:shd w:val="clear" w:color="auto" w:fill="FFFFFF"/>
        </w:rPr>
        <w:t xml:space="preserve">ного народа в составе России. Временному </w:t>
      </w:r>
      <w:r>
        <w:rPr>
          <w:rFonts w:ascii="Times New Roman" w:eastAsia="Calibri" w:hAnsi="Times New Roman" w:cs="Times New Roman"/>
          <w:sz w:val="28"/>
          <w:szCs w:val="28"/>
          <w:shd w:val="clear" w:color="auto" w:fill="FFFFFF"/>
        </w:rPr>
        <w:t>Сибирскому правительству принад</w:t>
      </w:r>
      <w:r w:rsidR="00EB0B13" w:rsidRPr="00EB0B13">
        <w:rPr>
          <w:rFonts w:ascii="Times New Roman" w:eastAsia="Calibri" w:hAnsi="Times New Roman" w:cs="Times New Roman"/>
          <w:sz w:val="28"/>
          <w:szCs w:val="28"/>
          <w:shd w:val="clear" w:color="auto" w:fill="FFFFFF"/>
        </w:rPr>
        <w:t>лежит главная заслуга в свержении летом 1918 г. на восток</w:t>
      </w:r>
      <w:r>
        <w:rPr>
          <w:rFonts w:ascii="Times New Roman" w:eastAsia="Calibri" w:hAnsi="Times New Roman" w:cs="Times New Roman"/>
          <w:sz w:val="28"/>
          <w:szCs w:val="28"/>
          <w:shd w:val="clear" w:color="auto" w:fill="FFFFFF"/>
        </w:rPr>
        <w:t>е России С</w:t>
      </w:r>
      <w:r w:rsidR="00EB0B13" w:rsidRPr="00EB0B13">
        <w:rPr>
          <w:rFonts w:ascii="Times New Roman" w:eastAsia="Calibri" w:hAnsi="Times New Roman" w:cs="Times New Roman"/>
          <w:sz w:val="28"/>
          <w:szCs w:val="28"/>
          <w:shd w:val="clear" w:color="auto" w:fill="FFFFFF"/>
        </w:rPr>
        <w:t>оветской власти и в установлении на этой террито</w:t>
      </w:r>
      <w:r>
        <w:rPr>
          <w:rFonts w:ascii="Times New Roman" w:eastAsia="Calibri" w:hAnsi="Times New Roman" w:cs="Times New Roman"/>
          <w:sz w:val="28"/>
          <w:szCs w:val="28"/>
          <w:shd w:val="clear" w:color="auto" w:fill="FFFFFF"/>
        </w:rPr>
        <w:t>рии режима так называемой демок</w:t>
      </w:r>
      <w:r w:rsidR="00EB0B13" w:rsidRPr="00EB0B13">
        <w:rPr>
          <w:rFonts w:ascii="Times New Roman" w:eastAsia="Calibri" w:hAnsi="Times New Roman" w:cs="Times New Roman"/>
          <w:sz w:val="28"/>
          <w:szCs w:val="28"/>
          <w:shd w:val="clear" w:color="auto" w:fill="FFFFFF"/>
        </w:rPr>
        <w:t>ратической контрреволюции. Лето 1918 г. стало тем временем, когда оба правительства, имевшие областной мас</w:t>
      </w:r>
      <w:r>
        <w:rPr>
          <w:rFonts w:ascii="Times New Roman" w:eastAsia="Calibri" w:hAnsi="Times New Roman" w:cs="Times New Roman"/>
          <w:sz w:val="28"/>
          <w:szCs w:val="28"/>
          <w:shd w:val="clear" w:color="auto" w:fill="FFFFFF"/>
        </w:rPr>
        <w:t>штаб, искали союзников для реше</w:t>
      </w:r>
      <w:r w:rsidR="00EB0B13" w:rsidRPr="00EB0B13">
        <w:rPr>
          <w:rFonts w:ascii="Times New Roman" w:eastAsia="Calibri" w:hAnsi="Times New Roman" w:cs="Times New Roman"/>
          <w:sz w:val="28"/>
          <w:szCs w:val="28"/>
          <w:shd w:val="clear" w:color="auto" w:fill="FFFFFF"/>
        </w:rPr>
        <w:t xml:space="preserve">ния своих задач. Данным обстоятельством </w:t>
      </w:r>
      <w:r>
        <w:rPr>
          <w:rFonts w:ascii="Times New Roman" w:eastAsia="Calibri" w:hAnsi="Times New Roman" w:cs="Times New Roman"/>
          <w:sz w:val="28"/>
          <w:szCs w:val="28"/>
          <w:shd w:val="clear" w:color="auto" w:fill="FFFFFF"/>
        </w:rPr>
        <w:t>был обусловлен их взаимный инте</w:t>
      </w:r>
      <w:r w:rsidR="00EB0B13" w:rsidRPr="00EB0B13">
        <w:rPr>
          <w:rFonts w:ascii="Times New Roman" w:eastAsia="Calibri" w:hAnsi="Times New Roman" w:cs="Times New Roman"/>
          <w:sz w:val="28"/>
          <w:szCs w:val="28"/>
          <w:shd w:val="clear" w:color="auto" w:fill="FFFFFF"/>
        </w:rPr>
        <w:t>рес друг к другу.Безусловно, существовало довольно мн</w:t>
      </w:r>
      <w:r>
        <w:rPr>
          <w:rFonts w:ascii="Times New Roman" w:eastAsia="Calibri" w:hAnsi="Times New Roman" w:cs="Times New Roman"/>
          <w:sz w:val="28"/>
          <w:szCs w:val="28"/>
          <w:shd w:val="clear" w:color="auto" w:fill="FFFFFF"/>
        </w:rPr>
        <w:t>ого объективных факторов, благо</w:t>
      </w:r>
      <w:r w:rsidR="00EB0B13" w:rsidRPr="00EB0B13">
        <w:rPr>
          <w:rFonts w:ascii="Times New Roman" w:eastAsia="Calibri" w:hAnsi="Times New Roman" w:cs="Times New Roman"/>
          <w:sz w:val="28"/>
          <w:szCs w:val="28"/>
          <w:shd w:val="clear" w:color="auto" w:fill="FFFFFF"/>
        </w:rPr>
        <w:t>приятствовавших консолидации усилий и ресурсов этих двух правительств, которые возникли «снизу», по инициативе местной общественности, примерно в одно и то же время с интервалом всего в полтора месяца. Алаш-Орда была избра</w:t>
      </w:r>
      <w:r>
        <w:rPr>
          <w:rFonts w:ascii="Times New Roman" w:eastAsia="Calibri" w:hAnsi="Times New Roman" w:cs="Times New Roman"/>
          <w:sz w:val="28"/>
          <w:szCs w:val="28"/>
          <w:shd w:val="clear" w:color="auto" w:fill="FFFFFF"/>
        </w:rPr>
        <w:t>на на проходившем в Оренбурге 5-</w:t>
      </w:r>
      <w:r w:rsidR="00EB0B13" w:rsidRPr="00EB0B13">
        <w:rPr>
          <w:rFonts w:ascii="Times New Roman" w:eastAsia="Calibri" w:hAnsi="Times New Roman" w:cs="Times New Roman"/>
          <w:sz w:val="28"/>
          <w:szCs w:val="28"/>
          <w:shd w:val="clear" w:color="auto" w:fill="FFFFFF"/>
        </w:rPr>
        <w:t>13 де</w:t>
      </w:r>
      <w:r>
        <w:rPr>
          <w:rFonts w:ascii="Times New Roman" w:eastAsia="Calibri" w:hAnsi="Times New Roman" w:cs="Times New Roman"/>
          <w:sz w:val="28"/>
          <w:szCs w:val="28"/>
          <w:shd w:val="clear" w:color="auto" w:fill="FFFFFF"/>
        </w:rPr>
        <w:t>кабря 1917 г. втором Всекиргиз</w:t>
      </w:r>
      <w:r w:rsidR="00EB0B13" w:rsidRPr="00EB0B13">
        <w:rPr>
          <w:rFonts w:ascii="Times New Roman" w:eastAsia="Calibri" w:hAnsi="Times New Roman" w:cs="Times New Roman"/>
          <w:sz w:val="28"/>
          <w:szCs w:val="28"/>
          <w:shd w:val="clear" w:color="auto" w:fill="FFFFFF"/>
        </w:rPr>
        <w:t>ском съезде. Временное Сибирское правительство выросло из недр Сибирской областной думы, а его персональный состав был утвержден в ночь на 29 января 1918 г. на нелегально проходившей в Томск</w:t>
      </w:r>
      <w:r>
        <w:rPr>
          <w:rFonts w:ascii="Times New Roman" w:eastAsia="Calibri" w:hAnsi="Times New Roman" w:cs="Times New Roman"/>
          <w:sz w:val="28"/>
          <w:szCs w:val="28"/>
          <w:shd w:val="clear" w:color="auto" w:fill="FFFFFF"/>
        </w:rPr>
        <w:t>е первой сессии думы. Оба прави</w:t>
      </w:r>
      <w:r w:rsidR="00EB0B13" w:rsidRPr="00EB0B13">
        <w:rPr>
          <w:rFonts w:ascii="Times New Roman" w:eastAsia="Calibri" w:hAnsi="Times New Roman" w:cs="Times New Roman"/>
          <w:sz w:val="28"/>
          <w:szCs w:val="28"/>
          <w:shd w:val="clear" w:color="auto" w:fill="FFFFFF"/>
        </w:rPr>
        <w:t>тельства состояли из общественных деятелей</w:t>
      </w:r>
      <w:r>
        <w:rPr>
          <w:rFonts w:ascii="Times New Roman" w:eastAsia="Calibri" w:hAnsi="Times New Roman" w:cs="Times New Roman"/>
          <w:sz w:val="28"/>
          <w:szCs w:val="28"/>
          <w:shd w:val="clear" w:color="auto" w:fill="FFFFFF"/>
        </w:rPr>
        <w:t>, хорошо известных своей привер</w:t>
      </w:r>
      <w:r w:rsidR="00EB0B13" w:rsidRPr="00EB0B13">
        <w:rPr>
          <w:rFonts w:ascii="Times New Roman" w:eastAsia="Calibri" w:hAnsi="Times New Roman" w:cs="Times New Roman"/>
          <w:sz w:val="28"/>
          <w:szCs w:val="28"/>
          <w:shd w:val="clear" w:color="auto" w:fill="FFFFFF"/>
        </w:rPr>
        <w:t>женностью демократическим идеалам.Первоначально главной целью своего существования эти правительства провозгласили достижение автономии в составе Российской Федеративной Демократической Респу</w:t>
      </w:r>
      <w:r>
        <w:rPr>
          <w:rFonts w:ascii="Times New Roman" w:eastAsia="Calibri" w:hAnsi="Times New Roman" w:cs="Times New Roman"/>
          <w:sz w:val="28"/>
          <w:szCs w:val="28"/>
          <w:shd w:val="clear" w:color="auto" w:fill="FFFFFF"/>
        </w:rPr>
        <w:t>блики. Для этого в конце 1917 -</w:t>
      </w:r>
      <w:r w:rsidR="00EB0B13" w:rsidRPr="00EB0B13">
        <w:rPr>
          <w:rFonts w:ascii="Times New Roman" w:eastAsia="Calibri" w:hAnsi="Times New Roman" w:cs="Times New Roman"/>
          <w:sz w:val="28"/>
          <w:szCs w:val="28"/>
          <w:shd w:val="clear" w:color="auto" w:fill="FFFFFF"/>
        </w:rPr>
        <w:t>начале 1918 г. Алаш- Орда и сибирские областники сделали ставку на Советы, в том чи</w:t>
      </w:r>
      <w:r>
        <w:rPr>
          <w:rFonts w:ascii="Times New Roman" w:eastAsia="Calibri" w:hAnsi="Times New Roman" w:cs="Times New Roman"/>
          <w:sz w:val="28"/>
          <w:szCs w:val="28"/>
          <w:shd w:val="clear" w:color="auto" w:fill="FFFFFF"/>
        </w:rPr>
        <w:t>сле больше</w:t>
      </w:r>
      <w:r w:rsidR="00EB0B13" w:rsidRPr="00EB0B13">
        <w:rPr>
          <w:rFonts w:ascii="Times New Roman" w:eastAsia="Calibri" w:hAnsi="Times New Roman" w:cs="Times New Roman"/>
          <w:sz w:val="28"/>
          <w:szCs w:val="28"/>
          <w:shd w:val="clear" w:color="auto" w:fill="FFFFFF"/>
        </w:rPr>
        <w:t>вистские. Но насильно захватившие государ</w:t>
      </w:r>
      <w:r>
        <w:rPr>
          <w:rFonts w:ascii="Times New Roman" w:eastAsia="Calibri" w:hAnsi="Times New Roman" w:cs="Times New Roman"/>
          <w:sz w:val="28"/>
          <w:szCs w:val="28"/>
          <w:shd w:val="clear" w:color="auto" w:fill="FFFFFF"/>
        </w:rPr>
        <w:t>ственную власть большевики в ян</w:t>
      </w:r>
      <w:r w:rsidR="00EB0B13" w:rsidRPr="00EB0B13">
        <w:rPr>
          <w:rFonts w:ascii="Times New Roman" w:eastAsia="Calibri" w:hAnsi="Times New Roman" w:cs="Times New Roman"/>
          <w:sz w:val="28"/>
          <w:szCs w:val="28"/>
          <w:shd w:val="clear" w:color="auto" w:fill="FFFFFF"/>
        </w:rPr>
        <w:t xml:space="preserve">варе 1918 г. разогнали Сибирскую областную думу, а затем отказались принять условия Алаш-Орды. Поэтому оба правительства перешли на антисоветские позиции. Весной 1918 г., в целях борьбы </w:t>
      </w:r>
      <w:r>
        <w:rPr>
          <w:rFonts w:ascii="Times New Roman" w:eastAsia="Calibri" w:hAnsi="Times New Roman" w:cs="Times New Roman"/>
          <w:sz w:val="28"/>
          <w:szCs w:val="28"/>
          <w:shd w:val="clear" w:color="auto" w:fill="FFFFFF"/>
        </w:rPr>
        <w:t>против большевиков, уполномочен</w:t>
      </w:r>
      <w:r w:rsidR="00EB0B13" w:rsidRPr="00EB0B13">
        <w:rPr>
          <w:rFonts w:ascii="Times New Roman" w:eastAsia="Calibri" w:hAnsi="Times New Roman" w:cs="Times New Roman"/>
          <w:sz w:val="28"/>
          <w:szCs w:val="28"/>
          <w:shd w:val="clear" w:color="auto" w:fill="FFFFFF"/>
        </w:rPr>
        <w:t>ные этих правительств приступили к формированию вооруженного п</w:t>
      </w:r>
      <w:r>
        <w:rPr>
          <w:rFonts w:ascii="Times New Roman" w:eastAsia="Calibri" w:hAnsi="Times New Roman" w:cs="Times New Roman"/>
          <w:sz w:val="28"/>
          <w:szCs w:val="28"/>
          <w:shd w:val="clear" w:color="auto" w:fill="FFFFFF"/>
        </w:rPr>
        <w:t>одполья и отрядов. В конце мая -</w:t>
      </w:r>
      <w:r w:rsidR="00EB0B13" w:rsidRPr="00EB0B13">
        <w:rPr>
          <w:rFonts w:ascii="Times New Roman" w:eastAsia="Calibri" w:hAnsi="Times New Roman" w:cs="Times New Roman"/>
          <w:sz w:val="28"/>
          <w:szCs w:val="28"/>
          <w:shd w:val="clear" w:color="auto" w:fill="FFFFFF"/>
        </w:rPr>
        <w:t xml:space="preserve"> начале июня их в</w:t>
      </w:r>
      <w:r>
        <w:rPr>
          <w:rFonts w:ascii="Times New Roman" w:eastAsia="Calibri" w:hAnsi="Times New Roman" w:cs="Times New Roman"/>
          <w:sz w:val="28"/>
          <w:szCs w:val="28"/>
          <w:shd w:val="clear" w:color="auto" w:fill="FFFFFF"/>
        </w:rPr>
        <w:t>ооруженные силы открыто выступили против С</w:t>
      </w:r>
      <w:r w:rsidR="00EB0B13" w:rsidRPr="00EB0B13">
        <w:rPr>
          <w:rFonts w:ascii="Times New Roman" w:eastAsia="Calibri" w:hAnsi="Times New Roman" w:cs="Times New Roman"/>
          <w:sz w:val="28"/>
          <w:szCs w:val="28"/>
          <w:shd w:val="clear" w:color="auto" w:fill="FFFFFF"/>
        </w:rPr>
        <w:t>оветской власти, причем, как признавало сначала руководство Алаш- Орды, «Сибирь заняла в этом освободите</w:t>
      </w:r>
      <w:r>
        <w:rPr>
          <w:rFonts w:ascii="Times New Roman" w:eastAsia="Calibri" w:hAnsi="Times New Roman" w:cs="Times New Roman"/>
          <w:sz w:val="28"/>
          <w:szCs w:val="28"/>
          <w:shd w:val="clear" w:color="auto" w:fill="FFFFFF"/>
        </w:rPr>
        <w:t>льном движении центральное поло</w:t>
      </w:r>
      <w:r w:rsidR="00EB0B13" w:rsidRPr="00EB0B13">
        <w:rPr>
          <w:rFonts w:ascii="Times New Roman" w:eastAsia="Calibri" w:hAnsi="Times New Roman" w:cs="Times New Roman"/>
          <w:sz w:val="28"/>
          <w:szCs w:val="28"/>
          <w:shd w:val="clear" w:color="auto" w:fill="FFFFFF"/>
        </w:rPr>
        <w:t>жение» [Алаш-Орда, с. 120].</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 xml:space="preserve">К тому времени у алашордынцев и сибиряков-областников уже имелся опыт сотрудничества на ниве борьбы за автономные права. </w:t>
      </w:r>
      <w:r w:rsidR="007A2F0F">
        <w:rPr>
          <w:rFonts w:ascii="Times New Roman" w:eastAsia="Calibri" w:hAnsi="Times New Roman" w:cs="Times New Roman"/>
          <w:sz w:val="28"/>
          <w:szCs w:val="28"/>
          <w:shd w:val="clear" w:color="auto" w:fill="FFFFFF"/>
        </w:rPr>
        <w:t>На состоявшемся 8-</w:t>
      </w:r>
      <w:r w:rsidRPr="00EB0B13">
        <w:rPr>
          <w:rFonts w:ascii="Times New Roman" w:eastAsia="Calibri" w:hAnsi="Times New Roman" w:cs="Times New Roman"/>
          <w:sz w:val="28"/>
          <w:szCs w:val="28"/>
          <w:shd w:val="clear" w:color="auto" w:fill="FFFFFF"/>
        </w:rPr>
        <w:t>17 октября 1917 г.</w:t>
      </w:r>
      <w:r w:rsidR="007A2F0F">
        <w:rPr>
          <w:rFonts w:ascii="Times New Roman" w:eastAsia="Calibri" w:hAnsi="Times New Roman" w:cs="Times New Roman"/>
          <w:sz w:val="28"/>
          <w:szCs w:val="28"/>
          <w:shd w:val="clear" w:color="auto" w:fill="FFFFFF"/>
        </w:rPr>
        <w:t xml:space="preserve"> в Томске Первом Сибирском обла</w:t>
      </w:r>
      <w:r w:rsidRPr="00EB0B13">
        <w:rPr>
          <w:rFonts w:ascii="Times New Roman" w:eastAsia="Calibri" w:hAnsi="Times New Roman" w:cs="Times New Roman"/>
          <w:sz w:val="28"/>
          <w:szCs w:val="28"/>
          <w:shd w:val="clear" w:color="auto" w:fill="FFFFFF"/>
        </w:rPr>
        <w:t xml:space="preserve">стном съезде участвовало 10 </w:t>
      </w:r>
      <w:r w:rsidRPr="00EB0B13">
        <w:rPr>
          <w:rFonts w:ascii="Times New Roman" w:eastAsia="Calibri" w:hAnsi="Times New Roman" w:cs="Times New Roman"/>
          <w:sz w:val="28"/>
          <w:szCs w:val="28"/>
          <w:shd w:val="clear" w:color="auto" w:fill="FFFFFF"/>
        </w:rPr>
        <w:lastRenderedPageBreak/>
        <w:t>делегатов-казахов, представлявших Акмолинский, Тургайский, Семипалатинский, Семиреченский и Уральский областные, Кар- каралинский уездный киргизские комитеты, а также Кустанайский уездный и Тургайский областной Советы крестьянских,</w:t>
      </w:r>
      <w:r w:rsidR="007A2F0F">
        <w:rPr>
          <w:rFonts w:ascii="Times New Roman" w:eastAsia="Calibri" w:hAnsi="Times New Roman" w:cs="Times New Roman"/>
          <w:sz w:val="28"/>
          <w:szCs w:val="28"/>
          <w:shd w:val="clear" w:color="auto" w:fill="FFFFFF"/>
        </w:rPr>
        <w:t xml:space="preserve"> киргизских и солдатских депута</w:t>
      </w:r>
      <w:r w:rsidRPr="00EB0B13">
        <w:rPr>
          <w:rFonts w:ascii="Times New Roman" w:eastAsia="Calibri" w:hAnsi="Times New Roman" w:cs="Times New Roman"/>
          <w:sz w:val="28"/>
          <w:szCs w:val="28"/>
          <w:shd w:val="clear" w:color="auto" w:fill="FFFFFF"/>
        </w:rPr>
        <w:t>тов. В числе этих делегатов были лидеры партии Алаш и будущие члены Алаш- Орды А. Н. Букейханов, Х. А. Габбасов, С. Д. Дощанов, А. А. Ермеков, Е. И. Ит- баев, Р. М. Марсеков и А. Д. Сеитов. В то время представители казахского населения не отделяли себя от делегатов других национальностей, проживавших в Сибири, и рассматривали себя в качестве составной органической части сибирского областнического движения, направленного на совместное достижение общей для них автономии. Не случайно на этом съезде А. А. Ермеков был избран сначала в Сибирский областной совет, являвшийся в то время руководящим органом областнического движения, а зате</w:t>
      </w:r>
      <w:r w:rsidR="007A2F0F">
        <w:rPr>
          <w:rFonts w:ascii="Times New Roman" w:eastAsia="Calibri" w:hAnsi="Times New Roman" w:cs="Times New Roman"/>
          <w:sz w:val="28"/>
          <w:szCs w:val="28"/>
          <w:shd w:val="clear" w:color="auto" w:fill="FFFFFF"/>
        </w:rPr>
        <w:t>м членом его исполнительного ко</w:t>
      </w:r>
      <w:r w:rsidRPr="00EB0B13">
        <w:rPr>
          <w:rFonts w:ascii="Times New Roman" w:eastAsia="Calibri" w:hAnsi="Times New Roman" w:cs="Times New Roman"/>
          <w:sz w:val="28"/>
          <w:szCs w:val="28"/>
          <w:shd w:val="clear" w:color="auto" w:fill="FFFFFF"/>
        </w:rPr>
        <w:t>митета, в котором выполнял функции секретаря</w:t>
      </w:r>
      <w:r w:rsidR="007A2F0F">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Значительно слабее было представительс</w:t>
      </w:r>
      <w:r w:rsidR="007A2F0F">
        <w:rPr>
          <w:rFonts w:ascii="Times New Roman" w:eastAsia="Calibri" w:hAnsi="Times New Roman" w:cs="Times New Roman"/>
          <w:sz w:val="28"/>
          <w:szCs w:val="28"/>
          <w:shd w:val="clear" w:color="auto" w:fill="FFFFFF"/>
        </w:rPr>
        <w:t>тво казахского населения на Вто</w:t>
      </w:r>
      <w:r w:rsidRPr="00EB0B13">
        <w:rPr>
          <w:rFonts w:ascii="Times New Roman" w:eastAsia="Calibri" w:hAnsi="Times New Roman" w:cs="Times New Roman"/>
          <w:sz w:val="28"/>
          <w:szCs w:val="28"/>
          <w:shd w:val="clear" w:color="auto" w:fill="FFFFFF"/>
        </w:rPr>
        <w:t>ром Сибирском областном съезде, получивш</w:t>
      </w:r>
      <w:r w:rsidR="007A2F0F">
        <w:rPr>
          <w:rFonts w:ascii="Times New Roman" w:eastAsia="Calibri" w:hAnsi="Times New Roman" w:cs="Times New Roman"/>
          <w:sz w:val="28"/>
          <w:szCs w:val="28"/>
          <w:shd w:val="clear" w:color="auto" w:fill="FFFFFF"/>
        </w:rPr>
        <w:t>ем название чрезвычайного и проходившем в Томске 6-</w:t>
      </w:r>
      <w:r w:rsidRPr="00EB0B13">
        <w:rPr>
          <w:rFonts w:ascii="Times New Roman" w:eastAsia="Calibri" w:hAnsi="Times New Roman" w:cs="Times New Roman"/>
          <w:sz w:val="28"/>
          <w:szCs w:val="28"/>
          <w:shd w:val="clear" w:color="auto" w:fill="FFFFFF"/>
        </w:rPr>
        <w:t>19 декабря 1917 г. Последнее обстоятельство скорее всего объясняется тем, что по времени работа этого Сибирского областного съезда почти совпала со Вторым Всекиргизским съездом в Оренбурге. Тем не менее в работе Чрезвычайного Сибирского</w:t>
      </w:r>
      <w:r w:rsidR="007A2F0F">
        <w:rPr>
          <w:rFonts w:ascii="Times New Roman" w:eastAsia="Calibri" w:hAnsi="Times New Roman" w:cs="Times New Roman"/>
          <w:sz w:val="28"/>
          <w:szCs w:val="28"/>
          <w:shd w:val="clear" w:color="auto" w:fill="FFFFFF"/>
        </w:rPr>
        <w:t xml:space="preserve"> областного съезда приняли учас</w:t>
      </w:r>
      <w:r w:rsidR="0079472E">
        <w:rPr>
          <w:rFonts w:ascii="Times New Roman" w:eastAsia="Calibri" w:hAnsi="Times New Roman" w:cs="Times New Roman"/>
          <w:sz w:val="28"/>
          <w:szCs w:val="28"/>
          <w:shd w:val="clear" w:color="auto" w:fill="FFFFFF"/>
        </w:rPr>
        <w:t>тие видные члены партии Алаш К. -Г. Л. Сейдалин, И.</w:t>
      </w:r>
      <w:r w:rsidRPr="00EB0B13">
        <w:rPr>
          <w:rFonts w:ascii="Times New Roman" w:eastAsia="Calibri" w:hAnsi="Times New Roman" w:cs="Times New Roman"/>
          <w:sz w:val="28"/>
          <w:szCs w:val="28"/>
          <w:shd w:val="clear" w:color="auto" w:fill="FFFFFF"/>
        </w:rPr>
        <w:t>Г. Т. Турмухамедов и председатель Акмолинского областного кир</w:t>
      </w:r>
      <w:r w:rsidR="0079472E">
        <w:rPr>
          <w:rFonts w:ascii="Times New Roman" w:eastAsia="Calibri" w:hAnsi="Times New Roman" w:cs="Times New Roman"/>
          <w:sz w:val="28"/>
          <w:szCs w:val="28"/>
          <w:shd w:val="clear" w:color="auto" w:fill="FFFFFF"/>
        </w:rPr>
        <w:t>гизского исполнительного комите</w:t>
      </w:r>
      <w:r w:rsidRPr="00EB0B13">
        <w:rPr>
          <w:rFonts w:ascii="Times New Roman" w:eastAsia="Calibri" w:hAnsi="Times New Roman" w:cs="Times New Roman"/>
          <w:sz w:val="28"/>
          <w:szCs w:val="28"/>
          <w:shd w:val="clear" w:color="auto" w:fill="FFFFFF"/>
        </w:rPr>
        <w:t>та А. Т. Турлубаев, избранный вскоре в Оренбурге членом Алаш-Орды и даже конкурировавший с А. Н. Букейхановым и</w:t>
      </w:r>
      <w:r w:rsidR="0079472E">
        <w:rPr>
          <w:rFonts w:ascii="Times New Roman" w:eastAsia="Calibri" w:hAnsi="Times New Roman" w:cs="Times New Roman"/>
          <w:sz w:val="28"/>
          <w:szCs w:val="28"/>
          <w:shd w:val="clear" w:color="auto" w:fill="FFFFFF"/>
        </w:rPr>
        <w:t xml:space="preserve"> Б.-К. Кулмановым за место пред</w:t>
      </w:r>
      <w:r w:rsidRPr="00EB0B13">
        <w:rPr>
          <w:rFonts w:ascii="Times New Roman" w:eastAsia="Calibri" w:hAnsi="Times New Roman" w:cs="Times New Roman"/>
          <w:sz w:val="28"/>
          <w:szCs w:val="28"/>
          <w:shd w:val="clear" w:color="auto" w:fill="FFFFFF"/>
        </w:rPr>
        <w:t>седателя национального правительства. 9 декабря возглавляемое Р. М. Ма</w:t>
      </w:r>
      <w:r w:rsidR="0079472E">
        <w:rPr>
          <w:rFonts w:ascii="Times New Roman" w:eastAsia="Calibri" w:hAnsi="Times New Roman" w:cs="Times New Roman"/>
          <w:sz w:val="28"/>
          <w:szCs w:val="28"/>
          <w:shd w:val="clear" w:color="auto" w:fill="FFFFFF"/>
        </w:rPr>
        <w:t>рсеко</w:t>
      </w:r>
      <w:r w:rsidRPr="00EB0B13">
        <w:rPr>
          <w:rFonts w:ascii="Times New Roman" w:eastAsia="Calibri" w:hAnsi="Times New Roman" w:cs="Times New Roman"/>
          <w:sz w:val="28"/>
          <w:szCs w:val="28"/>
          <w:shd w:val="clear" w:color="auto" w:fill="FFFFFF"/>
        </w:rPr>
        <w:t xml:space="preserve">вым Семипалатинское уездное земское собрание направило Чрезвычайному областному съезду приветственную телеграмму. На этом съезде А. А. Ермеков был заочно </w:t>
      </w:r>
      <w:r w:rsidR="0079472E">
        <w:rPr>
          <w:rFonts w:ascii="Times New Roman" w:eastAsia="Calibri" w:hAnsi="Times New Roman" w:cs="Times New Roman"/>
          <w:sz w:val="28"/>
          <w:szCs w:val="28"/>
          <w:shd w:val="clear" w:color="auto" w:fill="FFFFFF"/>
        </w:rPr>
        <w:t>избран членом Временного Сибирс</w:t>
      </w:r>
      <w:r w:rsidRPr="00EB0B13">
        <w:rPr>
          <w:rFonts w:ascii="Times New Roman" w:eastAsia="Calibri" w:hAnsi="Times New Roman" w:cs="Times New Roman"/>
          <w:sz w:val="28"/>
          <w:szCs w:val="28"/>
          <w:shd w:val="clear" w:color="auto" w:fill="FFFFFF"/>
        </w:rPr>
        <w:t>кого областного совета, который рассматривался областниками в качестве «ядр</w:t>
      </w:r>
      <w:r w:rsidR="0079472E">
        <w:rPr>
          <w:rFonts w:ascii="Times New Roman" w:eastAsia="Calibri" w:hAnsi="Times New Roman" w:cs="Times New Roman"/>
          <w:sz w:val="28"/>
          <w:szCs w:val="28"/>
          <w:shd w:val="clear" w:color="auto" w:fill="FFFFFF"/>
        </w:rPr>
        <w:t xml:space="preserve">а» будущего кабинета министров </w:t>
      </w:r>
      <w:r w:rsidRPr="00EB0B13">
        <w:rPr>
          <w:rFonts w:ascii="Times New Roman" w:eastAsia="Calibri" w:hAnsi="Times New Roman" w:cs="Times New Roman"/>
          <w:sz w:val="28"/>
          <w:szCs w:val="28"/>
          <w:shd w:val="clear" w:color="auto" w:fill="FFFFFF"/>
        </w:rPr>
        <w:t>.</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Сотрудничество алашордынцев и сибирских областников продолжал</w:t>
      </w:r>
      <w:r w:rsidR="0079472E">
        <w:rPr>
          <w:rFonts w:ascii="Times New Roman" w:eastAsia="Calibri" w:hAnsi="Times New Roman" w:cs="Times New Roman"/>
          <w:sz w:val="28"/>
          <w:szCs w:val="28"/>
          <w:shd w:val="clear" w:color="auto" w:fill="FFFFFF"/>
        </w:rPr>
        <w:t>ось и в процессе борьбы против С</w:t>
      </w:r>
      <w:r w:rsidRPr="00EB0B13">
        <w:rPr>
          <w:rFonts w:ascii="Times New Roman" w:eastAsia="Calibri" w:hAnsi="Times New Roman" w:cs="Times New Roman"/>
          <w:sz w:val="28"/>
          <w:szCs w:val="28"/>
          <w:shd w:val="clear" w:color="auto" w:fill="FFFFFF"/>
        </w:rPr>
        <w:t>оветской власт</w:t>
      </w:r>
      <w:r w:rsidR="0079472E">
        <w:rPr>
          <w:rFonts w:ascii="Times New Roman" w:eastAsia="Calibri" w:hAnsi="Times New Roman" w:cs="Times New Roman"/>
          <w:sz w:val="28"/>
          <w:szCs w:val="28"/>
          <w:shd w:val="clear" w:color="auto" w:fill="FFFFFF"/>
        </w:rPr>
        <w:t>и. Так, уполномоченный ВСП в Се</w:t>
      </w:r>
      <w:r w:rsidRPr="00EB0B13">
        <w:rPr>
          <w:rFonts w:ascii="Times New Roman" w:eastAsia="Calibri" w:hAnsi="Times New Roman" w:cs="Times New Roman"/>
          <w:sz w:val="28"/>
          <w:szCs w:val="28"/>
          <w:shd w:val="clear" w:color="auto" w:fill="FFFFFF"/>
        </w:rPr>
        <w:t>мипалатинске И. А. Зубарев-Давыдов, воз</w:t>
      </w:r>
      <w:r w:rsidR="0079472E">
        <w:rPr>
          <w:rFonts w:ascii="Times New Roman" w:eastAsia="Calibri" w:hAnsi="Times New Roman" w:cs="Times New Roman"/>
          <w:sz w:val="28"/>
          <w:szCs w:val="28"/>
          <w:shd w:val="clear" w:color="auto" w:fill="FFFFFF"/>
        </w:rPr>
        <w:t>главлявший местное антибольшеви</w:t>
      </w:r>
      <w:r w:rsidRPr="00EB0B13">
        <w:rPr>
          <w:rFonts w:ascii="Times New Roman" w:eastAsia="Calibri" w:hAnsi="Times New Roman" w:cs="Times New Roman"/>
          <w:sz w:val="28"/>
          <w:szCs w:val="28"/>
          <w:shd w:val="clear" w:color="auto" w:fill="FFFFFF"/>
        </w:rPr>
        <w:t>стское подполье, получи</w:t>
      </w:r>
      <w:r w:rsidR="0079472E">
        <w:rPr>
          <w:rFonts w:ascii="Times New Roman" w:eastAsia="Calibri" w:hAnsi="Times New Roman" w:cs="Times New Roman"/>
          <w:sz w:val="28"/>
          <w:szCs w:val="28"/>
          <w:shd w:val="clear" w:color="auto" w:fill="FFFFFF"/>
        </w:rPr>
        <w:t>л от представителя Алаш-Орды Б.-</w:t>
      </w:r>
      <w:r w:rsidRPr="00EB0B13">
        <w:rPr>
          <w:rFonts w:ascii="Times New Roman" w:eastAsia="Calibri" w:hAnsi="Times New Roman" w:cs="Times New Roman"/>
          <w:sz w:val="28"/>
          <w:szCs w:val="28"/>
          <w:shd w:val="clear" w:color="auto" w:fill="FFFFFF"/>
        </w:rPr>
        <w:t>А. С. Сарсенева 29 тыс. рублей. Три десятка русских офицеров, входивших в семипалатинскую подполь</w:t>
      </w:r>
      <w:r w:rsidR="0079472E">
        <w:rPr>
          <w:rFonts w:ascii="Times New Roman" w:eastAsia="Calibri" w:hAnsi="Times New Roman" w:cs="Times New Roman"/>
          <w:sz w:val="28"/>
          <w:szCs w:val="28"/>
          <w:shd w:val="clear" w:color="auto" w:fill="FFFFFF"/>
        </w:rPr>
        <w:t>ную организацию, в конце весны -</w:t>
      </w:r>
      <w:r w:rsidRPr="00EB0B13">
        <w:rPr>
          <w:rFonts w:ascii="Times New Roman" w:eastAsia="Calibri" w:hAnsi="Times New Roman" w:cs="Times New Roman"/>
          <w:sz w:val="28"/>
          <w:szCs w:val="28"/>
          <w:shd w:val="clear" w:color="auto" w:fill="FFFFFF"/>
        </w:rPr>
        <w:t xml:space="preserve"> начале лета 1918 г. в качестве командиров и инструкторов приняли участие в формировании в степи первых вооруженных отрядов Алаш-Орды. 18 июня 1918 г., уже после бегства больше¬виков, эти отряды общей численностью примерно в три сотни человек под командованием И. А. Зубарева-Давыдова вош</w:t>
      </w:r>
      <w:r w:rsidR="0079472E">
        <w:rPr>
          <w:rFonts w:ascii="Times New Roman" w:eastAsia="Calibri" w:hAnsi="Times New Roman" w:cs="Times New Roman"/>
          <w:sz w:val="28"/>
          <w:szCs w:val="28"/>
          <w:shd w:val="clear" w:color="auto" w:fill="FFFFFF"/>
        </w:rPr>
        <w:t>ли в Алаш, а на следующий день -</w:t>
      </w:r>
      <w:r w:rsidRPr="00EB0B13">
        <w:rPr>
          <w:rFonts w:ascii="Times New Roman" w:eastAsia="Calibri" w:hAnsi="Times New Roman" w:cs="Times New Roman"/>
          <w:sz w:val="28"/>
          <w:szCs w:val="28"/>
          <w:shd w:val="clear" w:color="auto" w:fill="FFFFFF"/>
        </w:rPr>
        <w:t xml:space="preserve"> в Семипалатинск, ставший резиденцией Алаш-Орды. Их знамена украшали надписи «Да здравствуют верные сыны Ро</w:t>
      </w:r>
      <w:r w:rsidR="0079472E">
        <w:rPr>
          <w:rFonts w:ascii="Times New Roman" w:eastAsia="Calibri" w:hAnsi="Times New Roman" w:cs="Times New Roman"/>
          <w:sz w:val="28"/>
          <w:szCs w:val="28"/>
          <w:shd w:val="clear" w:color="auto" w:fill="FFFFFF"/>
        </w:rPr>
        <w:t>дины!» и «Да здравствует Всерос</w:t>
      </w:r>
      <w:r w:rsidRPr="00EB0B13">
        <w:rPr>
          <w:rFonts w:ascii="Times New Roman" w:eastAsia="Calibri" w:hAnsi="Times New Roman" w:cs="Times New Roman"/>
          <w:sz w:val="28"/>
          <w:szCs w:val="28"/>
          <w:shd w:val="clear" w:color="auto" w:fill="FFFFFF"/>
        </w:rPr>
        <w:t>сийское и Сибирское учредительное собрание».</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lastRenderedPageBreak/>
        <w:t>В Омске после изгнания большевиков Западно-Сибирский комиссариат Временного Сибирского правительства, являвшийся тогда высшим органов управления на освобожденной от Советов те</w:t>
      </w:r>
      <w:r w:rsidR="0079472E">
        <w:rPr>
          <w:rFonts w:ascii="Times New Roman" w:eastAsia="Calibri" w:hAnsi="Times New Roman" w:cs="Times New Roman"/>
          <w:sz w:val="28"/>
          <w:szCs w:val="28"/>
          <w:shd w:val="clear" w:color="auto" w:fill="FFFFFF"/>
        </w:rPr>
        <w:t>рритории, 19 июня 1918 г. назна</w:t>
      </w:r>
      <w:r w:rsidRPr="00EB0B13">
        <w:rPr>
          <w:rFonts w:ascii="Times New Roman" w:eastAsia="Calibri" w:hAnsi="Times New Roman" w:cs="Times New Roman"/>
          <w:sz w:val="28"/>
          <w:szCs w:val="28"/>
          <w:shd w:val="clear" w:color="auto" w:fill="FFFFFF"/>
        </w:rPr>
        <w:t>чил лидера местных алашордынцев А. Т. Турлубаева членом Акмолинского областного комиссариата. В свою очередь, Акмолинский областной комитет партии Алаш планировал выпустить воззвание к казахскому населению с призывом повиноваться ВСП и поддерживать его. 14 июля 1918 г. председатель Алаш- Орды А. Н. Букейханов направил из Омска в Томск председателю Сибирской областной думы И. А. Якушеву приветственн</w:t>
      </w:r>
      <w:r w:rsidR="0079472E">
        <w:rPr>
          <w:rFonts w:ascii="Times New Roman" w:eastAsia="Calibri" w:hAnsi="Times New Roman" w:cs="Times New Roman"/>
          <w:sz w:val="28"/>
          <w:szCs w:val="28"/>
          <w:shd w:val="clear" w:color="auto" w:fill="FFFFFF"/>
        </w:rPr>
        <w:t>ую телеграмму, в которой говори</w:t>
      </w:r>
      <w:r w:rsidRPr="00EB0B13">
        <w:rPr>
          <w:rFonts w:ascii="Times New Roman" w:eastAsia="Calibri" w:hAnsi="Times New Roman" w:cs="Times New Roman"/>
          <w:sz w:val="28"/>
          <w:szCs w:val="28"/>
          <w:shd w:val="clear" w:color="auto" w:fill="FFFFFF"/>
        </w:rPr>
        <w:t>лось, что «правительство Алаш-Орды вид</w:t>
      </w:r>
      <w:r w:rsidR="0079472E">
        <w:rPr>
          <w:rFonts w:ascii="Times New Roman" w:eastAsia="Calibri" w:hAnsi="Times New Roman" w:cs="Times New Roman"/>
          <w:sz w:val="28"/>
          <w:szCs w:val="28"/>
          <w:shd w:val="clear" w:color="auto" w:fill="FFFFFF"/>
        </w:rPr>
        <w:t>ит спасение нашего общего Отечества - России -</w:t>
      </w:r>
      <w:r w:rsidRPr="00EB0B13">
        <w:rPr>
          <w:rFonts w:ascii="Times New Roman" w:eastAsia="Calibri" w:hAnsi="Times New Roman" w:cs="Times New Roman"/>
          <w:sz w:val="28"/>
          <w:szCs w:val="28"/>
          <w:shd w:val="clear" w:color="auto" w:fill="FFFFFF"/>
        </w:rPr>
        <w:t>в федерации автономных областей»</w:t>
      </w:r>
      <w:r w:rsidR="0079472E">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В то же время существовало немало об</w:t>
      </w:r>
      <w:r w:rsidR="0079472E">
        <w:rPr>
          <w:rFonts w:ascii="Times New Roman" w:eastAsia="Calibri" w:hAnsi="Times New Roman" w:cs="Times New Roman"/>
          <w:sz w:val="28"/>
          <w:szCs w:val="28"/>
          <w:shd w:val="clear" w:color="auto" w:fill="FFFFFF"/>
        </w:rPr>
        <w:t>ъективных и субъективных обстоя</w:t>
      </w:r>
      <w:r w:rsidRPr="00EB0B13">
        <w:rPr>
          <w:rFonts w:ascii="Times New Roman" w:eastAsia="Calibri" w:hAnsi="Times New Roman" w:cs="Times New Roman"/>
          <w:sz w:val="28"/>
          <w:szCs w:val="28"/>
          <w:shd w:val="clear" w:color="auto" w:fill="FFFFFF"/>
        </w:rPr>
        <w:t>тельств, которые серьезно затрудняли сближение Алаш-Орды и Временного Сибирского правительства. В частности, Ал</w:t>
      </w:r>
      <w:r w:rsidR="0079472E">
        <w:rPr>
          <w:rFonts w:ascii="Times New Roman" w:eastAsia="Calibri" w:hAnsi="Times New Roman" w:cs="Times New Roman"/>
          <w:sz w:val="28"/>
          <w:szCs w:val="28"/>
          <w:shd w:val="clear" w:color="auto" w:fill="FFFFFF"/>
        </w:rPr>
        <w:t>аш-Орда была неоднородна по сво</w:t>
      </w:r>
      <w:r w:rsidRPr="00EB0B13">
        <w:rPr>
          <w:rFonts w:ascii="Times New Roman" w:eastAsia="Calibri" w:hAnsi="Times New Roman" w:cs="Times New Roman"/>
          <w:sz w:val="28"/>
          <w:szCs w:val="28"/>
          <w:shd w:val="clear" w:color="auto" w:fill="FFFFFF"/>
        </w:rPr>
        <w:t>ему партийно-политическому составу. Ее лидеры и сторонники были едины в определении стратегической цели, под к</w:t>
      </w:r>
      <w:r w:rsidR="0079472E">
        <w:rPr>
          <w:rFonts w:ascii="Times New Roman" w:eastAsia="Calibri" w:hAnsi="Times New Roman" w:cs="Times New Roman"/>
          <w:sz w:val="28"/>
          <w:szCs w:val="28"/>
          <w:shd w:val="clear" w:color="auto" w:fill="FFFFFF"/>
        </w:rPr>
        <w:t>оторой понималась автономия Сте</w:t>
      </w:r>
      <w:r w:rsidRPr="00EB0B13">
        <w:rPr>
          <w:rFonts w:ascii="Times New Roman" w:eastAsia="Calibri" w:hAnsi="Times New Roman" w:cs="Times New Roman"/>
          <w:sz w:val="28"/>
          <w:szCs w:val="28"/>
          <w:shd w:val="clear" w:color="auto" w:fill="FFFFFF"/>
        </w:rPr>
        <w:t>пи. Но они серьезно расходились в вопросе о времени ее провозглашения, в определении тактических средств, при п</w:t>
      </w:r>
      <w:r w:rsidR="0079472E">
        <w:rPr>
          <w:rFonts w:ascii="Times New Roman" w:eastAsia="Calibri" w:hAnsi="Times New Roman" w:cs="Times New Roman"/>
          <w:sz w:val="28"/>
          <w:szCs w:val="28"/>
          <w:shd w:val="clear" w:color="auto" w:fill="FFFFFF"/>
        </w:rPr>
        <w:t>омощи которых можно было достиг</w:t>
      </w:r>
      <w:r w:rsidRPr="00EB0B13">
        <w:rPr>
          <w:rFonts w:ascii="Times New Roman" w:eastAsia="Calibri" w:hAnsi="Times New Roman" w:cs="Times New Roman"/>
          <w:sz w:val="28"/>
          <w:szCs w:val="28"/>
          <w:shd w:val="clear" w:color="auto" w:fill="FFFFFF"/>
        </w:rPr>
        <w:t>н</w:t>
      </w:r>
      <w:r w:rsidR="0079472E">
        <w:rPr>
          <w:rFonts w:ascii="Times New Roman" w:eastAsia="Calibri" w:hAnsi="Times New Roman" w:cs="Times New Roman"/>
          <w:sz w:val="28"/>
          <w:szCs w:val="28"/>
          <w:shd w:val="clear" w:color="auto" w:fill="FFFFFF"/>
        </w:rPr>
        <w:t>уть автономии, а самое главное -</w:t>
      </w:r>
      <w:r w:rsidRPr="00EB0B13">
        <w:rPr>
          <w:rFonts w:ascii="Times New Roman" w:eastAsia="Calibri" w:hAnsi="Times New Roman" w:cs="Times New Roman"/>
          <w:sz w:val="28"/>
          <w:szCs w:val="28"/>
          <w:shd w:val="clear" w:color="auto" w:fill="FFFFFF"/>
        </w:rPr>
        <w:t xml:space="preserve"> в определении ее характера.Уже на втором Всекиргизском съезде значительная часть его радикально настроенных делегатов потребовала неме</w:t>
      </w:r>
      <w:r w:rsidR="0079472E">
        <w:rPr>
          <w:rFonts w:ascii="Times New Roman" w:eastAsia="Calibri" w:hAnsi="Times New Roman" w:cs="Times New Roman"/>
          <w:sz w:val="28"/>
          <w:szCs w:val="28"/>
          <w:shd w:val="clear" w:color="auto" w:fill="FFFFFF"/>
        </w:rPr>
        <w:t>дленного объявления национально-</w:t>
      </w:r>
      <w:r w:rsidRPr="00EB0B13">
        <w:rPr>
          <w:rFonts w:ascii="Times New Roman" w:eastAsia="Calibri" w:hAnsi="Times New Roman" w:cs="Times New Roman"/>
          <w:sz w:val="28"/>
          <w:szCs w:val="28"/>
          <w:shd w:val="clear" w:color="auto" w:fill="FFFFFF"/>
        </w:rPr>
        <w:t>территориальной автономии, тогда как боль</w:t>
      </w:r>
      <w:r w:rsidR="0079472E">
        <w:rPr>
          <w:rFonts w:ascii="Times New Roman" w:eastAsia="Calibri" w:hAnsi="Times New Roman" w:cs="Times New Roman"/>
          <w:sz w:val="28"/>
          <w:szCs w:val="28"/>
          <w:shd w:val="clear" w:color="auto" w:fill="FFFFFF"/>
        </w:rPr>
        <w:t>шинство участников съезда счита</w:t>
      </w:r>
      <w:r w:rsidRPr="00EB0B13">
        <w:rPr>
          <w:rFonts w:ascii="Times New Roman" w:eastAsia="Calibri" w:hAnsi="Times New Roman" w:cs="Times New Roman"/>
          <w:sz w:val="28"/>
          <w:szCs w:val="28"/>
          <w:shd w:val="clear" w:color="auto" w:fill="FFFFFF"/>
        </w:rPr>
        <w:t>ло необходимым первоначально сформировать собственные вооруженные силы и достигнуть договоренности с представи</w:t>
      </w:r>
      <w:r w:rsidR="0079472E">
        <w:rPr>
          <w:rFonts w:ascii="Times New Roman" w:eastAsia="Calibri" w:hAnsi="Times New Roman" w:cs="Times New Roman"/>
          <w:sz w:val="28"/>
          <w:szCs w:val="28"/>
          <w:shd w:val="clear" w:color="auto" w:fill="FFFFFF"/>
        </w:rPr>
        <w:t>телями других народов, проживав</w:t>
      </w:r>
      <w:r w:rsidRPr="00EB0B13">
        <w:rPr>
          <w:rFonts w:ascii="Times New Roman" w:eastAsia="Calibri" w:hAnsi="Times New Roman" w:cs="Times New Roman"/>
          <w:sz w:val="28"/>
          <w:szCs w:val="28"/>
          <w:shd w:val="clear" w:color="auto" w:fill="FFFFFF"/>
        </w:rPr>
        <w:t>ших в Степи и на прилегавшей к ней террит</w:t>
      </w:r>
      <w:r w:rsidR="0079472E">
        <w:rPr>
          <w:rFonts w:ascii="Times New Roman" w:eastAsia="Calibri" w:hAnsi="Times New Roman" w:cs="Times New Roman"/>
          <w:sz w:val="28"/>
          <w:szCs w:val="28"/>
          <w:shd w:val="clear" w:color="auto" w:fill="FFFFFF"/>
        </w:rPr>
        <w:t>ории. Во избежание раскола боль</w:t>
      </w:r>
      <w:r w:rsidRPr="00EB0B13">
        <w:rPr>
          <w:rFonts w:ascii="Times New Roman" w:eastAsia="Calibri" w:hAnsi="Times New Roman" w:cs="Times New Roman"/>
          <w:sz w:val="28"/>
          <w:szCs w:val="28"/>
          <w:shd w:val="clear" w:color="auto" w:fill="FFFFFF"/>
        </w:rPr>
        <w:t>шинство делегатов съезда уступило меньшинству и признало необходимым безотлагательно добиваться установления для казахского населения националь</w:t>
      </w:r>
      <w:r w:rsidR="0079472E">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но-территориальной </w:t>
      </w:r>
      <w:r w:rsidR="0079472E">
        <w:rPr>
          <w:rFonts w:ascii="Times New Roman" w:eastAsia="Calibri" w:hAnsi="Times New Roman" w:cs="Times New Roman"/>
          <w:sz w:val="28"/>
          <w:szCs w:val="28"/>
          <w:shd w:val="clear" w:color="auto" w:fill="FFFFFF"/>
        </w:rPr>
        <w:t>автономии в полном объеме [</w:t>
      </w:r>
      <w:r w:rsidRPr="00EB0B13">
        <w:rPr>
          <w:rFonts w:ascii="Times New Roman" w:eastAsia="Calibri" w:hAnsi="Times New Roman" w:cs="Times New Roman"/>
          <w:sz w:val="28"/>
          <w:szCs w:val="28"/>
          <w:shd w:val="clear" w:color="auto" w:fill="FFFFFF"/>
        </w:rPr>
        <w:t>Бочагов, с. 42—44].</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К тому же разные территориальные фракции Алаш-Орды, именовавшиеся ее отделениями, придерживались различно</w:t>
      </w:r>
      <w:r w:rsidR="0079472E">
        <w:rPr>
          <w:rFonts w:ascii="Times New Roman" w:eastAsia="Calibri" w:hAnsi="Times New Roman" w:cs="Times New Roman"/>
          <w:sz w:val="28"/>
          <w:szCs w:val="28"/>
          <w:shd w:val="clear" w:color="auto" w:fill="FFFFFF"/>
        </w:rPr>
        <w:t>й политической ориентации. В пе</w:t>
      </w:r>
      <w:r w:rsidRPr="00EB0B13">
        <w:rPr>
          <w:rFonts w:ascii="Times New Roman" w:eastAsia="Calibri" w:hAnsi="Times New Roman" w:cs="Times New Roman"/>
          <w:sz w:val="28"/>
          <w:szCs w:val="28"/>
          <w:shd w:val="clear" w:color="auto" w:fill="FFFFFF"/>
        </w:rPr>
        <w:t>риод установления советской власти такие алашордынцы,</w:t>
      </w:r>
      <w:r w:rsidR="0079472E">
        <w:rPr>
          <w:rFonts w:ascii="Times New Roman" w:eastAsia="Calibri" w:hAnsi="Times New Roman" w:cs="Times New Roman"/>
          <w:sz w:val="28"/>
          <w:szCs w:val="28"/>
          <w:shd w:val="clear" w:color="auto" w:fill="FFFFFF"/>
        </w:rPr>
        <w:t xml:space="preserve"> как М. Чокаев, скл</w:t>
      </w:r>
      <w:r w:rsidRPr="00EB0B13">
        <w:rPr>
          <w:rFonts w:ascii="Times New Roman" w:eastAsia="Calibri" w:hAnsi="Times New Roman" w:cs="Times New Roman"/>
          <w:sz w:val="28"/>
          <w:szCs w:val="28"/>
          <w:shd w:val="clear" w:color="auto" w:fill="FFFFFF"/>
        </w:rPr>
        <w:t>нялись к необходимости союза с Туркестаном (Кокандской автономией). Боль¬шая же часть руководителей Алаш-Орды, находившихся в Семипалатинской области, взяла курс на сотрудничество с большевиками. Так, Семипалатинское областное земство, которое возглавляли а</w:t>
      </w:r>
      <w:r w:rsidR="0079472E">
        <w:rPr>
          <w:rFonts w:ascii="Times New Roman" w:eastAsia="Calibri" w:hAnsi="Times New Roman" w:cs="Times New Roman"/>
          <w:sz w:val="28"/>
          <w:szCs w:val="28"/>
          <w:shd w:val="clear" w:color="auto" w:fill="FFFFFF"/>
        </w:rPr>
        <w:t>лашордынцы Р. М. Марсеков (пред</w:t>
      </w:r>
      <w:r w:rsidRPr="00EB0B13">
        <w:rPr>
          <w:rFonts w:ascii="Times New Roman" w:eastAsia="Calibri" w:hAnsi="Times New Roman" w:cs="Times New Roman"/>
          <w:sz w:val="28"/>
          <w:szCs w:val="28"/>
          <w:shd w:val="clear" w:color="auto" w:fill="FFFFFF"/>
        </w:rPr>
        <w:t>седатель управы), Х. А. Габбасов (заместитель) и А. Сатпаев (член управ</w:t>
      </w:r>
      <w:r w:rsidR="0079472E">
        <w:rPr>
          <w:rFonts w:ascii="Times New Roman" w:eastAsia="Calibri" w:hAnsi="Times New Roman" w:cs="Times New Roman"/>
          <w:sz w:val="28"/>
          <w:szCs w:val="28"/>
          <w:shd w:val="clear" w:color="auto" w:fill="FFFFFF"/>
        </w:rPr>
        <w:t>ы), 31 января 1918 г. признало Советскую власть. В конце марта -</w:t>
      </w:r>
      <w:r w:rsidRPr="00EB0B13">
        <w:rPr>
          <w:rFonts w:ascii="Times New Roman" w:eastAsia="Calibri" w:hAnsi="Times New Roman" w:cs="Times New Roman"/>
          <w:sz w:val="28"/>
          <w:szCs w:val="28"/>
          <w:shd w:val="clear" w:color="auto" w:fill="FFFFFF"/>
        </w:rPr>
        <w:t xml:space="preserve"> начале апреля 1918 г. А. Н. Букейханов, Х. А. Габбасов, братья Д. </w:t>
      </w:r>
      <w:r w:rsidR="0079472E">
        <w:rPr>
          <w:rFonts w:ascii="Times New Roman" w:eastAsia="Calibri" w:hAnsi="Times New Roman" w:cs="Times New Roman"/>
          <w:sz w:val="28"/>
          <w:szCs w:val="28"/>
          <w:shd w:val="clear" w:color="auto" w:fill="FFFFFF"/>
        </w:rPr>
        <w:t>и Х. Досмухамедовы, А. А. Ер</w:t>
      </w:r>
      <w:r w:rsidRPr="00EB0B13">
        <w:rPr>
          <w:rFonts w:ascii="Times New Roman" w:eastAsia="Calibri" w:hAnsi="Times New Roman" w:cs="Times New Roman"/>
          <w:sz w:val="28"/>
          <w:szCs w:val="28"/>
          <w:shd w:val="clear" w:color="auto" w:fill="FFFFFF"/>
        </w:rPr>
        <w:t xml:space="preserve"> меков пошли еще дальше: они вели перег</w:t>
      </w:r>
      <w:r w:rsidR="0079472E">
        <w:rPr>
          <w:rFonts w:ascii="Times New Roman" w:eastAsia="Calibri" w:hAnsi="Times New Roman" w:cs="Times New Roman"/>
          <w:sz w:val="28"/>
          <w:szCs w:val="28"/>
          <w:shd w:val="clear" w:color="auto" w:fill="FFFFFF"/>
        </w:rPr>
        <w:t>оворы о возможности провозглаше</w:t>
      </w:r>
      <w:r w:rsidRPr="00EB0B13">
        <w:rPr>
          <w:rFonts w:ascii="Times New Roman" w:eastAsia="Calibri" w:hAnsi="Times New Roman" w:cs="Times New Roman"/>
          <w:sz w:val="28"/>
          <w:szCs w:val="28"/>
          <w:shd w:val="clear" w:color="auto" w:fill="FFFFFF"/>
        </w:rPr>
        <w:t xml:space="preserve">ния казахской автономии с лидерами </w:t>
      </w:r>
      <w:r w:rsidR="000A7A39">
        <w:rPr>
          <w:rFonts w:ascii="Times New Roman" w:eastAsia="Calibri" w:hAnsi="Times New Roman" w:cs="Times New Roman"/>
          <w:sz w:val="28"/>
          <w:szCs w:val="28"/>
          <w:shd w:val="clear" w:color="auto" w:fill="FFFFFF"/>
        </w:rPr>
        <w:t>большевиков Лениным и Сталиным</w:t>
      </w:r>
      <w:r w:rsidRPr="00EB0B13">
        <w:rPr>
          <w:rFonts w:ascii="Times New Roman" w:eastAsia="Calibri" w:hAnsi="Times New Roman" w:cs="Times New Roman"/>
          <w:sz w:val="28"/>
          <w:szCs w:val="28"/>
          <w:shd w:val="clear" w:color="auto" w:fill="FFFFFF"/>
        </w:rPr>
        <w:t xml:space="preserve">.Отказ советского руководства удовлетворить требования алашордынцев побудил их к поиску контактов с антибольшевистским подпольем, которое возглавляли представители Временного Сибирского правительства. </w:t>
      </w:r>
      <w:r w:rsidR="000A7A39">
        <w:rPr>
          <w:rFonts w:ascii="Times New Roman" w:eastAsia="Calibri" w:hAnsi="Times New Roman" w:cs="Times New Roman"/>
          <w:sz w:val="28"/>
          <w:szCs w:val="28"/>
          <w:shd w:val="clear" w:color="auto" w:fill="FFFFFF"/>
        </w:rPr>
        <w:t xml:space="preserve">После свержения </w:t>
      </w:r>
      <w:r w:rsidR="000A7A39">
        <w:rPr>
          <w:rFonts w:ascii="Times New Roman" w:eastAsia="Calibri" w:hAnsi="Times New Roman" w:cs="Times New Roman"/>
          <w:sz w:val="28"/>
          <w:szCs w:val="28"/>
          <w:shd w:val="clear" w:color="auto" w:fill="FFFFFF"/>
        </w:rPr>
        <w:lastRenderedPageBreak/>
        <w:t>С</w:t>
      </w:r>
      <w:r w:rsidRPr="00EB0B13">
        <w:rPr>
          <w:rFonts w:ascii="Times New Roman" w:eastAsia="Calibri" w:hAnsi="Times New Roman" w:cs="Times New Roman"/>
          <w:sz w:val="28"/>
          <w:szCs w:val="28"/>
          <w:shd w:val="clear" w:color="auto" w:fill="FFFFFF"/>
        </w:rPr>
        <w:t>оветской власти одни алашордынцы сделали ставку на самарский комитет членов Всероссийского учредител</w:t>
      </w:r>
      <w:r w:rsidR="000A7A39">
        <w:rPr>
          <w:rFonts w:ascii="Times New Roman" w:eastAsia="Calibri" w:hAnsi="Times New Roman" w:cs="Times New Roman"/>
          <w:sz w:val="28"/>
          <w:szCs w:val="28"/>
          <w:shd w:val="clear" w:color="auto" w:fill="FFFFFF"/>
        </w:rPr>
        <w:t>ьного собрания (Комуч), другие -</w:t>
      </w:r>
      <w:r w:rsidRPr="00EB0B13">
        <w:rPr>
          <w:rFonts w:ascii="Times New Roman" w:eastAsia="Calibri" w:hAnsi="Times New Roman" w:cs="Times New Roman"/>
          <w:sz w:val="28"/>
          <w:szCs w:val="28"/>
          <w:shd w:val="clear" w:color="auto" w:fill="FFFFFF"/>
        </w:rPr>
        <w:t xml:space="preserve"> на атамана Оренбургского казачье</w:t>
      </w:r>
      <w:r w:rsidR="000A7A39">
        <w:rPr>
          <w:rFonts w:ascii="Times New Roman" w:eastAsia="Calibri" w:hAnsi="Times New Roman" w:cs="Times New Roman"/>
          <w:sz w:val="28"/>
          <w:szCs w:val="28"/>
          <w:shd w:val="clear" w:color="auto" w:fill="FFFFFF"/>
        </w:rPr>
        <w:t>го войска А. И. Дутова, третьи -</w:t>
      </w:r>
      <w:r w:rsidRPr="00EB0B13">
        <w:rPr>
          <w:rFonts w:ascii="Times New Roman" w:eastAsia="Calibri" w:hAnsi="Times New Roman" w:cs="Times New Roman"/>
          <w:sz w:val="28"/>
          <w:szCs w:val="28"/>
          <w:shd w:val="clear" w:color="auto" w:fill="FFFFFF"/>
        </w:rPr>
        <w:t xml:space="preserve"> на Временное Сибирское правительство. В частности, в конце июня 1918 г. была достигнута договоренность между нахо</w:t>
      </w:r>
      <w:r w:rsidR="000A7A39">
        <w:rPr>
          <w:rFonts w:ascii="Times New Roman" w:eastAsia="Calibri" w:hAnsi="Times New Roman" w:cs="Times New Roman"/>
          <w:sz w:val="28"/>
          <w:szCs w:val="28"/>
          <w:shd w:val="clear" w:color="auto" w:fill="FFFFFF"/>
        </w:rPr>
        <w:t>дившимися в Семипалатинске упол</w:t>
      </w:r>
      <w:r w:rsidRPr="00EB0B13">
        <w:rPr>
          <w:rFonts w:ascii="Times New Roman" w:eastAsia="Calibri" w:hAnsi="Times New Roman" w:cs="Times New Roman"/>
          <w:sz w:val="28"/>
          <w:szCs w:val="28"/>
          <w:shd w:val="clear" w:color="auto" w:fill="FFFFFF"/>
        </w:rPr>
        <w:t>номоченными Временного Сибирского правитель</w:t>
      </w:r>
      <w:r w:rsidR="000A7A39">
        <w:rPr>
          <w:rFonts w:ascii="Times New Roman" w:eastAsia="Calibri" w:hAnsi="Times New Roman" w:cs="Times New Roman"/>
          <w:sz w:val="28"/>
          <w:szCs w:val="28"/>
          <w:shd w:val="clear" w:color="auto" w:fill="FFFFFF"/>
        </w:rPr>
        <w:t>ства Г. Г. Кафтаном и Б. К. Ля</w:t>
      </w:r>
      <w:r w:rsidRPr="00EB0B13">
        <w:rPr>
          <w:rFonts w:ascii="Times New Roman" w:eastAsia="Calibri" w:hAnsi="Times New Roman" w:cs="Times New Roman"/>
          <w:sz w:val="28"/>
          <w:szCs w:val="28"/>
          <w:shd w:val="clear" w:color="auto" w:fill="FFFFFF"/>
        </w:rPr>
        <w:t>ховичем и руководством Алаш-Орды о том, что для установления тесной связи между Алаш-Ордой и ВСП из Семипалатинска в Омск будет делегирован А. А. Ермеков. Тем временем руководство Алаш-Орды в составе А. Н. Букейханова, Х. А. Габбасова и М. Тынышпаева обосновал</w:t>
      </w:r>
      <w:r w:rsidR="000A7A39">
        <w:rPr>
          <w:rFonts w:ascii="Times New Roman" w:eastAsia="Calibri" w:hAnsi="Times New Roman" w:cs="Times New Roman"/>
          <w:sz w:val="28"/>
          <w:szCs w:val="28"/>
          <w:shd w:val="clear" w:color="auto" w:fill="FFFFFF"/>
        </w:rPr>
        <w:t>ось в Семипалатинске и приступи</w:t>
      </w:r>
      <w:r w:rsidRPr="00EB0B13">
        <w:rPr>
          <w:rFonts w:ascii="Times New Roman" w:eastAsia="Calibri" w:hAnsi="Times New Roman" w:cs="Times New Roman"/>
          <w:sz w:val="28"/>
          <w:szCs w:val="28"/>
          <w:shd w:val="clear" w:color="auto" w:fill="FFFFFF"/>
        </w:rPr>
        <w:t>ло к работе. 24 июня оно приняло ряд постано</w:t>
      </w:r>
      <w:r w:rsidR="000A7A39">
        <w:rPr>
          <w:rFonts w:ascii="Times New Roman" w:eastAsia="Calibri" w:hAnsi="Times New Roman" w:cs="Times New Roman"/>
          <w:sz w:val="28"/>
          <w:szCs w:val="28"/>
          <w:shd w:val="clear" w:color="auto" w:fill="FFFFFF"/>
        </w:rPr>
        <w:t>влений, в соответствии с которы</w:t>
      </w:r>
      <w:r w:rsidRPr="00EB0B13">
        <w:rPr>
          <w:rFonts w:ascii="Times New Roman" w:eastAsia="Calibri" w:hAnsi="Times New Roman" w:cs="Times New Roman"/>
          <w:sz w:val="28"/>
          <w:szCs w:val="28"/>
          <w:shd w:val="clear" w:color="auto" w:fill="FFFFFF"/>
        </w:rPr>
        <w:t>ми на подведомственной Алаш-Орде террито</w:t>
      </w:r>
      <w:r w:rsidR="000A7A39">
        <w:rPr>
          <w:rFonts w:ascii="Times New Roman" w:eastAsia="Calibri" w:hAnsi="Times New Roman" w:cs="Times New Roman"/>
          <w:sz w:val="28"/>
          <w:szCs w:val="28"/>
          <w:shd w:val="clear" w:color="auto" w:fill="FFFFFF"/>
        </w:rPr>
        <w:t>рии были аннулированы все совет</w:t>
      </w:r>
      <w:r w:rsidRPr="00EB0B13">
        <w:rPr>
          <w:rFonts w:ascii="Times New Roman" w:eastAsia="Calibri" w:hAnsi="Times New Roman" w:cs="Times New Roman"/>
          <w:sz w:val="28"/>
          <w:szCs w:val="28"/>
          <w:shd w:val="clear" w:color="auto" w:fill="FFFFFF"/>
        </w:rPr>
        <w:t>ские декреты; восстановлены земские учреж</w:t>
      </w:r>
      <w:r w:rsidR="000A7A39">
        <w:rPr>
          <w:rFonts w:ascii="Times New Roman" w:eastAsia="Calibri" w:hAnsi="Times New Roman" w:cs="Times New Roman"/>
          <w:sz w:val="28"/>
          <w:szCs w:val="28"/>
          <w:shd w:val="clear" w:color="auto" w:fill="FFFFFF"/>
        </w:rPr>
        <w:t>дения, организованные после Фев</w:t>
      </w:r>
      <w:r w:rsidRPr="00EB0B13">
        <w:rPr>
          <w:rFonts w:ascii="Times New Roman" w:eastAsia="Calibri" w:hAnsi="Times New Roman" w:cs="Times New Roman"/>
          <w:sz w:val="28"/>
          <w:szCs w:val="28"/>
          <w:shd w:val="clear" w:color="auto" w:fill="FFFFFF"/>
        </w:rPr>
        <w:t>ральской революции; для формирования собственных вооруженных сил был создан военный совет; управление казахскими территориями было возложено на областные и уездные советы, состав которых временно назначался Алаш-Ордой; восстановлены законы российского Временного правительства по вопросам о свободе совести, слова, печати, собраний и союзов; утвержден проект правил о временном землепользовании; все налоги, собираемые с населения территории Алаш, предлагалос</w:t>
      </w:r>
      <w:r w:rsidR="000A7A39">
        <w:rPr>
          <w:rFonts w:ascii="Times New Roman" w:eastAsia="Calibri" w:hAnsi="Times New Roman" w:cs="Times New Roman"/>
          <w:sz w:val="28"/>
          <w:szCs w:val="28"/>
          <w:shd w:val="clear" w:color="auto" w:fill="FFFFFF"/>
        </w:rPr>
        <w:t xml:space="preserve">ь передавать в кассу Алаш-Орды . </w:t>
      </w:r>
      <w:r w:rsidRPr="00EB0B13">
        <w:rPr>
          <w:rFonts w:ascii="Times New Roman" w:eastAsia="Calibri" w:hAnsi="Times New Roman" w:cs="Times New Roman"/>
          <w:sz w:val="28"/>
          <w:szCs w:val="28"/>
          <w:shd w:val="clear" w:color="auto" w:fill="FFFFFF"/>
        </w:rPr>
        <w:t>Далее Алаш-Орда предлагала соз</w:t>
      </w:r>
      <w:r w:rsidR="000A7A39">
        <w:rPr>
          <w:rFonts w:ascii="Times New Roman" w:eastAsia="Calibri" w:hAnsi="Times New Roman" w:cs="Times New Roman"/>
          <w:sz w:val="28"/>
          <w:szCs w:val="28"/>
          <w:shd w:val="clear" w:color="auto" w:fill="FFFFFF"/>
        </w:rPr>
        <w:t>данным областным и уездным сове</w:t>
      </w:r>
      <w:r w:rsidRPr="00EB0B13">
        <w:rPr>
          <w:rFonts w:ascii="Times New Roman" w:eastAsia="Calibri" w:hAnsi="Times New Roman" w:cs="Times New Roman"/>
          <w:sz w:val="28"/>
          <w:szCs w:val="28"/>
          <w:shd w:val="clear" w:color="auto" w:fill="FFFFFF"/>
        </w:rPr>
        <w:t>там немедленно начать сбор податей</w:t>
      </w:r>
      <w:r w:rsidR="000A7A39">
        <w:rPr>
          <w:rFonts w:ascii="Times New Roman" w:eastAsia="Calibri" w:hAnsi="Times New Roman" w:cs="Times New Roman"/>
          <w:sz w:val="28"/>
          <w:szCs w:val="28"/>
          <w:shd w:val="clear" w:color="auto" w:fill="FFFFFF"/>
        </w:rPr>
        <w:t xml:space="preserve"> с казахского населения за 1917-</w:t>
      </w:r>
      <w:r w:rsidRPr="00EB0B13">
        <w:rPr>
          <w:rFonts w:ascii="Times New Roman" w:eastAsia="Calibri" w:hAnsi="Times New Roman" w:cs="Times New Roman"/>
          <w:sz w:val="28"/>
          <w:szCs w:val="28"/>
          <w:shd w:val="clear" w:color="auto" w:fill="FFFFFF"/>
        </w:rPr>
        <w:t>1918 гг. и сдавать их в казначейство на ее счета. Алаш</w:t>
      </w:r>
      <w:r w:rsidR="000A7A39">
        <w:rPr>
          <w:rFonts w:ascii="Times New Roman" w:eastAsia="Calibri" w:hAnsi="Times New Roman" w:cs="Times New Roman"/>
          <w:sz w:val="28"/>
          <w:szCs w:val="28"/>
          <w:shd w:val="clear" w:color="auto" w:fill="FFFFFF"/>
        </w:rPr>
        <w:t>-Орда предписала также немедлен</w:t>
      </w:r>
      <w:r w:rsidRPr="00EB0B13">
        <w:rPr>
          <w:rFonts w:ascii="Times New Roman" w:eastAsia="Calibri" w:hAnsi="Times New Roman" w:cs="Times New Roman"/>
          <w:sz w:val="28"/>
          <w:szCs w:val="28"/>
          <w:shd w:val="clear" w:color="auto" w:fill="FFFFFF"/>
        </w:rPr>
        <w:t>но призвать в конную милицию по 30 челове</w:t>
      </w:r>
      <w:r w:rsidR="000A7A39">
        <w:rPr>
          <w:rFonts w:ascii="Times New Roman" w:eastAsia="Calibri" w:hAnsi="Times New Roman" w:cs="Times New Roman"/>
          <w:sz w:val="28"/>
          <w:szCs w:val="28"/>
          <w:shd w:val="clear" w:color="auto" w:fill="FFFFFF"/>
        </w:rPr>
        <w:t>к с каждой волости, причем поло</w:t>
      </w:r>
      <w:r w:rsidRPr="00EB0B13">
        <w:rPr>
          <w:rFonts w:ascii="Times New Roman" w:eastAsia="Calibri" w:hAnsi="Times New Roman" w:cs="Times New Roman"/>
          <w:sz w:val="28"/>
          <w:szCs w:val="28"/>
          <w:shd w:val="clear" w:color="auto" w:fill="FFFFFF"/>
        </w:rPr>
        <w:t>вину наряда ближайшие волости должны были выполнить в недельный срок,</w:t>
      </w:r>
      <w:r w:rsidR="000A7A39">
        <w:rPr>
          <w:rFonts w:ascii="Times New Roman" w:eastAsia="Calibri" w:hAnsi="Times New Roman" w:cs="Times New Roman"/>
          <w:sz w:val="28"/>
          <w:szCs w:val="28"/>
          <w:shd w:val="clear" w:color="auto" w:fill="FFFFFF"/>
        </w:rPr>
        <w:t xml:space="preserve"> а другую половину — в месячный. </w:t>
      </w:r>
      <w:r w:rsidRPr="00EB0B13">
        <w:rPr>
          <w:rFonts w:ascii="Times New Roman" w:eastAsia="Calibri" w:hAnsi="Times New Roman" w:cs="Times New Roman"/>
          <w:sz w:val="28"/>
          <w:szCs w:val="28"/>
          <w:shd w:val="clear" w:color="auto" w:fill="FFFFFF"/>
        </w:rPr>
        <w:t>Между тем в конце июня 1918 г. Западно-Сибирский комиссариат передал верховную власть на территории Сибири С</w:t>
      </w:r>
      <w:r w:rsidR="000A7A39">
        <w:rPr>
          <w:rFonts w:ascii="Times New Roman" w:eastAsia="Calibri" w:hAnsi="Times New Roman" w:cs="Times New Roman"/>
          <w:sz w:val="28"/>
          <w:szCs w:val="28"/>
          <w:shd w:val="clear" w:color="auto" w:fill="FFFFFF"/>
        </w:rPr>
        <w:t>овету министров ВСП. Если комис</w:t>
      </w:r>
      <w:r w:rsidRPr="00EB0B13">
        <w:rPr>
          <w:rFonts w:ascii="Times New Roman" w:eastAsia="Calibri" w:hAnsi="Times New Roman" w:cs="Times New Roman"/>
          <w:sz w:val="28"/>
          <w:szCs w:val="28"/>
          <w:shd w:val="clear" w:color="auto" w:fill="FFFFFF"/>
        </w:rPr>
        <w:t>сариат состоял из четырех эсеров, то насчитывавший сначала пять человек Совет министров был значительно «правее» в политическом отношении. В его составе эсером был только один М. Б. Шатилов, занимавший пост министра туземных дел. Председатель Совета министров и министр иностранных дел П. В. Вологодский, министр внутренних де</w:t>
      </w:r>
      <w:r w:rsidR="000A7A39">
        <w:rPr>
          <w:rFonts w:ascii="Times New Roman" w:eastAsia="Calibri" w:hAnsi="Times New Roman" w:cs="Times New Roman"/>
          <w:sz w:val="28"/>
          <w:szCs w:val="28"/>
          <w:shd w:val="clear" w:color="auto" w:fill="FFFFFF"/>
        </w:rPr>
        <w:t>л В. М. Крутовский и министр фи</w:t>
      </w:r>
      <w:r w:rsidRPr="00EB0B13">
        <w:rPr>
          <w:rFonts w:ascii="Times New Roman" w:eastAsia="Calibri" w:hAnsi="Times New Roman" w:cs="Times New Roman"/>
          <w:sz w:val="28"/>
          <w:szCs w:val="28"/>
          <w:shd w:val="clear" w:color="auto" w:fill="FFFFFF"/>
        </w:rPr>
        <w:t>нансов И. А. Михайлов являлись беспартийными областниками, а мин</w:t>
      </w:r>
      <w:r w:rsidR="000A7A39">
        <w:rPr>
          <w:rFonts w:ascii="Times New Roman" w:eastAsia="Calibri" w:hAnsi="Times New Roman" w:cs="Times New Roman"/>
          <w:sz w:val="28"/>
          <w:szCs w:val="28"/>
          <w:shd w:val="clear" w:color="auto" w:fill="FFFFFF"/>
        </w:rPr>
        <w:t>истр юстиции Г. Б. Патушинский -</w:t>
      </w:r>
      <w:r w:rsidRPr="00EB0B13">
        <w:rPr>
          <w:rFonts w:ascii="Times New Roman" w:eastAsia="Calibri" w:hAnsi="Times New Roman" w:cs="Times New Roman"/>
          <w:sz w:val="28"/>
          <w:szCs w:val="28"/>
          <w:shd w:val="clear" w:color="auto" w:fill="FFFFFF"/>
        </w:rPr>
        <w:t xml:space="preserve"> народным со</w:t>
      </w:r>
      <w:r w:rsidR="000A7A39">
        <w:rPr>
          <w:rFonts w:ascii="Times New Roman" w:eastAsia="Calibri" w:hAnsi="Times New Roman" w:cs="Times New Roman"/>
          <w:sz w:val="28"/>
          <w:szCs w:val="28"/>
          <w:shd w:val="clear" w:color="auto" w:fill="FFFFFF"/>
        </w:rPr>
        <w:t>циалистом. Причем П. В. Вологод</w:t>
      </w:r>
      <w:r w:rsidRPr="00EB0B13">
        <w:rPr>
          <w:rFonts w:ascii="Times New Roman" w:eastAsia="Calibri" w:hAnsi="Times New Roman" w:cs="Times New Roman"/>
          <w:sz w:val="28"/>
          <w:szCs w:val="28"/>
          <w:shd w:val="clear" w:color="auto" w:fill="FFFFFF"/>
        </w:rPr>
        <w:t xml:space="preserve">ский и И. А. Михайлов, ранее состоявшие в </w:t>
      </w:r>
      <w:r w:rsidR="000A7A39">
        <w:rPr>
          <w:rFonts w:ascii="Times New Roman" w:eastAsia="Calibri" w:hAnsi="Times New Roman" w:cs="Times New Roman"/>
          <w:sz w:val="28"/>
          <w:szCs w:val="28"/>
          <w:shd w:val="clear" w:color="auto" w:fill="FFFFFF"/>
        </w:rPr>
        <w:t>партии эсеров, теперь позициони</w:t>
      </w:r>
      <w:r w:rsidRPr="00EB0B13">
        <w:rPr>
          <w:rFonts w:ascii="Times New Roman" w:eastAsia="Calibri" w:hAnsi="Times New Roman" w:cs="Times New Roman"/>
          <w:sz w:val="28"/>
          <w:szCs w:val="28"/>
          <w:shd w:val="clear" w:color="auto" w:fill="FFFFFF"/>
        </w:rPr>
        <w:t>ровали себя как твердые государственники.Совет министров ВСП не оставил политическое выступление Алаш-Орды без внимания. 4 июля он даже намеревался специально заслушать вопрос «Об объявлении киргизами автономии», но решил отложить его рассмотрение до приезда в Омск А. А. Ермекова. Правда, в то</w:t>
      </w:r>
      <w:r w:rsidR="000A7A39">
        <w:rPr>
          <w:rFonts w:ascii="Times New Roman" w:eastAsia="Calibri" w:hAnsi="Times New Roman" w:cs="Times New Roman"/>
          <w:sz w:val="28"/>
          <w:szCs w:val="28"/>
          <w:shd w:val="clear" w:color="auto" w:fill="FFFFFF"/>
        </w:rPr>
        <w:t>т же день Совет министров утвер</w:t>
      </w:r>
      <w:r w:rsidRPr="00EB0B13">
        <w:rPr>
          <w:rFonts w:ascii="Times New Roman" w:eastAsia="Calibri" w:hAnsi="Times New Roman" w:cs="Times New Roman"/>
          <w:sz w:val="28"/>
          <w:szCs w:val="28"/>
          <w:shd w:val="clear" w:color="auto" w:fill="FFFFFF"/>
        </w:rPr>
        <w:t>дил декларацию о государственной самостоя</w:t>
      </w:r>
      <w:r w:rsidR="000A7A39">
        <w:rPr>
          <w:rFonts w:ascii="Times New Roman" w:eastAsia="Calibri" w:hAnsi="Times New Roman" w:cs="Times New Roman"/>
          <w:sz w:val="28"/>
          <w:szCs w:val="28"/>
          <w:shd w:val="clear" w:color="auto" w:fill="FFFFFF"/>
        </w:rPr>
        <w:t>тельности Сибири, в которой зая</w:t>
      </w:r>
      <w:r w:rsidRPr="00EB0B13">
        <w:rPr>
          <w:rFonts w:ascii="Times New Roman" w:eastAsia="Calibri" w:hAnsi="Times New Roman" w:cs="Times New Roman"/>
          <w:sz w:val="28"/>
          <w:szCs w:val="28"/>
          <w:shd w:val="clear" w:color="auto" w:fill="FFFFFF"/>
        </w:rPr>
        <w:t>в</w:t>
      </w:r>
      <w:r w:rsidR="000A7A39">
        <w:rPr>
          <w:rFonts w:ascii="Times New Roman" w:eastAsia="Calibri" w:hAnsi="Times New Roman" w:cs="Times New Roman"/>
          <w:sz w:val="28"/>
          <w:szCs w:val="28"/>
          <w:shd w:val="clear" w:color="auto" w:fill="FFFFFF"/>
        </w:rPr>
        <w:t xml:space="preserve">ил, что </w:t>
      </w:r>
      <w:r w:rsidRPr="00EB0B13">
        <w:rPr>
          <w:rFonts w:ascii="Times New Roman" w:eastAsia="Calibri" w:hAnsi="Times New Roman" w:cs="Times New Roman"/>
          <w:sz w:val="28"/>
          <w:szCs w:val="28"/>
          <w:shd w:val="clear" w:color="auto" w:fill="FFFFFF"/>
        </w:rPr>
        <w:t>отныне никакая иная власть пом</w:t>
      </w:r>
      <w:r w:rsidR="000A7A39">
        <w:rPr>
          <w:rFonts w:ascii="Times New Roman" w:eastAsia="Calibri" w:hAnsi="Times New Roman" w:cs="Times New Roman"/>
          <w:sz w:val="28"/>
          <w:szCs w:val="28"/>
          <w:shd w:val="clear" w:color="auto" w:fill="FFFFFF"/>
        </w:rPr>
        <w:t>имо Временного Сибирского прави</w:t>
      </w:r>
      <w:r w:rsidRPr="00EB0B13">
        <w:rPr>
          <w:rFonts w:ascii="Times New Roman" w:eastAsia="Calibri" w:hAnsi="Times New Roman" w:cs="Times New Roman"/>
          <w:sz w:val="28"/>
          <w:szCs w:val="28"/>
          <w:shd w:val="clear" w:color="auto" w:fill="FFFFFF"/>
        </w:rPr>
        <w:t>тельства не может действовать на территории Сиби</w:t>
      </w:r>
      <w:r w:rsidR="000A7A39">
        <w:rPr>
          <w:rFonts w:ascii="Times New Roman" w:eastAsia="Calibri" w:hAnsi="Times New Roman" w:cs="Times New Roman"/>
          <w:sz w:val="28"/>
          <w:szCs w:val="28"/>
          <w:shd w:val="clear" w:color="auto" w:fill="FFFFFF"/>
        </w:rPr>
        <w:t xml:space="preserve">ри или обязываться от ее имени». </w:t>
      </w:r>
      <w:r w:rsidRPr="00EB0B13">
        <w:rPr>
          <w:rFonts w:ascii="Times New Roman" w:eastAsia="Calibri" w:hAnsi="Times New Roman" w:cs="Times New Roman"/>
          <w:sz w:val="28"/>
          <w:szCs w:val="28"/>
          <w:shd w:val="clear" w:color="auto" w:fill="FFFFFF"/>
        </w:rPr>
        <w:t>Прибывший вскоре в Омск А. А. Ермек</w:t>
      </w:r>
      <w:r w:rsidR="000A7A39">
        <w:rPr>
          <w:rFonts w:ascii="Times New Roman" w:eastAsia="Calibri" w:hAnsi="Times New Roman" w:cs="Times New Roman"/>
          <w:sz w:val="28"/>
          <w:szCs w:val="28"/>
          <w:shd w:val="clear" w:color="auto" w:fill="FFFFFF"/>
        </w:rPr>
        <w:t xml:space="preserve">ов, </w:t>
      </w:r>
      <w:r w:rsidR="000A7A39">
        <w:rPr>
          <w:rFonts w:ascii="Times New Roman" w:eastAsia="Calibri" w:hAnsi="Times New Roman" w:cs="Times New Roman"/>
          <w:sz w:val="28"/>
          <w:szCs w:val="28"/>
          <w:shd w:val="clear" w:color="auto" w:fill="FFFFFF"/>
        </w:rPr>
        <w:lastRenderedPageBreak/>
        <w:t>наделенный правами уполномо</w:t>
      </w:r>
      <w:r w:rsidRPr="00EB0B13">
        <w:rPr>
          <w:rFonts w:ascii="Times New Roman" w:eastAsia="Calibri" w:hAnsi="Times New Roman" w:cs="Times New Roman"/>
          <w:sz w:val="28"/>
          <w:szCs w:val="28"/>
          <w:shd w:val="clear" w:color="auto" w:fill="FFFFFF"/>
        </w:rPr>
        <w:t>ченного Алаш-Орды при ВСП, представил на рассмотрение Совета министров проект соглашения «между Сибирью и Киргизией», датированный 10 июля 1918 г. В нем Алаш-Орда внесла на обсуждение ВСП следующие предложения: 1) признать территорию автономии Алаш в границах тех областей и губерний, которые были указаны в постановлении Второго</w:t>
      </w:r>
      <w:r w:rsidR="000A7A39">
        <w:rPr>
          <w:rFonts w:ascii="Times New Roman" w:eastAsia="Calibri" w:hAnsi="Times New Roman" w:cs="Times New Roman"/>
          <w:sz w:val="28"/>
          <w:szCs w:val="28"/>
          <w:shd w:val="clear" w:color="auto" w:fill="FFFFFF"/>
        </w:rPr>
        <w:t xml:space="preserve"> Всекиргизского съезда ; 2) при</w:t>
      </w:r>
      <w:r w:rsidRPr="00EB0B13">
        <w:rPr>
          <w:rFonts w:ascii="Times New Roman" w:eastAsia="Calibri" w:hAnsi="Times New Roman" w:cs="Times New Roman"/>
          <w:sz w:val="28"/>
          <w:szCs w:val="28"/>
          <w:shd w:val="clear" w:color="auto" w:fill="FFFFFF"/>
        </w:rPr>
        <w:t>знать Алаш-Орду центральным государствен</w:t>
      </w:r>
      <w:r w:rsidR="000A7A39">
        <w:rPr>
          <w:rFonts w:ascii="Times New Roman" w:eastAsia="Calibri" w:hAnsi="Times New Roman" w:cs="Times New Roman"/>
          <w:sz w:val="28"/>
          <w:szCs w:val="28"/>
          <w:shd w:val="clear" w:color="auto" w:fill="FFFFFF"/>
        </w:rPr>
        <w:t>ным органом, которому подчиняют</w:t>
      </w:r>
      <w:r w:rsidRPr="00EB0B13">
        <w:rPr>
          <w:rFonts w:ascii="Times New Roman" w:eastAsia="Calibri" w:hAnsi="Times New Roman" w:cs="Times New Roman"/>
          <w:sz w:val="28"/>
          <w:szCs w:val="28"/>
          <w:shd w:val="clear" w:color="auto" w:fill="FFFFFF"/>
        </w:rPr>
        <w:t>ся все национальные (т. е. казахские) общественные организации и учреждения;</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3) оказать помощь военными инструкторами, вооружением, снаряжением и снабжением в создании национальной армии при условии подчинения ее на время войны общему командованию, назначенному ВСП; 4) предоставить Алаш- Орде заем</w:t>
      </w:r>
      <w:r w:rsidR="000A7A39">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Со своей стороны Алаш-Орда соглашалась до официального объявления Алаша автономией подчинить существовавшие</w:t>
      </w:r>
      <w:r w:rsidR="000A7A39">
        <w:rPr>
          <w:rFonts w:ascii="Times New Roman" w:eastAsia="Calibri" w:hAnsi="Times New Roman" w:cs="Times New Roman"/>
          <w:sz w:val="28"/>
          <w:szCs w:val="28"/>
          <w:shd w:val="clear" w:color="auto" w:fill="FFFFFF"/>
        </w:rPr>
        <w:t xml:space="preserve"> на его территории государствен</w:t>
      </w:r>
      <w:r w:rsidRPr="00EB0B13">
        <w:rPr>
          <w:rFonts w:ascii="Times New Roman" w:eastAsia="Calibri" w:hAnsi="Times New Roman" w:cs="Times New Roman"/>
          <w:sz w:val="28"/>
          <w:szCs w:val="28"/>
          <w:shd w:val="clear" w:color="auto" w:fill="FFFFFF"/>
        </w:rPr>
        <w:t>ные учреждения, смешанные (русско-казах</w:t>
      </w:r>
      <w:r w:rsidR="000A7A39">
        <w:rPr>
          <w:rFonts w:ascii="Times New Roman" w:eastAsia="Calibri" w:hAnsi="Times New Roman" w:cs="Times New Roman"/>
          <w:sz w:val="28"/>
          <w:szCs w:val="28"/>
          <w:shd w:val="clear" w:color="auto" w:fill="FFFFFF"/>
        </w:rPr>
        <w:t>ские по составу) органы управле</w:t>
      </w:r>
      <w:r w:rsidRPr="00EB0B13">
        <w:rPr>
          <w:rFonts w:ascii="Times New Roman" w:eastAsia="Calibri" w:hAnsi="Times New Roman" w:cs="Times New Roman"/>
          <w:sz w:val="28"/>
          <w:szCs w:val="28"/>
          <w:shd w:val="clear" w:color="auto" w:fill="FFFFFF"/>
        </w:rPr>
        <w:t>ния и самоуправления Временному Сибирскому п</w:t>
      </w:r>
      <w:r w:rsidR="000A7A39">
        <w:rPr>
          <w:rFonts w:ascii="Times New Roman" w:eastAsia="Calibri" w:hAnsi="Times New Roman" w:cs="Times New Roman"/>
          <w:sz w:val="28"/>
          <w:szCs w:val="28"/>
          <w:shd w:val="clear" w:color="auto" w:fill="FFFFFF"/>
        </w:rPr>
        <w:t>равительству при непремен</w:t>
      </w:r>
      <w:r w:rsidRPr="00EB0B13">
        <w:rPr>
          <w:rFonts w:ascii="Times New Roman" w:eastAsia="Calibri" w:hAnsi="Times New Roman" w:cs="Times New Roman"/>
          <w:sz w:val="28"/>
          <w:szCs w:val="28"/>
          <w:shd w:val="clear" w:color="auto" w:fill="FFFFFF"/>
        </w:rPr>
        <w:t>ном участии в решении всех этих в</w:t>
      </w:r>
      <w:r w:rsidR="000A7A39">
        <w:rPr>
          <w:rFonts w:ascii="Times New Roman" w:eastAsia="Calibri" w:hAnsi="Times New Roman" w:cs="Times New Roman"/>
          <w:sz w:val="28"/>
          <w:szCs w:val="28"/>
          <w:shd w:val="clear" w:color="auto" w:fill="FFFFFF"/>
        </w:rPr>
        <w:t xml:space="preserve">опросов представителя Алаш-Орды. </w:t>
      </w:r>
      <w:r w:rsidRPr="00EB0B13">
        <w:rPr>
          <w:rFonts w:ascii="Times New Roman" w:eastAsia="Calibri" w:hAnsi="Times New Roman" w:cs="Times New Roman"/>
          <w:sz w:val="28"/>
          <w:szCs w:val="28"/>
          <w:shd w:val="clear" w:color="auto" w:fill="FFFFFF"/>
        </w:rPr>
        <w:t>Пятнадцатого июля М. Б. Шатилов доложил содержание этого документа Совету министров ВСП. Совет министров, отметив «свое благожелательное отношение к киргизскому народу», тем не менее поручил П. В. Вологодскому и М. Б. Шатилову встретиться с А. А. Ермековым «для детального выяснения вопросов, интересующих Совет министров». О предстоящем решении Совета министров представителя Алаш-Орды намечалось поставить в известность лично, пригласив его на заседание Совета министров</w:t>
      </w:r>
      <w:r w:rsidR="000A7A39">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 xml:space="preserve"> Лидеров Алаш-Орды </w:t>
      </w:r>
      <w:r w:rsidR="000A7A39">
        <w:rPr>
          <w:rFonts w:ascii="Times New Roman" w:eastAsia="Calibri" w:hAnsi="Times New Roman" w:cs="Times New Roman"/>
          <w:sz w:val="28"/>
          <w:szCs w:val="28"/>
          <w:shd w:val="clear" w:color="auto" w:fill="FFFFFF"/>
        </w:rPr>
        <w:t xml:space="preserve">неторопливость ВСП </w:t>
      </w:r>
      <w:r w:rsidRPr="00EB0B13">
        <w:rPr>
          <w:rFonts w:ascii="Times New Roman" w:eastAsia="Calibri" w:hAnsi="Times New Roman" w:cs="Times New Roman"/>
          <w:sz w:val="28"/>
          <w:szCs w:val="28"/>
          <w:shd w:val="clear" w:color="auto" w:fill="FFFFFF"/>
        </w:rPr>
        <w:t xml:space="preserve"> явно беспокоила, поскольку под угрозу был поставлен их авторитет, и казалась п</w:t>
      </w:r>
      <w:r w:rsidR="000A7A39">
        <w:rPr>
          <w:rFonts w:ascii="Times New Roman" w:eastAsia="Calibri" w:hAnsi="Times New Roman" w:cs="Times New Roman"/>
          <w:sz w:val="28"/>
          <w:szCs w:val="28"/>
          <w:shd w:val="clear" w:color="auto" w:fill="FFFFFF"/>
        </w:rPr>
        <w:t>роявлением политического недове</w:t>
      </w:r>
      <w:r w:rsidRPr="00EB0B13">
        <w:rPr>
          <w:rFonts w:ascii="Times New Roman" w:eastAsia="Calibri" w:hAnsi="Times New Roman" w:cs="Times New Roman"/>
          <w:sz w:val="28"/>
          <w:szCs w:val="28"/>
          <w:shd w:val="clear" w:color="auto" w:fill="FFFFFF"/>
        </w:rPr>
        <w:t>рия со стороны сибиряков. Поэтому прибывшие в конце июля 1918 г. в Омск А. Н. Букейханов и заведующий военным о</w:t>
      </w:r>
      <w:r w:rsidR="000A7A39">
        <w:rPr>
          <w:rFonts w:ascii="Times New Roman" w:eastAsia="Calibri" w:hAnsi="Times New Roman" w:cs="Times New Roman"/>
          <w:sz w:val="28"/>
          <w:szCs w:val="28"/>
          <w:shd w:val="clear" w:color="auto" w:fill="FFFFFF"/>
        </w:rPr>
        <w:t>тделом Алаш-Орды капитан Х. Тох</w:t>
      </w:r>
      <w:r w:rsidRPr="00EB0B13">
        <w:rPr>
          <w:rFonts w:ascii="Times New Roman" w:eastAsia="Calibri" w:hAnsi="Times New Roman" w:cs="Times New Roman"/>
          <w:sz w:val="28"/>
          <w:szCs w:val="28"/>
          <w:shd w:val="clear" w:color="auto" w:fill="FFFFFF"/>
        </w:rPr>
        <w:t>тамышев предприняли попытку ускорить решение вопроса.</w:t>
      </w:r>
      <w:r w:rsidR="000A7A39">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Х. Тохтамышев 26 августа 1918 г. подал записку на имя управляющего военным министерством ВСП, в которой информировал последнего о решении Алаш-Орды создать собственную национальную армию в количестве четырех конных корпусов и одной отдельной дивизи</w:t>
      </w:r>
      <w:r w:rsidR="000A7A39">
        <w:rPr>
          <w:rFonts w:ascii="Times New Roman" w:eastAsia="Calibri" w:hAnsi="Times New Roman" w:cs="Times New Roman"/>
          <w:sz w:val="28"/>
          <w:szCs w:val="28"/>
          <w:shd w:val="clear" w:color="auto" w:fill="FFFFFF"/>
        </w:rPr>
        <w:t>и. В записке перечислялись усло</w:t>
      </w:r>
      <w:r w:rsidRPr="00EB0B13">
        <w:rPr>
          <w:rFonts w:ascii="Times New Roman" w:eastAsia="Calibri" w:hAnsi="Times New Roman" w:cs="Times New Roman"/>
          <w:sz w:val="28"/>
          <w:szCs w:val="28"/>
          <w:shd w:val="clear" w:color="auto" w:fill="FFFFFF"/>
        </w:rPr>
        <w:t>вия, на которых Алаш-Орда намеревалась осуществить решение этой задачи, в том числе указывалось, что назначение на</w:t>
      </w:r>
      <w:r w:rsidR="000A7A39">
        <w:rPr>
          <w:rFonts w:ascii="Times New Roman" w:eastAsia="Calibri" w:hAnsi="Times New Roman" w:cs="Times New Roman"/>
          <w:sz w:val="28"/>
          <w:szCs w:val="28"/>
          <w:shd w:val="clear" w:color="auto" w:fill="FFFFFF"/>
        </w:rPr>
        <w:t xml:space="preserve"> командные должности должно про</w:t>
      </w:r>
      <w:r w:rsidRPr="00EB0B13">
        <w:rPr>
          <w:rFonts w:ascii="Times New Roman" w:eastAsia="Calibri" w:hAnsi="Times New Roman" w:cs="Times New Roman"/>
          <w:sz w:val="28"/>
          <w:szCs w:val="28"/>
          <w:shd w:val="clear" w:color="auto" w:fill="FFFFFF"/>
        </w:rPr>
        <w:t xml:space="preserve">изводиться «киргизским военным штабом», что киргизская армия будет </w:t>
      </w:r>
      <w:r w:rsidR="000A7A39">
        <w:rPr>
          <w:rFonts w:ascii="Times New Roman" w:eastAsia="Calibri" w:hAnsi="Times New Roman" w:cs="Times New Roman"/>
          <w:sz w:val="28"/>
          <w:szCs w:val="28"/>
          <w:shd w:val="clear" w:color="auto" w:fill="FFFFFF"/>
        </w:rPr>
        <w:t>под</w:t>
      </w:r>
      <w:r w:rsidRPr="00EB0B13">
        <w:rPr>
          <w:rFonts w:ascii="Times New Roman" w:eastAsia="Calibri" w:hAnsi="Times New Roman" w:cs="Times New Roman"/>
          <w:sz w:val="28"/>
          <w:szCs w:val="28"/>
          <w:shd w:val="clear" w:color="auto" w:fill="FFFFFF"/>
        </w:rPr>
        <w:t>чиняться «во всех отношениях своему штабу</w:t>
      </w:r>
      <w:r w:rsidR="000A7A39">
        <w:rPr>
          <w:rFonts w:ascii="Times New Roman" w:eastAsia="Calibri" w:hAnsi="Times New Roman" w:cs="Times New Roman"/>
          <w:sz w:val="28"/>
          <w:szCs w:val="28"/>
          <w:shd w:val="clear" w:color="auto" w:fill="FFFFFF"/>
        </w:rPr>
        <w:t>», и только «при совместных дей</w:t>
      </w:r>
      <w:r w:rsidRPr="00EB0B13">
        <w:rPr>
          <w:rFonts w:ascii="Times New Roman" w:eastAsia="Calibri" w:hAnsi="Times New Roman" w:cs="Times New Roman"/>
          <w:sz w:val="28"/>
          <w:szCs w:val="28"/>
          <w:shd w:val="clear" w:color="auto" w:fill="FFFFFF"/>
        </w:rPr>
        <w:t>ствиях с войсками Временного Сибирского пр</w:t>
      </w:r>
      <w:r w:rsidR="000A7A39">
        <w:rPr>
          <w:rFonts w:ascii="Times New Roman" w:eastAsia="Calibri" w:hAnsi="Times New Roman" w:cs="Times New Roman"/>
          <w:sz w:val="28"/>
          <w:szCs w:val="28"/>
          <w:shd w:val="clear" w:color="auto" w:fill="FFFFFF"/>
        </w:rPr>
        <w:t>авительства» допускалось ее под</w:t>
      </w:r>
      <w:r w:rsidRPr="00EB0B13">
        <w:rPr>
          <w:rFonts w:ascii="Times New Roman" w:eastAsia="Calibri" w:hAnsi="Times New Roman" w:cs="Times New Roman"/>
          <w:sz w:val="28"/>
          <w:szCs w:val="28"/>
          <w:shd w:val="clear" w:color="auto" w:fill="FFFFFF"/>
        </w:rPr>
        <w:t>чинение высшему штабу «без разбора национальности».В записке в очередной раз содержалась п</w:t>
      </w:r>
      <w:r w:rsidR="000A7A39">
        <w:rPr>
          <w:rFonts w:ascii="Times New Roman" w:eastAsia="Calibri" w:hAnsi="Times New Roman" w:cs="Times New Roman"/>
          <w:sz w:val="28"/>
          <w:szCs w:val="28"/>
          <w:shd w:val="clear" w:color="auto" w:fill="FFFFFF"/>
        </w:rPr>
        <w:t>росьба к ВСП взять на себя обес</w:t>
      </w:r>
      <w:r w:rsidRPr="00EB0B13">
        <w:rPr>
          <w:rFonts w:ascii="Times New Roman" w:eastAsia="Calibri" w:hAnsi="Times New Roman" w:cs="Times New Roman"/>
          <w:sz w:val="28"/>
          <w:szCs w:val="28"/>
          <w:shd w:val="clear" w:color="auto" w:fill="FFFFFF"/>
        </w:rPr>
        <w:t>печение Киргизской армии инструкторами,</w:t>
      </w:r>
      <w:r w:rsidR="000A7A39">
        <w:rPr>
          <w:rFonts w:ascii="Times New Roman" w:eastAsia="Calibri" w:hAnsi="Times New Roman" w:cs="Times New Roman"/>
          <w:sz w:val="28"/>
          <w:szCs w:val="28"/>
          <w:shd w:val="clear" w:color="auto" w:fill="FFFFFF"/>
        </w:rPr>
        <w:t xml:space="preserve"> вооружением, снаряжением и все</w:t>
      </w:r>
      <w:r w:rsidRPr="00EB0B13">
        <w:rPr>
          <w:rFonts w:ascii="Times New Roman" w:eastAsia="Calibri" w:hAnsi="Times New Roman" w:cs="Times New Roman"/>
          <w:sz w:val="28"/>
          <w:szCs w:val="28"/>
          <w:shd w:val="clear" w:color="auto" w:fill="FFFFFF"/>
        </w:rPr>
        <w:t xml:space="preserve">ми видами довольствия, хотя Х. Тохтамышев прекрасно знал, что Сибирская армия сама испытывала в них острую потребность, добывая все это главным </w:t>
      </w:r>
      <w:r w:rsidR="000A7A39">
        <w:rPr>
          <w:rFonts w:ascii="Times New Roman" w:eastAsia="Calibri" w:hAnsi="Times New Roman" w:cs="Times New Roman"/>
          <w:sz w:val="28"/>
          <w:szCs w:val="28"/>
          <w:shd w:val="clear" w:color="auto" w:fill="FFFFFF"/>
        </w:rPr>
        <w:t xml:space="preserve">образом в боях с Красной армией. </w:t>
      </w:r>
      <w:r w:rsidRPr="00EB0B13">
        <w:rPr>
          <w:rFonts w:ascii="Times New Roman" w:eastAsia="Calibri" w:hAnsi="Times New Roman" w:cs="Times New Roman"/>
          <w:sz w:val="28"/>
          <w:szCs w:val="28"/>
          <w:shd w:val="clear" w:color="auto" w:fill="FFFFFF"/>
        </w:rPr>
        <w:t>Управляющий военным министерств</w:t>
      </w:r>
      <w:r w:rsidR="000A7A39">
        <w:rPr>
          <w:rFonts w:ascii="Times New Roman" w:eastAsia="Calibri" w:hAnsi="Times New Roman" w:cs="Times New Roman"/>
          <w:sz w:val="28"/>
          <w:szCs w:val="28"/>
          <w:shd w:val="clear" w:color="auto" w:fill="FFFFFF"/>
        </w:rPr>
        <w:t>ом и командующий Сибирской арми</w:t>
      </w:r>
      <w:r w:rsidRPr="00EB0B13">
        <w:rPr>
          <w:rFonts w:ascii="Times New Roman" w:eastAsia="Calibri" w:hAnsi="Times New Roman" w:cs="Times New Roman"/>
          <w:sz w:val="28"/>
          <w:szCs w:val="28"/>
          <w:shd w:val="clear" w:color="auto" w:fill="FFFFFF"/>
        </w:rPr>
        <w:t xml:space="preserve">ей </w:t>
      </w:r>
      <w:r w:rsidRPr="00EB0B13">
        <w:rPr>
          <w:rFonts w:ascii="Times New Roman" w:eastAsia="Calibri" w:hAnsi="Times New Roman" w:cs="Times New Roman"/>
          <w:sz w:val="28"/>
          <w:szCs w:val="28"/>
          <w:shd w:val="clear" w:color="auto" w:fill="FFFFFF"/>
        </w:rPr>
        <w:lastRenderedPageBreak/>
        <w:t xml:space="preserve">генерал-майор А. Н. Гришин-Алмазов, в </w:t>
      </w:r>
      <w:r w:rsidR="000A7A39">
        <w:rPr>
          <w:rFonts w:ascii="Times New Roman" w:eastAsia="Calibri" w:hAnsi="Times New Roman" w:cs="Times New Roman"/>
          <w:sz w:val="28"/>
          <w:szCs w:val="28"/>
          <w:shd w:val="clear" w:color="auto" w:fill="FFFFFF"/>
        </w:rPr>
        <w:t>тот же день ознакомившийся с за</w:t>
      </w:r>
      <w:r w:rsidRPr="00EB0B13">
        <w:rPr>
          <w:rFonts w:ascii="Times New Roman" w:eastAsia="Calibri" w:hAnsi="Times New Roman" w:cs="Times New Roman"/>
          <w:sz w:val="28"/>
          <w:szCs w:val="28"/>
          <w:shd w:val="clear" w:color="auto" w:fill="FFFFFF"/>
        </w:rPr>
        <w:t>пиской Х. Тохтамышева, оставил на полях тек</w:t>
      </w:r>
      <w:r w:rsidR="000A7A39">
        <w:rPr>
          <w:rFonts w:ascii="Times New Roman" w:eastAsia="Calibri" w:hAnsi="Times New Roman" w:cs="Times New Roman"/>
          <w:sz w:val="28"/>
          <w:szCs w:val="28"/>
          <w:shd w:val="clear" w:color="auto" w:fill="FFFFFF"/>
        </w:rPr>
        <w:t>ста этого документа вполне зако</w:t>
      </w:r>
      <w:r w:rsidRPr="00EB0B13">
        <w:rPr>
          <w:rFonts w:ascii="Times New Roman" w:eastAsia="Calibri" w:hAnsi="Times New Roman" w:cs="Times New Roman"/>
          <w:sz w:val="28"/>
          <w:szCs w:val="28"/>
          <w:shd w:val="clear" w:color="auto" w:fill="FFFFFF"/>
        </w:rPr>
        <w:t>номерно напрашивавшуюся резолюцию: «</w:t>
      </w:r>
      <w:r w:rsidR="001205B2">
        <w:rPr>
          <w:rFonts w:ascii="Times New Roman" w:eastAsia="Calibri" w:hAnsi="Times New Roman" w:cs="Times New Roman"/>
          <w:sz w:val="28"/>
          <w:szCs w:val="28"/>
          <w:shd w:val="clear" w:color="auto" w:fill="FFFFFF"/>
        </w:rPr>
        <w:t>Прошу ясно и категорически отве</w:t>
      </w:r>
      <w:r w:rsidRPr="00EB0B13">
        <w:rPr>
          <w:rFonts w:ascii="Times New Roman" w:eastAsia="Calibri" w:hAnsi="Times New Roman" w:cs="Times New Roman"/>
          <w:sz w:val="28"/>
          <w:szCs w:val="28"/>
          <w:shd w:val="clear" w:color="auto" w:fill="FFFFFF"/>
        </w:rPr>
        <w:t>тить: мыслит ли Алаш-Орда свою армию как составную часть всероссийской, что является основным пунктом конституции всякой федерации, или нет».На этот вопрос глава военного ведом</w:t>
      </w:r>
      <w:r w:rsidR="001205B2">
        <w:rPr>
          <w:rFonts w:ascii="Times New Roman" w:eastAsia="Calibri" w:hAnsi="Times New Roman" w:cs="Times New Roman"/>
          <w:sz w:val="28"/>
          <w:szCs w:val="28"/>
          <w:shd w:val="clear" w:color="auto" w:fill="FFFFFF"/>
        </w:rPr>
        <w:t>ства и командующий Сибирской ар</w:t>
      </w:r>
      <w:r w:rsidRPr="00EB0B13">
        <w:rPr>
          <w:rFonts w:ascii="Times New Roman" w:eastAsia="Calibri" w:hAnsi="Times New Roman" w:cs="Times New Roman"/>
          <w:sz w:val="28"/>
          <w:szCs w:val="28"/>
          <w:shd w:val="clear" w:color="auto" w:fill="FFFFFF"/>
        </w:rPr>
        <w:t>мией немедленно получил от X. Тохтамышева совершенно ясный ответ</w:t>
      </w:r>
      <w:r w:rsidR="001205B2">
        <w:rPr>
          <w:rFonts w:ascii="Times New Roman" w:eastAsia="Calibri" w:hAnsi="Times New Roman" w:cs="Times New Roman"/>
          <w:sz w:val="28"/>
          <w:szCs w:val="28"/>
          <w:shd w:val="clear" w:color="auto" w:fill="FFFFFF"/>
        </w:rPr>
        <w:t>-положительный.</w:t>
      </w:r>
      <w:r w:rsidRPr="00EB0B13">
        <w:rPr>
          <w:rFonts w:ascii="Times New Roman" w:eastAsia="Calibri" w:hAnsi="Times New Roman" w:cs="Times New Roman"/>
          <w:sz w:val="28"/>
          <w:szCs w:val="28"/>
          <w:shd w:val="clear" w:color="auto" w:fill="FFFFFF"/>
        </w:rPr>
        <w:t xml:space="preserve"> В тот же день (26 июля) А. Н. Букейханов подал в Совет министров ВСП докладную записку. В своей существен</w:t>
      </w:r>
      <w:r w:rsidR="001205B2">
        <w:rPr>
          <w:rFonts w:ascii="Times New Roman" w:eastAsia="Calibri" w:hAnsi="Times New Roman" w:cs="Times New Roman"/>
          <w:sz w:val="28"/>
          <w:szCs w:val="28"/>
          <w:shd w:val="clear" w:color="auto" w:fill="FFFFFF"/>
        </w:rPr>
        <w:t>ной части ее текст в зна</w:t>
      </w:r>
      <w:r w:rsidRPr="00EB0B13">
        <w:rPr>
          <w:rFonts w:ascii="Times New Roman" w:eastAsia="Calibri" w:hAnsi="Times New Roman" w:cs="Times New Roman"/>
          <w:sz w:val="28"/>
          <w:szCs w:val="28"/>
          <w:shd w:val="clear" w:color="auto" w:fill="FFFFFF"/>
        </w:rPr>
        <w:t>чительной мере повторял содержание докладной записки А. А. Ермекова от 10 июля. Но в ней были и принципиально но</w:t>
      </w:r>
      <w:r w:rsidR="001205B2">
        <w:rPr>
          <w:rFonts w:ascii="Times New Roman" w:eastAsia="Calibri" w:hAnsi="Times New Roman" w:cs="Times New Roman"/>
          <w:sz w:val="28"/>
          <w:szCs w:val="28"/>
          <w:shd w:val="clear" w:color="auto" w:fill="FFFFFF"/>
        </w:rPr>
        <w:t>вые позиции и акценты. В частно</w:t>
      </w:r>
      <w:r w:rsidRPr="00EB0B13">
        <w:rPr>
          <w:rFonts w:ascii="Times New Roman" w:eastAsia="Calibri" w:hAnsi="Times New Roman" w:cs="Times New Roman"/>
          <w:sz w:val="28"/>
          <w:szCs w:val="28"/>
          <w:shd w:val="clear" w:color="auto" w:fill="FFFFFF"/>
        </w:rPr>
        <w:t>сти, в новой записке содержалось предло</w:t>
      </w:r>
      <w:r w:rsidR="001205B2">
        <w:rPr>
          <w:rFonts w:ascii="Times New Roman" w:eastAsia="Calibri" w:hAnsi="Times New Roman" w:cs="Times New Roman"/>
          <w:sz w:val="28"/>
          <w:szCs w:val="28"/>
          <w:shd w:val="clear" w:color="auto" w:fill="FFFFFF"/>
        </w:rPr>
        <w:t>жение Временному Сибирскому пра</w:t>
      </w:r>
      <w:r w:rsidRPr="00EB0B13">
        <w:rPr>
          <w:rFonts w:ascii="Times New Roman" w:eastAsia="Calibri" w:hAnsi="Times New Roman" w:cs="Times New Roman"/>
          <w:sz w:val="28"/>
          <w:szCs w:val="28"/>
          <w:shd w:val="clear" w:color="auto" w:fill="FFFFFF"/>
        </w:rPr>
        <w:t>вительству обменяться с автономией Алаш</w:t>
      </w:r>
      <w:r w:rsidR="001205B2">
        <w:rPr>
          <w:rFonts w:ascii="Times New Roman" w:eastAsia="Calibri" w:hAnsi="Times New Roman" w:cs="Times New Roman"/>
          <w:sz w:val="28"/>
          <w:szCs w:val="28"/>
          <w:shd w:val="clear" w:color="auto" w:fill="FFFFFF"/>
        </w:rPr>
        <w:t xml:space="preserve"> взаимным признанием. Авторы за</w:t>
      </w:r>
      <w:r w:rsidRPr="00EB0B13">
        <w:rPr>
          <w:rFonts w:ascii="Times New Roman" w:eastAsia="Calibri" w:hAnsi="Times New Roman" w:cs="Times New Roman"/>
          <w:sz w:val="28"/>
          <w:szCs w:val="28"/>
          <w:shd w:val="clear" w:color="auto" w:fill="FFFFFF"/>
        </w:rPr>
        <w:t>писки посчитали возможным до установления границ Алаша и выявления воли русского населения на территории автономии сохранить существовавшие здесь государственные органы, смешанные городские думы и земские учреждения под контролем комиссаров, назначенных ВСП по соглашению с Алаш-Ордой; временно подчинить государственные стру</w:t>
      </w:r>
      <w:r w:rsidR="001205B2">
        <w:rPr>
          <w:rFonts w:ascii="Times New Roman" w:eastAsia="Calibri" w:hAnsi="Times New Roman" w:cs="Times New Roman"/>
          <w:sz w:val="28"/>
          <w:szCs w:val="28"/>
          <w:shd w:val="clear" w:color="auto" w:fill="FFFFFF"/>
        </w:rPr>
        <w:t>ктуры и смешанные органы земско</w:t>
      </w:r>
      <w:r w:rsidRPr="00EB0B13">
        <w:rPr>
          <w:rFonts w:ascii="Times New Roman" w:eastAsia="Calibri" w:hAnsi="Times New Roman" w:cs="Times New Roman"/>
          <w:sz w:val="28"/>
          <w:szCs w:val="28"/>
          <w:shd w:val="clear" w:color="auto" w:fill="FFFFFF"/>
        </w:rPr>
        <w:t>го и городского самоуправления распоряжениям ВСП при условии участия в принятии решений последним представит</w:t>
      </w:r>
      <w:r w:rsidR="001205B2">
        <w:rPr>
          <w:rFonts w:ascii="Times New Roman" w:eastAsia="Calibri" w:hAnsi="Times New Roman" w:cs="Times New Roman"/>
          <w:sz w:val="28"/>
          <w:szCs w:val="28"/>
          <w:shd w:val="clear" w:color="auto" w:fill="FFFFFF"/>
        </w:rPr>
        <w:t>еля Алаш-Орды; назначения на от</w:t>
      </w:r>
      <w:r w:rsidRPr="00EB0B13">
        <w:rPr>
          <w:rFonts w:ascii="Times New Roman" w:eastAsia="Calibri" w:hAnsi="Times New Roman" w:cs="Times New Roman"/>
          <w:sz w:val="28"/>
          <w:szCs w:val="28"/>
          <w:shd w:val="clear" w:color="auto" w:fill="FFFFFF"/>
        </w:rPr>
        <w:t xml:space="preserve">ветственные государственные должности в </w:t>
      </w:r>
      <w:r w:rsidR="001205B2">
        <w:rPr>
          <w:rFonts w:ascii="Times New Roman" w:eastAsia="Calibri" w:hAnsi="Times New Roman" w:cs="Times New Roman"/>
          <w:sz w:val="28"/>
          <w:szCs w:val="28"/>
          <w:shd w:val="clear" w:color="auto" w:fill="FFFFFF"/>
        </w:rPr>
        <w:t>автономии Алаш предлагалось осу</w:t>
      </w:r>
      <w:r w:rsidRPr="00EB0B13">
        <w:rPr>
          <w:rFonts w:ascii="Times New Roman" w:eastAsia="Calibri" w:hAnsi="Times New Roman" w:cs="Times New Roman"/>
          <w:sz w:val="28"/>
          <w:szCs w:val="28"/>
          <w:shd w:val="clear" w:color="auto" w:fill="FFFFFF"/>
        </w:rPr>
        <w:t>ществлять с согласия Алаш-Орды. В качес</w:t>
      </w:r>
      <w:r w:rsidR="001205B2">
        <w:rPr>
          <w:rFonts w:ascii="Times New Roman" w:eastAsia="Calibri" w:hAnsi="Times New Roman" w:cs="Times New Roman"/>
          <w:sz w:val="28"/>
          <w:szCs w:val="28"/>
          <w:shd w:val="clear" w:color="auto" w:fill="FFFFFF"/>
        </w:rPr>
        <w:t>тве первоочередной задачи форми</w:t>
      </w:r>
      <w:r w:rsidRPr="00EB0B13">
        <w:rPr>
          <w:rFonts w:ascii="Times New Roman" w:eastAsia="Calibri" w:hAnsi="Times New Roman" w:cs="Times New Roman"/>
          <w:sz w:val="28"/>
          <w:szCs w:val="28"/>
          <w:shd w:val="clear" w:color="auto" w:fill="FFFFFF"/>
        </w:rPr>
        <w:t>руемой киргизской армии ставилось очищение от большевиков территории Алаша и оказание помощи Семиречью и Туркестану. Наконец, в заключение в записке предлагалось созвать в ближайше</w:t>
      </w:r>
      <w:r w:rsidR="001205B2">
        <w:rPr>
          <w:rFonts w:ascii="Times New Roman" w:eastAsia="Calibri" w:hAnsi="Times New Roman" w:cs="Times New Roman"/>
          <w:sz w:val="28"/>
          <w:szCs w:val="28"/>
          <w:shd w:val="clear" w:color="auto" w:fill="FFFFFF"/>
        </w:rPr>
        <w:t>е время конгресс депутатов авто</w:t>
      </w:r>
      <w:r w:rsidRPr="00EB0B13">
        <w:rPr>
          <w:rFonts w:ascii="Times New Roman" w:eastAsia="Calibri" w:hAnsi="Times New Roman" w:cs="Times New Roman"/>
          <w:sz w:val="28"/>
          <w:szCs w:val="28"/>
          <w:shd w:val="clear" w:color="auto" w:fill="FFFFFF"/>
        </w:rPr>
        <w:t xml:space="preserve">номных народов и окраин, освобожденных </w:t>
      </w:r>
      <w:r w:rsidR="001205B2">
        <w:rPr>
          <w:rFonts w:ascii="Times New Roman" w:eastAsia="Calibri" w:hAnsi="Times New Roman" w:cs="Times New Roman"/>
          <w:sz w:val="28"/>
          <w:szCs w:val="28"/>
          <w:shd w:val="clear" w:color="auto" w:fill="FFFFFF"/>
        </w:rPr>
        <w:t>от большевиков, для создания фе</w:t>
      </w:r>
      <w:r w:rsidRPr="00EB0B13">
        <w:rPr>
          <w:rFonts w:ascii="Times New Roman" w:eastAsia="Calibri" w:hAnsi="Times New Roman" w:cs="Times New Roman"/>
          <w:sz w:val="28"/>
          <w:szCs w:val="28"/>
          <w:shd w:val="clear" w:color="auto" w:fill="FFFFFF"/>
        </w:rPr>
        <w:t>деральной власти. В частности, предлагалось образовать федерацию автономий Сибири, Алаша, Башкирии и Туркестана.</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Наиболее серьезным новшеством в позиции Алаш-Орды, содержавшимся в записке от 26 июля, стало прямое обвинение ВСП в затяжке переговоров, из- за чего, по мнению руководства Алаш-Орды, от Ала</w:t>
      </w:r>
      <w:r w:rsidR="001205B2">
        <w:rPr>
          <w:rFonts w:ascii="Times New Roman" w:eastAsia="Calibri" w:hAnsi="Times New Roman" w:cs="Times New Roman"/>
          <w:sz w:val="28"/>
          <w:szCs w:val="28"/>
          <w:shd w:val="clear" w:color="auto" w:fill="FFFFFF"/>
        </w:rPr>
        <w:t>ша «отложилась» Уральс</w:t>
      </w:r>
      <w:r w:rsidRPr="00EB0B13">
        <w:rPr>
          <w:rFonts w:ascii="Times New Roman" w:eastAsia="Calibri" w:hAnsi="Times New Roman" w:cs="Times New Roman"/>
          <w:sz w:val="28"/>
          <w:szCs w:val="28"/>
          <w:shd w:val="clear" w:color="auto" w:fill="FFFFFF"/>
        </w:rPr>
        <w:t>кая область. Опасность дальнейшего распада ав</w:t>
      </w:r>
      <w:r w:rsidR="001205B2">
        <w:rPr>
          <w:rFonts w:ascii="Times New Roman" w:eastAsia="Calibri" w:hAnsi="Times New Roman" w:cs="Times New Roman"/>
          <w:sz w:val="28"/>
          <w:szCs w:val="28"/>
          <w:shd w:val="clear" w:color="auto" w:fill="FFFFFF"/>
        </w:rPr>
        <w:t xml:space="preserve">тономии, говорилось в записке, </w:t>
      </w:r>
      <w:r w:rsidRPr="00EB0B13">
        <w:rPr>
          <w:rFonts w:ascii="Times New Roman" w:eastAsia="Calibri" w:hAnsi="Times New Roman" w:cs="Times New Roman"/>
          <w:sz w:val="28"/>
          <w:szCs w:val="28"/>
          <w:shd w:val="clear" w:color="auto" w:fill="FFFFFF"/>
        </w:rPr>
        <w:t>вынудит Алаш-Орду решиться на крайние м</w:t>
      </w:r>
      <w:r w:rsidR="001205B2">
        <w:rPr>
          <w:rFonts w:ascii="Times New Roman" w:eastAsia="Calibri" w:hAnsi="Times New Roman" w:cs="Times New Roman"/>
          <w:sz w:val="28"/>
          <w:szCs w:val="28"/>
          <w:shd w:val="clear" w:color="auto" w:fill="FFFFFF"/>
        </w:rPr>
        <w:t>еры, отказаться от союза с Сиби</w:t>
      </w:r>
      <w:r w:rsidRPr="00EB0B13">
        <w:rPr>
          <w:rFonts w:ascii="Times New Roman" w:eastAsia="Calibri" w:hAnsi="Times New Roman" w:cs="Times New Roman"/>
          <w:sz w:val="28"/>
          <w:szCs w:val="28"/>
          <w:shd w:val="clear" w:color="auto" w:fill="FFFFFF"/>
        </w:rPr>
        <w:t>рью, объявить автономию Алаш и спасать единение казак-киргизского народа, пожертвовав выгодами союза с Сибирью</w:t>
      </w:r>
      <w:r w:rsidR="001205B2">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Другими словами, ради консолидации н</w:t>
      </w:r>
      <w:r w:rsidR="001205B2">
        <w:rPr>
          <w:rFonts w:ascii="Times New Roman" w:eastAsia="Calibri" w:hAnsi="Times New Roman" w:cs="Times New Roman"/>
          <w:sz w:val="28"/>
          <w:szCs w:val="28"/>
          <w:shd w:val="clear" w:color="auto" w:fill="FFFFFF"/>
        </w:rPr>
        <w:t>аселенных киргизами земель и об</w:t>
      </w:r>
      <w:r w:rsidRPr="00EB0B13">
        <w:rPr>
          <w:rFonts w:ascii="Times New Roman" w:eastAsia="Calibri" w:hAnsi="Times New Roman" w:cs="Times New Roman"/>
          <w:sz w:val="28"/>
          <w:szCs w:val="28"/>
          <w:shd w:val="clear" w:color="auto" w:fill="FFFFFF"/>
        </w:rPr>
        <w:t>ретения ими национально-территориальной автономии лидеры Алаш-Орды были готовы отказаться от совместно</w:t>
      </w:r>
      <w:r w:rsidR="001205B2">
        <w:rPr>
          <w:rFonts w:ascii="Times New Roman" w:eastAsia="Calibri" w:hAnsi="Times New Roman" w:cs="Times New Roman"/>
          <w:sz w:val="28"/>
          <w:szCs w:val="28"/>
          <w:shd w:val="clear" w:color="auto" w:fill="FFFFFF"/>
        </w:rPr>
        <w:t>й с сибиряками борьбы против Советской влас</w:t>
      </w:r>
      <w:r w:rsidRPr="00EB0B13">
        <w:rPr>
          <w:rFonts w:ascii="Times New Roman" w:eastAsia="Calibri" w:hAnsi="Times New Roman" w:cs="Times New Roman"/>
          <w:sz w:val="28"/>
          <w:szCs w:val="28"/>
          <w:shd w:val="clear" w:color="auto" w:fill="FFFFFF"/>
        </w:rPr>
        <w:t xml:space="preserve">ти. Естественно, такое поведение вызывало </w:t>
      </w:r>
      <w:r w:rsidR="001205B2">
        <w:rPr>
          <w:rFonts w:ascii="Times New Roman" w:eastAsia="Calibri" w:hAnsi="Times New Roman" w:cs="Times New Roman"/>
          <w:sz w:val="28"/>
          <w:szCs w:val="28"/>
          <w:shd w:val="clear" w:color="auto" w:fill="FFFFFF"/>
        </w:rPr>
        <w:t>у деятелей российской контррево</w:t>
      </w:r>
      <w:r w:rsidRPr="00EB0B13">
        <w:rPr>
          <w:rFonts w:ascii="Times New Roman" w:eastAsia="Calibri" w:hAnsi="Times New Roman" w:cs="Times New Roman"/>
          <w:sz w:val="28"/>
          <w:szCs w:val="28"/>
          <w:shd w:val="clear" w:color="auto" w:fill="FFFFFF"/>
        </w:rPr>
        <w:t xml:space="preserve">люции подозрение в политической неустойчивости и даже неразборчивости алашордынцев, порождало недоверие к Алаш-Орде.На этот раз на записку Алаш-Орды Совет министров ВСП отреагировал оперативно. 27 июля Совет министров принял решение в целях ознакомления членов правительства с вопросом и детального рассмотрения </w:t>
      </w:r>
      <w:r w:rsidRPr="00EB0B13">
        <w:rPr>
          <w:rFonts w:ascii="Times New Roman" w:eastAsia="Calibri" w:hAnsi="Times New Roman" w:cs="Times New Roman"/>
          <w:sz w:val="28"/>
          <w:szCs w:val="28"/>
          <w:shd w:val="clear" w:color="auto" w:fill="FFFFFF"/>
        </w:rPr>
        <w:lastRenderedPageBreak/>
        <w:t>представленного</w:t>
      </w:r>
      <w:r w:rsidR="001205B2">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Алаш-Ордой проекта создать специальную комиссию под председательством М. Б. Шатилова, в которую включил управляющего Министерством народного просвещения профессора В. В. Сапожникова, товарища министра внутренних дел П. Я. Михайлова и помощника управляющего Министерством земледелия и колонизации А. М. Ярмоша. Предусматрива</w:t>
      </w:r>
      <w:r w:rsidR="001205B2">
        <w:rPr>
          <w:rFonts w:ascii="Times New Roman" w:eastAsia="Calibri" w:hAnsi="Times New Roman" w:cs="Times New Roman"/>
          <w:sz w:val="28"/>
          <w:szCs w:val="28"/>
          <w:shd w:val="clear" w:color="auto" w:fill="FFFFFF"/>
        </w:rPr>
        <w:t>лось, что в работе комиссии при</w:t>
      </w:r>
      <w:r w:rsidRPr="00EB0B13">
        <w:rPr>
          <w:rFonts w:ascii="Times New Roman" w:eastAsia="Calibri" w:hAnsi="Times New Roman" w:cs="Times New Roman"/>
          <w:sz w:val="28"/>
          <w:szCs w:val="28"/>
          <w:shd w:val="clear" w:color="auto" w:fill="FFFFFF"/>
        </w:rPr>
        <w:t>мет участие также А. Н. Букейханов и пр</w:t>
      </w:r>
      <w:r w:rsidR="001205B2">
        <w:rPr>
          <w:rFonts w:ascii="Times New Roman" w:eastAsia="Calibri" w:hAnsi="Times New Roman" w:cs="Times New Roman"/>
          <w:sz w:val="28"/>
          <w:szCs w:val="28"/>
          <w:shd w:val="clear" w:color="auto" w:fill="FFFFFF"/>
        </w:rPr>
        <w:t>едставители заинтересованных ми</w:t>
      </w:r>
      <w:r w:rsidRPr="00EB0B13">
        <w:rPr>
          <w:rFonts w:ascii="Times New Roman" w:eastAsia="Calibri" w:hAnsi="Times New Roman" w:cs="Times New Roman"/>
          <w:sz w:val="28"/>
          <w:szCs w:val="28"/>
          <w:shd w:val="clear" w:color="auto" w:fill="FFFFFF"/>
        </w:rPr>
        <w:t>нистерств. Тогда же в газетах появилась хроникальная заметка за подписью Минист</w:t>
      </w:r>
      <w:r w:rsidR="001205B2">
        <w:rPr>
          <w:rFonts w:ascii="Times New Roman" w:eastAsia="Calibri" w:hAnsi="Times New Roman" w:cs="Times New Roman"/>
          <w:sz w:val="28"/>
          <w:szCs w:val="28"/>
          <w:shd w:val="clear" w:color="auto" w:fill="FFFFFF"/>
        </w:rPr>
        <w:t>ерства внутренних дел ВСП, в ко</w:t>
      </w:r>
      <w:r w:rsidRPr="00EB0B13">
        <w:rPr>
          <w:rFonts w:ascii="Times New Roman" w:eastAsia="Calibri" w:hAnsi="Times New Roman" w:cs="Times New Roman"/>
          <w:sz w:val="28"/>
          <w:szCs w:val="28"/>
          <w:shd w:val="clear" w:color="auto" w:fill="FFFFFF"/>
        </w:rPr>
        <w:t>торой говорилось, что в связи с приездом в Омск представителей Алаш-Орды «Совет министров предполагает в ближай</w:t>
      </w:r>
      <w:r w:rsidR="001205B2">
        <w:rPr>
          <w:rFonts w:ascii="Times New Roman" w:eastAsia="Calibri" w:hAnsi="Times New Roman" w:cs="Times New Roman"/>
          <w:sz w:val="28"/>
          <w:szCs w:val="28"/>
          <w:shd w:val="clear" w:color="auto" w:fill="FFFFFF"/>
        </w:rPr>
        <w:t>шие дни разрешить вопрос о куль</w:t>
      </w:r>
      <w:r w:rsidRPr="00EB0B13">
        <w:rPr>
          <w:rFonts w:ascii="Times New Roman" w:eastAsia="Calibri" w:hAnsi="Times New Roman" w:cs="Times New Roman"/>
          <w:sz w:val="28"/>
          <w:szCs w:val="28"/>
          <w:shd w:val="clear" w:color="auto" w:fill="FFFFFF"/>
        </w:rPr>
        <w:t>турной или территориальной автономии и границах инородческой Сибири»</w:t>
      </w:r>
      <w:r w:rsidR="001205B2">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 </w:t>
      </w:r>
      <w:r w:rsidR="001205B2">
        <w:rPr>
          <w:rFonts w:ascii="Times New Roman" w:eastAsia="Calibri" w:hAnsi="Times New Roman" w:cs="Times New Roman"/>
          <w:sz w:val="28"/>
          <w:szCs w:val="28"/>
          <w:shd w:val="clear" w:color="auto" w:fill="FFFFFF"/>
        </w:rPr>
        <w:t xml:space="preserve">Уже через день </w:t>
      </w:r>
      <w:r w:rsidRPr="00EB0B13">
        <w:rPr>
          <w:rFonts w:ascii="Times New Roman" w:eastAsia="Calibri" w:hAnsi="Times New Roman" w:cs="Times New Roman"/>
          <w:sz w:val="28"/>
          <w:szCs w:val="28"/>
          <w:shd w:val="clear" w:color="auto" w:fill="FFFFFF"/>
        </w:rPr>
        <w:t xml:space="preserve"> созданная Со</w:t>
      </w:r>
      <w:r w:rsidR="001205B2">
        <w:rPr>
          <w:rFonts w:ascii="Times New Roman" w:eastAsia="Calibri" w:hAnsi="Times New Roman" w:cs="Times New Roman"/>
          <w:sz w:val="28"/>
          <w:szCs w:val="28"/>
          <w:shd w:val="clear" w:color="auto" w:fill="FFFFFF"/>
        </w:rPr>
        <w:t>ветом министром комиссия присту</w:t>
      </w:r>
      <w:r w:rsidRPr="00EB0B13">
        <w:rPr>
          <w:rFonts w:ascii="Times New Roman" w:eastAsia="Calibri" w:hAnsi="Times New Roman" w:cs="Times New Roman"/>
          <w:sz w:val="28"/>
          <w:szCs w:val="28"/>
          <w:shd w:val="clear" w:color="auto" w:fill="FFFFFF"/>
        </w:rPr>
        <w:t>пила к работе. Реально ее деятельность возгл</w:t>
      </w:r>
      <w:r w:rsidR="001205B2">
        <w:rPr>
          <w:rFonts w:ascii="Times New Roman" w:eastAsia="Calibri" w:hAnsi="Times New Roman" w:cs="Times New Roman"/>
          <w:sz w:val="28"/>
          <w:szCs w:val="28"/>
          <w:shd w:val="clear" w:color="auto" w:fill="FFFFFF"/>
        </w:rPr>
        <w:t xml:space="preserve">авлял В. В. Сапожников. </w:t>
      </w:r>
      <w:r w:rsidRPr="00EB0B13">
        <w:rPr>
          <w:rFonts w:ascii="Times New Roman" w:eastAsia="Calibri" w:hAnsi="Times New Roman" w:cs="Times New Roman"/>
          <w:sz w:val="28"/>
          <w:szCs w:val="28"/>
          <w:shd w:val="clear" w:color="auto" w:fill="FFFFFF"/>
        </w:rPr>
        <w:t xml:space="preserve">В ходе ее работы </w:t>
      </w:r>
      <w:r w:rsidR="001205B2">
        <w:rPr>
          <w:rFonts w:ascii="Times New Roman" w:eastAsia="Calibri" w:hAnsi="Times New Roman" w:cs="Times New Roman"/>
          <w:sz w:val="28"/>
          <w:szCs w:val="28"/>
          <w:shd w:val="clear" w:color="auto" w:fill="FFFFFF"/>
        </w:rPr>
        <w:t>деятели Алаш-Орды</w:t>
      </w:r>
      <w:r w:rsidRPr="00EB0B13">
        <w:rPr>
          <w:rFonts w:ascii="Times New Roman" w:eastAsia="Calibri" w:hAnsi="Times New Roman" w:cs="Times New Roman"/>
          <w:sz w:val="28"/>
          <w:szCs w:val="28"/>
          <w:shd w:val="clear" w:color="auto" w:fill="FFFFFF"/>
        </w:rPr>
        <w:t xml:space="preserve"> сняли свое требование о взаимном признании автономий Алаш и Сибири. Комиссия посчитала также не имеющим прямого отношения к теме предложение Алаш-Орды о конгрессе депутатов автономных народов и окраин России.В результате комиссия подготовила следующий проект соглашения между Алаш-Ордой и Временным Сибирским правительством:</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1)До выявления воли русского населения</w:t>
      </w:r>
      <w:r w:rsidR="001205B2">
        <w:rPr>
          <w:rFonts w:ascii="Times New Roman" w:eastAsia="Calibri" w:hAnsi="Times New Roman" w:cs="Times New Roman"/>
          <w:sz w:val="28"/>
          <w:szCs w:val="28"/>
          <w:shd w:val="clear" w:color="auto" w:fill="FFFFFF"/>
        </w:rPr>
        <w:t xml:space="preserve"> на территории Алаш-Орды и уста</w:t>
      </w:r>
      <w:r w:rsidRPr="00EB0B13">
        <w:rPr>
          <w:rFonts w:ascii="Times New Roman" w:eastAsia="Calibri" w:hAnsi="Times New Roman" w:cs="Times New Roman"/>
          <w:sz w:val="28"/>
          <w:szCs w:val="28"/>
          <w:shd w:val="clear" w:color="auto" w:fill="FFFFFF"/>
        </w:rPr>
        <w:t>новления границ ее, считаясь с требованиями</w:t>
      </w:r>
      <w:r w:rsidR="001205B2">
        <w:rPr>
          <w:rFonts w:ascii="Times New Roman" w:eastAsia="Calibri" w:hAnsi="Times New Roman" w:cs="Times New Roman"/>
          <w:sz w:val="28"/>
          <w:szCs w:val="28"/>
          <w:shd w:val="clear" w:color="auto" w:fill="FFFFFF"/>
        </w:rPr>
        <w:t xml:space="preserve"> момента, Алаш-Орда находит воз</w:t>
      </w:r>
      <w:r w:rsidRPr="00EB0B13">
        <w:rPr>
          <w:rFonts w:ascii="Times New Roman" w:eastAsia="Calibri" w:hAnsi="Times New Roman" w:cs="Times New Roman"/>
          <w:sz w:val="28"/>
          <w:szCs w:val="28"/>
          <w:shd w:val="clear" w:color="auto" w:fill="FFFFFF"/>
        </w:rPr>
        <w:t>можным:</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а)сохранение в настоящем виде всех смеша</w:t>
      </w:r>
      <w:r w:rsidR="001205B2">
        <w:rPr>
          <w:rFonts w:ascii="Times New Roman" w:eastAsia="Calibri" w:hAnsi="Times New Roman" w:cs="Times New Roman"/>
          <w:sz w:val="28"/>
          <w:szCs w:val="28"/>
          <w:shd w:val="clear" w:color="auto" w:fill="FFFFFF"/>
        </w:rPr>
        <w:t>нных учреждений, земств, городс</w:t>
      </w:r>
      <w:r w:rsidRPr="00EB0B13">
        <w:rPr>
          <w:rFonts w:ascii="Times New Roman" w:eastAsia="Calibri" w:hAnsi="Times New Roman" w:cs="Times New Roman"/>
          <w:sz w:val="28"/>
          <w:szCs w:val="28"/>
          <w:shd w:val="clear" w:color="auto" w:fill="FFFFFF"/>
        </w:rPr>
        <w:t>ких дум под контролем комиссаров, назнач</w:t>
      </w:r>
      <w:r w:rsidR="001205B2">
        <w:rPr>
          <w:rFonts w:ascii="Times New Roman" w:eastAsia="Calibri" w:hAnsi="Times New Roman" w:cs="Times New Roman"/>
          <w:sz w:val="28"/>
          <w:szCs w:val="28"/>
          <w:shd w:val="clear" w:color="auto" w:fill="FFFFFF"/>
        </w:rPr>
        <w:t>аемых Временным Сибирским прави</w:t>
      </w:r>
      <w:r w:rsidRPr="00EB0B13">
        <w:rPr>
          <w:rFonts w:ascii="Times New Roman" w:eastAsia="Calibri" w:hAnsi="Times New Roman" w:cs="Times New Roman"/>
          <w:sz w:val="28"/>
          <w:szCs w:val="28"/>
          <w:shd w:val="clear" w:color="auto" w:fill="FFFFFF"/>
        </w:rPr>
        <w:t>тельством по соглашению с Алаш-Ордой в областях со смешанным населением: Акмолинской, Семипалатинской и Тургайской;</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б)временное подчинение государственных и смешанных учреждений, управ</w:t>
      </w:r>
      <w:r w:rsidR="001205B2">
        <w:rPr>
          <w:rFonts w:ascii="Times New Roman" w:eastAsia="Calibri" w:hAnsi="Times New Roman" w:cs="Times New Roman"/>
          <w:sz w:val="28"/>
          <w:szCs w:val="28"/>
          <w:shd w:val="clear" w:color="auto" w:fill="FFFFFF"/>
        </w:rPr>
        <w:t>ле</w:t>
      </w:r>
      <w:r w:rsidRPr="00EB0B13">
        <w:rPr>
          <w:rFonts w:ascii="Times New Roman" w:eastAsia="Calibri" w:hAnsi="Times New Roman" w:cs="Times New Roman"/>
          <w:sz w:val="28"/>
          <w:szCs w:val="28"/>
          <w:shd w:val="clear" w:color="auto" w:fill="FFFFFF"/>
        </w:rPr>
        <w:t>ний и самоуправлений распоряжениям Временного Сибирского правительства при участии в этом последнем при решении относящ</w:t>
      </w:r>
      <w:r w:rsidR="001205B2">
        <w:rPr>
          <w:rFonts w:ascii="Times New Roman" w:eastAsia="Calibri" w:hAnsi="Times New Roman" w:cs="Times New Roman"/>
          <w:sz w:val="28"/>
          <w:szCs w:val="28"/>
          <w:shd w:val="clear" w:color="auto" w:fill="FFFFFF"/>
        </w:rPr>
        <w:t>ихся к названным областям вопро</w:t>
      </w:r>
      <w:r w:rsidRPr="00EB0B13">
        <w:rPr>
          <w:rFonts w:ascii="Times New Roman" w:eastAsia="Calibri" w:hAnsi="Times New Roman" w:cs="Times New Roman"/>
          <w:sz w:val="28"/>
          <w:szCs w:val="28"/>
          <w:shd w:val="clear" w:color="auto" w:fill="FFFFFF"/>
        </w:rPr>
        <w:t>сов представителей Алаш-Орды.</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2)До конструирования власти, признаваем</w:t>
      </w:r>
      <w:r w:rsidR="001205B2">
        <w:rPr>
          <w:rFonts w:ascii="Times New Roman" w:eastAsia="Calibri" w:hAnsi="Times New Roman" w:cs="Times New Roman"/>
          <w:sz w:val="28"/>
          <w:szCs w:val="28"/>
          <w:shd w:val="clear" w:color="auto" w:fill="FFFFFF"/>
        </w:rPr>
        <w:t>ой всеми национальностями терри</w:t>
      </w:r>
      <w:r w:rsidRPr="00EB0B13">
        <w:rPr>
          <w:rFonts w:ascii="Times New Roman" w:eastAsia="Calibri" w:hAnsi="Times New Roman" w:cs="Times New Roman"/>
          <w:sz w:val="28"/>
          <w:szCs w:val="28"/>
          <w:shd w:val="clear" w:color="auto" w:fill="FFFFFF"/>
        </w:rPr>
        <w:t>тории Алаш, Алаш-Орда является органом власти казак-киргизского народа. Все национальные общественные организации и учреждения подчиняются только Алаш- Орде. Она имеет право сбора кибиточной подати и специального обложения в свою казну. Алаш-Орда организует национальные суды, местные советы Алаш-Орды, ведающие на местах всеми национальными делами казак-киргизского населения, оставшимися за пределами компетенции восстановленных земств и городских дум.</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Наиболее кардинальной переработке в комиссии подверглись предложения Алаш-Орды по вопросу о формировании к</w:t>
      </w:r>
      <w:r w:rsidR="001205B2">
        <w:rPr>
          <w:rFonts w:ascii="Times New Roman" w:eastAsia="Calibri" w:hAnsi="Times New Roman" w:cs="Times New Roman"/>
          <w:sz w:val="28"/>
          <w:szCs w:val="28"/>
          <w:shd w:val="clear" w:color="auto" w:fill="FFFFFF"/>
        </w:rPr>
        <w:t xml:space="preserve">азахской </w:t>
      </w:r>
      <w:r w:rsidRPr="00EB0B13">
        <w:rPr>
          <w:rFonts w:ascii="Times New Roman" w:eastAsia="Calibri" w:hAnsi="Times New Roman" w:cs="Times New Roman"/>
          <w:sz w:val="28"/>
          <w:szCs w:val="28"/>
          <w:shd w:val="clear" w:color="auto" w:fill="FFFFFF"/>
        </w:rPr>
        <w:t xml:space="preserve"> армии. Было решено, что она организуется, управляется, обучается и снабжается на основах, принципах и по плану Сибирской армии, но с необх</w:t>
      </w:r>
      <w:r w:rsidR="001205B2">
        <w:rPr>
          <w:rFonts w:ascii="Times New Roman" w:eastAsia="Calibri" w:hAnsi="Times New Roman" w:cs="Times New Roman"/>
          <w:sz w:val="28"/>
          <w:szCs w:val="28"/>
          <w:shd w:val="clear" w:color="auto" w:fill="FFFFFF"/>
        </w:rPr>
        <w:t>одимыми дополнениями и изменени</w:t>
      </w:r>
      <w:r w:rsidRPr="00EB0B13">
        <w:rPr>
          <w:rFonts w:ascii="Times New Roman" w:eastAsia="Calibri" w:hAnsi="Times New Roman" w:cs="Times New Roman"/>
          <w:sz w:val="28"/>
          <w:szCs w:val="28"/>
          <w:shd w:val="clear" w:color="auto" w:fill="FFFFFF"/>
        </w:rPr>
        <w:t>ями, вызываемыми местными особенностям</w:t>
      </w:r>
      <w:r w:rsidR="001205B2">
        <w:rPr>
          <w:rFonts w:ascii="Times New Roman" w:eastAsia="Calibri" w:hAnsi="Times New Roman" w:cs="Times New Roman"/>
          <w:sz w:val="28"/>
          <w:szCs w:val="28"/>
          <w:shd w:val="clear" w:color="auto" w:fill="FFFFFF"/>
        </w:rPr>
        <w:t>и жизни и быта киргизов и вводи</w:t>
      </w:r>
      <w:r w:rsidRPr="00EB0B13">
        <w:rPr>
          <w:rFonts w:ascii="Times New Roman" w:eastAsia="Calibri" w:hAnsi="Times New Roman" w:cs="Times New Roman"/>
          <w:sz w:val="28"/>
          <w:szCs w:val="28"/>
          <w:shd w:val="clear" w:color="auto" w:fill="FFFFFF"/>
        </w:rPr>
        <w:t>мыми Алаш-Ордой по соглашению с воен</w:t>
      </w:r>
      <w:r w:rsidR="001205B2">
        <w:rPr>
          <w:rFonts w:ascii="Times New Roman" w:eastAsia="Calibri" w:hAnsi="Times New Roman" w:cs="Times New Roman"/>
          <w:sz w:val="28"/>
          <w:szCs w:val="28"/>
          <w:shd w:val="clear" w:color="auto" w:fill="FFFFFF"/>
        </w:rPr>
        <w:t>ным министерством ВСП; мобилиза</w:t>
      </w:r>
      <w:r w:rsidRPr="00EB0B13">
        <w:rPr>
          <w:rFonts w:ascii="Times New Roman" w:eastAsia="Calibri" w:hAnsi="Times New Roman" w:cs="Times New Roman"/>
          <w:sz w:val="28"/>
          <w:szCs w:val="28"/>
          <w:shd w:val="clear" w:color="auto" w:fill="FFFFFF"/>
        </w:rPr>
        <w:t xml:space="preserve">цию в </w:t>
      </w:r>
      <w:r w:rsidRPr="00EB0B13">
        <w:rPr>
          <w:rFonts w:ascii="Times New Roman" w:eastAsia="Calibri" w:hAnsi="Times New Roman" w:cs="Times New Roman"/>
          <w:sz w:val="28"/>
          <w:szCs w:val="28"/>
          <w:shd w:val="clear" w:color="auto" w:fill="FFFFFF"/>
        </w:rPr>
        <w:lastRenderedPageBreak/>
        <w:t>армию осуществляет Алаш-Орда п</w:t>
      </w:r>
      <w:r w:rsidR="001205B2">
        <w:rPr>
          <w:rFonts w:ascii="Times New Roman" w:eastAsia="Calibri" w:hAnsi="Times New Roman" w:cs="Times New Roman"/>
          <w:sz w:val="28"/>
          <w:szCs w:val="28"/>
          <w:shd w:val="clear" w:color="auto" w:fill="FFFFFF"/>
        </w:rPr>
        <w:t>о соглашению с военным министер</w:t>
      </w:r>
      <w:r w:rsidRPr="00EB0B13">
        <w:rPr>
          <w:rFonts w:ascii="Times New Roman" w:eastAsia="Calibri" w:hAnsi="Times New Roman" w:cs="Times New Roman"/>
          <w:sz w:val="28"/>
          <w:szCs w:val="28"/>
          <w:shd w:val="clear" w:color="auto" w:fill="FFFFFF"/>
        </w:rPr>
        <w:t>ством Временного Сибирского правительства, поскольку число мобилизуемых ограничивалось наличием вооружения, об</w:t>
      </w:r>
      <w:r w:rsidR="001205B2">
        <w:rPr>
          <w:rFonts w:ascii="Times New Roman" w:eastAsia="Calibri" w:hAnsi="Times New Roman" w:cs="Times New Roman"/>
          <w:sz w:val="28"/>
          <w:szCs w:val="28"/>
          <w:shd w:val="clear" w:color="auto" w:fill="FFFFFF"/>
        </w:rPr>
        <w:t>мундирования, довольствия и про</w:t>
      </w:r>
      <w:r w:rsidRPr="00EB0B13">
        <w:rPr>
          <w:rFonts w:ascii="Times New Roman" w:eastAsia="Calibri" w:hAnsi="Times New Roman" w:cs="Times New Roman"/>
          <w:sz w:val="28"/>
          <w:szCs w:val="28"/>
          <w:shd w:val="clear" w:color="auto" w:fill="FFFFFF"/>
        </w:rPr>
        <w:t>чих средств организации, отпускаемых Временным Сибирским правительством; входит нераздельной единицей в сибирск</w:t>
      </w:r>
      <w:r w:rsidR="001205B2">
        <w:rPr>
          <w:rFonts w:ascii="Times New Roman" w:eastAsia="Calibri" w:hAnsi="Times New Roman" w:cs="Times New Roman"/>
          <w:sz w:val="28"/>
          <w:szCs w:val="28"/>
          <w:shd w:val="clear" w:color="auto" w:fill="FFFFFF"/>
        </w:rPr>
        <w:t>ую армию; подчиняется общему ко</w:t>
      </w:r>
      <w:r w:rsidRPr="00EB0B13">
        <w:rPr>
          <w:rFonts w:ascii="Times New Roman" w:eastAsia="Calibri" w:hAnsi="Times New Roman" w:cs="Times New Roman"/>
          <w:sz w:val="28"/>
          <w:szCs w:val="28"/>
          <w:shd w:val="clear" w:color="auto" w:fill="FFFFFF"/>
        </w:rPr>
        <w:t xml:space="preserve">мандованию в рядах вооруженных сил ВСП; старший начальник киргизской армии и командиры отдельных киргизских частей назначаются командующим сибирской армией с согласия правительства Алаш-Орды; наконец, киргизская армия совместно с вооруженными силами Сибири защищает территорию пос¬ледней и Алаш и выполняет все оперативные задания, которые ставит коман¬дование сибирской армии.Совет министров 9 августа 1918 г. заслушал доклад М. Б. Шатилова об итогах работы комиссии по вопросу о взаимоотношениях ВСП и Алаш-Орды. </w:t>
      </w:r>
      <w:r w:rsidR="008E3D3B">
        <w:rPr>
          <w:rFonts w:ascii="Times New Roman" w:eastAsia="Calibri" w:hAnsi="Times New Roman" w:cs="Times New Roman"/>
          <w:sz w:val="28"/>
          <w:szCs w:val="28"/>
          <w:shd w:val="clear" w:color="auto" w:fill="FFFFFF"/>
        </w:rPr>
        <w:t>О</w:t>
      </w:r>
      <w:r w:rsidR="001205B2">
        <w:rPr>
          <w:rFonts w:ascii="Times New Roman" w:eastAsia="Calibri" w:hAnsi="Times New Roman" w:cs="Times New Roman"/>
          <w:sz w:val="28"/>
          <w:szCs w:val="28"/>
          <w:shd w:val="clear" w:color="auto" w:fill="FFFFFF"/>
        </w:rPr>
        <w:t>н не утвердил подготовлен</w:t>
      </w:r>
      <w:r w:rsidRPr="00EB0B13">
        <w:rPr>
          <w:rFonts w:ascii="Times New Roman" w:eastAsia="Calibri" w:hAnsi="Times New Roman" w:cs="Times New Roman"/>
          <w:sz w:val="28"/>
          <w:szCs w:val="28"/>
          <w:shd w:val="clear" w:color="auto" w:fill="FFFFFF"/>
        </w:rPr>
        <w:t>ный проект соглашения, ограничившись пр</w:t>
      </w:r>
      <w:r w:rsidR="008E3D3B">
        <w:rPr>
          <w:rFonts w:ascii="Times New Roman" w:eastAsia="Calibri" w:hAnsi="Times New Roman" w:cs="Times New Roman"/>
          <w:sz w:val="28"/>
          <w:szCs w:val="28"/>
          <w:shd w:val="clear" w:color="auto" w:fill="FFFFFF"/>
        </w:rPr>
        <w:t xml:space="preserve">едоставлением военному министерству права прийти </w:t>
      </w:r>
      <w:r w:rsidRPr="00EB0B13">
        <w:rPr>
          <w:rFonts w:ascii="Times New Roman" w:eastAsia="Calibri" w:hAnsi="Times New Roman" w:cs="Times New Roman"/>
          <w:sz w:val="28"/>
          <w:szCs w:val="28"/>
          <w:shd w:val="clear" w:color="auto" w:fill="FFFFFF"/>
        </w:rPr>
        <w:t>в соглашение с представите</w:t>
      </w:r>
      <w:r w:rsidR="008E3D3B">
        <w:rPr>
          <w:rFonts w:ascii="Times New Roman" w:eastAsia="Calibri" w:hAnsi="Times New Roman" w:cs="Times New Roman"/>
          <w:sz w:val="28"/>
          <w:szCs w:val="28"/>
          <w:shd w:val="clear" w:color="auto" w:fill="FFFFFF"/>
        </w:rPr>
        <w:t>лями Алаш-Орды о формиро</w:t>
      </w:r>
      <w:r w:rsidRPr="00EB0B13">
        <w:rPr>
          <w:rFonts w:ascii="Times New Roman" w:eastAsia="Calibri" w:hAnsi="Times New Roman" w:cs="Times New Roman"/>
          <w:sz w:val="28"/>
          <w:szCs w:val="28"/>
          <w:shd w:val="clear" w:color="auto" w:fill="FFFFFF"/>
        </w:rPr>
        <w:t>вании отдельных к</w:t>
      </w:r>
      <w:r w:rsidR="008E3D3B">
        <w:rPr>
          <w:rFonts w:ascii="Times New Roman" w:eastAsia="Calibri" w:hAnsi="Times New Roman" w:cs="Times New Roman"/>
          <w:sz w:val="28"/>
          <w:szCs w:val="28"/>
          <w:shd w:val="clear" w:color="auto" w:fill="FFFFFF"/>
        </w:rPr>
        <w:t xml:space="preserve">азахских </w:t>
      </w:r>
      <w:r w:rsidRPr="00EB0B13">
        <w:rPr>
          <w:rFonts w:ascii="Times New Roman" w:eastAsia="Calibri" w:hAnsi="Times New Roman" w:cs="Times New Roman"/>
          <w:sz w:val="28"/>
          <w:szCs w:val="28"/>
          <w:shd w:val="clear" w:color="auto" w:fill="FFFFFF"/>
        </w:rPr>
        <w:t>отрядов.О причинах, по которым Совет министров занял такую позицию, можно только догадываться. Скорее всего, их было несколько.</w:t>
      </w:r>
    </w:p>
    <w:p w:rsidR="00EB0B13" w:rsidRPr="00EB0B1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Серьезной преградой для достижения взаимопонимания между Алаш-Ор- дой и Временным Сибирским правительством являлась позиция последнего по территориальному вопросу. Дело в том, что областники не скры</w:t>
      </w:r>
      <w:r w:rsidR="008E3D3B">
        <w:rPr>
          <w:rFonts w:ascii="Times New Roman" w:eastAsia="Calibri" w:hAnsi="Times New Roman" w:cs="Times New Roman"/>
          <w:sz w:val="28"/>
          <w:szCs w:val="28"/>
          <w:shd w:val="clear" w:color="auto" w:fill="FFFFFF"/>
        </w:rPr>
        <w:t>вали, что по</w:t>
      </w:r>
      <w:r w:rsidRPr="00EB0B13">
        <w:rPr>
          <w:rFonts w:ascii="Times New Roman" w:eastAsia="Calibri" w:hAnsi="Times New Roman" w:cs="Times New Roman"/>
          <w:sz w:val="28"/>
          <w:szCs w:val="28"/>
          <w:shd w:val="clear" w:color="auto" w:fill="FFFFFF"/>
        </w:rPr>
        <w:t>чти весь Киргизский край они считают неотъемлемой частью Сибири</w:t>
      </w:r>
      <w:r w:rsidR="008E3D3B">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 Ситуацию усугубило и то обстоятельство,</w:t>
      </w:r>
      <w:r w:rsidR="008E3D3B">
        <w:rPr>
          <w:rFonts w:ascii="Times New Roman" w:eastAsia="Calibri" w:hAnsi="Times New Roman" w:cs="Times New Roman"/>
          <w:sz w:val="28"/>
          <w:szCs w:val="28"/>
          <w:shd w:val="clear" w:color="auto" w:fill="FFFFFF"/>
        </w:rPr>
        <w:t xml:space="preserve"> что в конце июля — начале авгу</w:t>
      </w:r>
      <w:r w:rsidRPr="00EB0B13">
        <w:rPr>
          <w:rFonts w:ascii="Times New Roman" w:eastAsia="Calibri" w:hAnsi="Times New Roman" w:cs="Times New Roman"/>
          <w:sz w:val="28"/>
          <w:szCs w:val="28"/>
          <w:shd w:val="clear" w:color="auto" w:fill="FFFFFF"/>
        </w:rPr>
        <w:t>ста 1918 г. в Кустанае и Омске произошло нескольк</w:t>
      </w:r>
      <w:r w:rsidR="008E3D3B">
        <w:rPr>
          <w:rFonts w:ascii="Times New Roman" w:eastAsia="Calibri" w:hAnsi="Times New Roman" w:cs="Times New Roman"/>
          <w:sz w:val="28"/>
          <w:szCs w:val="28"/>
          <w:shd w:val="clear" w:color="auto" w:fill="FFFFFF"/>
        </w:rPr>
        <w:t>о конфликтов на нацио</w:t>
      </w:r>
      <w:r w:rsidRPr="00EB0B13">
        <w:rPr>
          <w:rFonts w:ascii="Times New Roman" w:eastAsia="Calibri" w:hAnsi="Times New Roman" w:cs="Times New Roman"/>
          <w:sz w:val="28"/>
          <w:szCs w:val="28"/>
          <w:shd w:val="clear" w:color="auto" w:fill="FFFFFF"/>
        </w:rPr>
        <w:t>нальной почве между русскими и казахами</w:t>
      </w:r>
      <w:r w:rsidR="008E3D3B">
        <w:rPr>
          <w:rFonts w:ascii="Times New Roman" w:eastAsia="Calibri" w:hAnsi="Times New Roman" w:cs="Times New Roman"/>
          <w:sz w:val="28"/>
          <w:szCs w:val="28"/>
          <w:shd w:val="clear" w:color="auto" w:fill="FFFFFF"/>
        </w:rPr>
        <w:t>, инициаторами и участниками ко</w:t>
      </w:r>
      <w:r w:rsidRPr="00EB0B13">
        <w:rPr>
          <w:rFonts w:ascii="Times New Roman" w:eastAsia="Calibri" w:hAnsi="Times New Roman" w:cs="Times New Roman"/>
          <w:sz w:val="28"/>
          <w:szCs w:val="28"/>
          <w:shd w:val="clear" w:color="auto" w:fill="FFFFFF"/>
        </w:rPr>
        <w:t>торых стали видные алашордынцы, в том числе член Акмолинского областного киргизского исполнительного комитета Е. И. Итбаев и депутат Всероссийского учредительного собрания, член военного совета Алаш-Орды С. К. Кадирбаев. Это инциденты однозначно были расценены Советом министров как ущемление национального достоинства русских и покушение на прерогативы Врем</w:t>
      </w:r>
      <w:r w:rsidR="008E3D3B">
        <w:rPr>
          <w:rFonts w:ascii="Times New Roman" w:eastAsia="Calibri" w:hAnsi="Times New Roman" w:cs="Times New Roman"/>
          <w:sz w:val="28"/>
          <w:szCs w:val="28"/>
          <w:shd w:val="clear" w:color="auto" w:fill="FFFFFF"/>
        </w:rPr>
        <w:t>енного Сибирского правительства.К тому же за июнь -</w:t>
      </w:r>
      <w:r w:rsidRPr="00EB0B13">
        <w:rPr>
          <w:rFonts w:ascii="Times New Roman" w:eastAsia="Calibri" w:hAnsi="Times New Roman" w:cs="Times New Roman"/>
          <w:sz w:val="28"/>
          <w:szCs w:val="28"/>
          <w:shd w:val="clear" w:color="auto" w:fill="FFFFFF"/>
        </w:rPr>
        <w:t xml:space="preserve"> сентябрь 1918 г. персональный состав руководящих органов сибирской контрреволюции претерпел существенные изменения. Если Западно-Сибирский комиссариат Временн</w:t>
      </w:r>
      <w:r w:rsidR="008E3D3B">
        <w:rPr>
          <w:rFonts w:ascii="Times New Roman" w:eastAsia="Calibri" w:hAnsi="Times New Roman" w:cs="Times New Roman"/>
          <w:sz w:val="28"/>
          <w:szCs w:val="28"/>
          <w:shd w:val="clear" w:color="auto" w:fill="FFFFFF"/>
        </w:rPr>
        <w:t>ого Сибирского правительства со</w:t>
      </w:r>
      <w:r w:rsidRPr="00EB0B13">
        <w:rPr>
          <w:rFonts w:ascii="Times New Roman" w:eastAsia="Calibri" w:hAnsi="Times New Roman" w:cs="Times New Roman"/>
          <w:sz w:val="28"/>
          <w:szCs w:val="28"/>
          <w:shd w:val="clear" w:color="auto" w:fill="FFFFFF"/>
        </w:rPr>
        <w:t>стоял в основном из эсеров-максималистов, то пришедший ему на смену Совет министров ВСП уже был по сути дела коал</w:t>
      </w:r>
      <w:r w:rsidR="008E3D3B">
        <w:rPr>
          <w:rFonts w:ascii="Times New Roman" w:eastAsia="Calibri" w:hAnsi="Times New Roman" w:cs="Times New Roman"/>
          <w:sz w:val="28"/>
          <w:szCs w:val="28"/>
          <w:shd w:val="clear" w:color="auto" w:fill="FFFFFF"/>
        </w:rPr>
        <w:t>иционным органом, в котором пре</w:t>
      </w:r>
      <w:r w:rsidRPr="00EB0B13">
        <w:rPr>
          <w:rFonts w:ascii="Times New Roman" w:eastAsia="Calibri" w:hAnsi="Times New Roman" w:cs="Times New Roman"/>
          <w:sz w:val="28"/>
          <w:szCs w:val="28"/>
          <w:shd w:val="clear" w:color="auto" w:fill="FFFFFF"/>
        </w:rPr>
        <w:t>обладали беспартийные областники (особенно</w:t>
      </w:r>
      <w:r w:rsidR="008E3D3B">
        <w:rPr>
          <w:rFonts w:ascii="Times New Roman" w:eastAsia="Calibri" w:hAnsi="Times New Roman" w:cs="Times New Roman"/>
          <w:sz w:val="28"/>
          <w:szCs w:val="28"/>
          <w:shd w:val="clear" w:color="auto" w:fill="FFFFFF"/>
        </w:rPr>
        <w:t xml:space="preserve"> после того, как 27 июля присту</w:t>
      </w:r>
      <w:r w:rsidRPr="00EB0B13">
        <w:rPr>
          <w:rFonts w:ascii="Times New Roman" w:eastAsia="Calibri" w:hAnsi="Times New Roman" w:cs="Times New Roman"/>
          <w:sz w:val="28"/>
          <w:szCs w:val="28"/>
          <w:shd w:val="clear" w:color="auto" w:fill="FFFFFF"/>
        </w:rPr>
        <w:t>пил к работе И. И. Сере</w:t>
      </w:r>
      <w:r w:rsidR="008E3D3B">
        <w:rPr>
          <w:rFonts w:ascii="Times New Roman" w:eastAsia="Calibri" w:hAnsi="Times New Roman" w:cs="Times New Roman"/>
          <w:sz w:val="28"/>
          <w:szCs w:val="28"/>
          <w:shd w:val="clear" w:color="auto" w:fill="FFFFFF"/>
        </w:rPr>
        <w:t>бренников). На протяжение июля -</w:t>
      </w:r>
      <w:r w:rsidRPr="00EB0B13">
        <w:rPr>
          <w:rFonts w:ascii="Times New Roman" w:eastAsia="Calibri" w:hAnsi="Times New Roman" w:cs="Times New Roman"/>
          <w:sz w:val="28"/>
          <w:szCs w:val="28"/>
          <w:shd w:val="clear" w:color="auto" w:fill="FFFFFF"/>
        </w:rPr>
        <w:t xml:space="preserve"> сентября 1918 г. Совет министров неуклонно дрейфовал «вправо». В конце сентября 1918 г. в его составе остались только П. В. Вологодский, И. А. Михайлов и И. И. С</w:t>
      </w:r>
      <w:r w:rsidR="008E3D3B">
        <w:rPr>
          <w:rFonts w:ascii="Times New Roman" w:eastAsia="Calibri" w:hAnsi="Times New Roman" w:cs="Times New Roman"/>
          <w:sz w:val="28"/>
          <w:szCs w:val="28"/>
          <w:shd w:val="clear" w:color="auto" w:fill="FFFFFF"/>
        </w:rPr>
        <w:t>е</w:t>
      </w:r>
      <w:r w:rsidRPr="00EB0B13">
        <w:rPr>
          <w:rFonts w:ascii="Times New Roman" w:eastAsia="Calibri" w:hAnsi="Times New Roman" w:cs="Times New Roman"/>
          <w:sz w:val="28"/>
          <w:szCs w:val="28"/>
          <w:shd w:val="clear" w:color="auto" w:fill="FFFFFF"/>
        </w:rPr>
        <w:t>ребренников, политическим кредо которых являлось возрождение российской государственности, с которым требования</w:t>
      </w:r>
      <w:r w:rsidR="008E3D3B">
        <w:rPr>
          <w:rFonts w:ascii="Times New Roman" w:eastAsia="Calibri" w:hAnsi="Times New Roman" w:cs="Times New Roman"/>
          <w:sz w:val="28"/>
          <w:szCs w:val="28"/>
          <w:shd w:val="clear" w:color="auto" w:fill="FFFFFF"/>
        </w:rPr>
        <w:t xml:space="preserve"> Алаш-Орды о предоставлении Кир</w:t>
      </w:r>
      <w:r w:rsidRPr="00EB0B13">
        <w:rPr>
          <w:rFonts w:ascii="Times New Roman" w:eastAsia="Calibri" w:hAnsi="Times New Roman" w:cs="Times New Roman"/>
          <w:sz w:val="28"/>
          <w:szCs w:val="28"/>
          <w:shd w:val="clear" w:color="auto" w:fill="FFFFFF"/>
        </w:rPr>
        <w:t xml:space="preserve">гизскому краю </w:t>
      </w:r>
      <w:r w:rsidR="008E3D3B">
        <w:rPr>
          <w:rFonts w:ascii="Times New Roman" w:eastAsia="Calibri" w:hAnsi="Times New Roman" w:cs="Times New Roman"/>
          <w:sz w:val="28"/>
          <w:szCs w:val="28"/>
          <w:shd w:val="clear" w:color="auto" w:fill="FFFFFF"/>
        </w:rPr>
        <w:t xml:space="preserve">автономии плохо коррелировались. </w:t>
      </w:r>
      <w:r w:rsidRPr="00EB0B13">
        <w:rPr>
          <w:rFonts w:ascii="Times New Roman" w:eastAsia="Calibri" w:hAnsi="Times New Roman" w:cs="Times New Roman"/>
          <w:sz w:val="28"/>
          <w:szCs w:val="28"/>
          <w:shd w:val="clear" w:color="auto" w:fill="FFFFFF"/>
        </w:rPr>
        <w:t>Серьезное влияние на позицию Временного Сибирского правительства</w:t>
      </w:r>
      <w:r w:rsidR="008E3D3B">
        <w:rPr>
          <w:rFonts w:ascii="Times New Roman" w:eastAsia="Calibri" w:hAnsi="Times New Roman" w:cs="Times New Roman"/>
          <w:sz w:val="28"/>
          <w:szCs w:val="28"/>
          <w:shd w:val="clear" w:color="auto" w:fill="FFFFFF"/>
        </w:rPr>
        <w:t xml:space="preserve"> ока</w:t>
      </w:r>
      <w:r w:rsidRPr="00EB0B13">
        <w:rPr>
          <w:rFonts w:ascii="Times New Roman" w:eastAsia="Calibri" w:hAnsi="Times New Roman" w:cs="Times New Roman"/>
          <w:sz w:val="28"/>
          <w:szCs w:val="28"/>
          <w:shd w:val="clear" w:color="auto" w:fill="FFFFFF"/>
        </w:rPr>
        <w:t>зывала местная общественность, которая о</w:t>
      </w:r>
      <w:r w:rsidR="008E3D3B">
        <w:rPr>
          <w:rFonts w:ascii="Times New Roman" w:eastAsia="Calibri" w:hAnsi="Times New Roman" w:cs="Times New Roman"/>
          <w:sz w:val="28"/>
          <w:szCs w:val="28"/>
          <w:shd w:val="clear" w:color="auto" w:fill="FFFFFF"/>
        </w:rPr>
        <w:t xml:space="preserve">тнюдь не </w:t>
      </w:r>
      <w:r w:rsidR="008E3D3B">
        <w:rPr>
          <w:rFonts w:ascii="Times New Roman" w:eastAsia="Calibri" w:hAnsi="Times New Roman" w:cs="Times New Roman"/>
          <w:sz w:val="28"/>
          <w:szCs w:val="28"/>
          <w:shd w:val="clear" w:color="auto" w:fill="FFFFFF"/>
        </w:rPr>
        <w:lastRenderedPageBreak/>
        <w:t>приветствовала стремле</w:t>
      </w:r>
      <w:r w:rsidRPr="00EB0B13">
        <w:rPr>
          <w:rFonts w:ascii="Times New Roman" w:eastAsia="Calibri" w:hAnsi="Times New Roman" w:cs="Times New Roman"/>
          <w:sz w:val="28"/>
          <w:szCs w:val="28"/>
          <w:shd w:val="clear" w:color="auto" w:fill="FFFFFF"/>
        </w:rPr>
        <w:t xml:space="preserve">ние </w:t>
      </w:r>
      <w:r w:rsidR="008E3D3B">
        <w:rPr>
          <w:rFonts w:ascii="Times New Roman" w:eastAsia="Calibri" w:hAnsi="Times New Roman" w:cs="Times New Roman"/>
          <w:sz w:val="28"/>
          <w:szCs w:val="28"/>
          <w:shd w:val="clear" w:color="auto" w:fill="FFFFFF"/>
        </w:rPr>
        <w:t>Алаш-Орды</w:t>
      </w:r>
      <w:r w:rsidRPr="00EB0B13">
        <w:rPr>
          <w:rFonts w:ascii="Times New Roman" w:eastAsia="Calibri" w:hAnsi="Times New Roman" w:cs="Times New Roman"/>
          <w:sz w:val="28"/>
          <w:szCs w:val="28"/>
          <w:shd w:val="clear" w:color="auto" w:fill="FFFFFF"/>
        </w:rPr>
        <w:t xml:space="preserve"> добиться автономии до победы над большевиками и до конституционного устройства российской </w:t>
      </w:r>
      <w:r w:rsidR="008E3D3B">
        <w:rPr>
          <w:rFonts w:ascii="Times New Roman" w:eastAsia="Calibri" w:hAnsi="Times New Roman" w:cs="Times New Roman"/>
          <w:sz w:val="28"/>
          <w:szCs w:val="28"/>
          <w:shd w:val="clear" w:color="auto" w:fill="FFFFFF"/>
        </w:rPr>
        <w:t>государственности. Скорее наобо</w:t>
      </w:r>
      <w:r w:rsidRPr="00EB0B13">
        <w:rPr>
          <w:rFonts w:ascii="Times New Roman" w:eastAsia="Calibri" w:hAnsi="Times New Roman" w:cs="Times New Roman"/>
          <w:sz w:val="28"/>
          <w:szCs w:val="28"/>
          <w:shd w:val="clear" w:color="auto" w:fill="FFFFFF"/>
        </w:rPr>
        <w:t>рот: она этому всячески противодействовала.</w:t>
      </w:r>
      <w:r w:rsidR="008E3D3B">
        <w:rPr>
          <w:rFonts w:ascii="Times New Roman" w:eastAsia="Calibri" w:hAnsi="Times New Roman" w:cs="Times New Roman"/>
          <w:sz w:val="28"/>
          <w:szCs w:val="28"/>
          <w:shd w:val="clear" w:color="auto" w:fill="FFFFFF"/>
        </w:rPr>
        <w:t xml:space="preserve"> Август -</w:t>
      </w:r>
      <w:r w:rsidRPr="00EB0B13">
        <w:rPr>
          <w:rFonts w:ascii="Times New Roman" w:eastAsia="Calibri" w:hAnsi="Times New Roman" w:cs="Times New Roman"/>
          <w:sz w:val="28"/>
          <w:szCs w:val="28"/>
          <w:shd w:val="clear" w:color="auto" w:fill="FFFFFF"/>
        </w:rPr>
        <w:t xml:space="preserve"> сентябрь 1918 г. стали вре</w:t>
      </w:r>
      <w:r w:rsidR="008E3D3B">
        <w:rPr>
          <w:rFonts w:ascii="Times New Roman" w:eastAsia="Calibri" w:hAnsi="Times New Roman" w:cs="Times New Roman"/>
          <w:sz w:val="28"/>
          <w:szCs w:val="28"/>
          <w:shd w:val="clear" w:color="auto" w:fill="FFFFFF"/>
        </w:rPr>
        <w:t>менем дальнейшего снижения взаи</w:t>
      </w:r>
      <w:r w:rsidRPr="00EB0B13">
        <w:rPr>
          <w:rFonts w:ascii="Times New Roman" w:eastAsia="Calibri" w:hAnsi="Times New Roman" w:cs="Times New Roman"/>
          <w:sz w:val="28"/>
          <w:szCs w:val="28"/>
          <w:shd w:val="clear" w:color="auto" w:fill="FFFFFF"/>
        </w:rPr>
        <w:t>мопонимания и ослабления взаимодей</w:t>
      </w:r>
      <w:r w:rsidR="008E3D3B">
        <w:rPr>
          <w:rFonts w:ascii="Times New Roman" w:eastAsia="Calibri" w:hAnsi="Times New Roman" w:cs="Times New Roman"/>
          <w:sz w:val="28"/>
          <w:szCs w:val="28"/>
          <w:shd w:val="clear" w:color="auto" w:fill="FFFFFF"/>
        </w:rPr>
        <w:t>ствия Алаш-Орды и Временного Си</w:t>
      </w:r>
      <w:r w:rsidRPr="00EB0B13">
        <w:rPr>
          <w:rFonts w:ascii="Times New Roman" w:eastAsia="Calibri" w:hAnsi="Times New Roman" w:cs="Times New Roman"/>
          <w:sz w:val="28"/>
          <w:szCs w:val="28"/>
          <w:shd w:val="clear" w:color="auto" w:fill="FFFFFF"/>
        </w:rPr>
        <w:t>бирского правительства. ВСП не утвердило положение о киргизских судах, действовавших на основе норм обычного пр</w:t>
      </w:r>
      <w:r w:rsidR="008E3D3B">
        <w:rPr>
          <w:rFonts w:ascii="Times New Roman" w:eastAsia="Calibri" w:hAnsi="Times New Roman" w:cs="Times New Roman"/>
          <w:sz w:val="28"/>
          <w:szCs w:val="28"/>
          <w:shd w:val="clear" w:color="auto" w:fill="FFFFFF"/>
        </w:rPr>
        <w:t>ава, и соответственно не призна</w:t>
      </w:r>
      <w:r w:rsidRPr="00EB0B13">
        <w:rPr>
          <w:rFonts w:ascii="Times New Roman" w:eastAsia="Calibri" w:hAnsi="Times New Roman" w:cs="Times New Roman"/>
          <w:sz w:val="28"/>
          <w:szCs w:val="28"/>
          <w:shd w:val="clear" w:color="auto" w:fill="FFFFFF"/>
        </w:rPr>
        <w:t>вало их судебные решения Ссылаясь на объективные трудности, Временное Сибирское правительство лишило Алаш-Орду льготных условий отправки почтовой корреспонденции, прекратило</w:t>
      </w:r>
      <w:r w:rsidR="008E3D3B">
        <w:rPr>
          <w:rFonts w:ascii="Times New Roman" w:eastAsia="Calibri" w:hAnsi="Times New Roman" w:cs="Times New Roman"/>
          <w:sz w:val="28"/>
          <w:szCs w:val="28"/>
          <w:shd w:val="clear" w:color="auto" w:fill="FFFFFF"/>
        </w:rPr>
        <w:t xml:space="preserve"> финансировать содержание воору</w:t>
      </w:r>
      <w:r w:rsidRPr="00EB0B13">
        <w:rPr>
          <w:rFonts w:ascii="Times New Roman" w:eastAsia="Calibri" w:hAnsi="Times New Roman" w:cs="Times New Roman"/>
          <w:sz w:val="28"/>
          <w:szCs w:val="28"/>
          <w:shd w:val="clear" w:color="auto" w:fill="FFFFFF"/>
        </w:rPr>
        <w:t>женных отрядов и милиции, а военное министерство перестало выделять во вновь формируемые Алаш-Ордой воинские части офицеров-инструкторов и оружие. Уже в середине августа из-за отсутствия финансовых средств остро встал вопрос о расформировании дислоцировавшегося в Семипалатинске 1-го Алашского степного конного полка, насчитывавшего около 30 офицеров и 750 рядовых всадников. Вскоре там началось дезертирство</w:t>
      </w:r>
      <w:r w:rsidR="008E3D3B">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 xml:space="preserve"> Более того, на проходившем 22 августа 1918 г. заседании Совета министров ВСП при обсуждении вопроса о составе уч</w:t>
      </w:r>
      <w:r w:rsidR="008E3D3B">
        <w:rPr>
          <w:rFonts w:ascii="Times New Roman" w:eastAsia="Calibri" w:hAnsi="Times New Roman" w:cs="Times New Roman"/>
          <w:sz w:val="28"/>
          <w:szCs w:val="28"/>
          <w:shd w:val="clear" w:color="auto" w:fill="FFFFFF"/>
        </w:rPr>
        <w:t>астников предстоявшего в Уфе го</w:t>
      </w:r>
      <w:r w:rsidRPr="00EB0B13">
        <w:rPr>
          <w:rFonts w:ascii="Times New Roman" w:eastAsia="Calibri" w:hAnsi="Times New Roman" w:cs="Times New Roman"/>
          <w:sz w:val="28"/>
          <w:szCs w:val="28"/>
          <w:shd w:val="clear" w:color="auto" w:fill="FFFFFF"/>
        </w:rPr>
        <w:t>сударственного совещания по созданию всероссийской власти было принято решение о недопущении на него представителей Алаш-Орды.</w:t>
      </w:r>
      <w:r w:rsidR="008E3D3B">
        <w:rPr>
          <w:rFonts w:ascii="Times New Roman" w:eastAsia="Calibri" w:hAnsi="Times New Roman" w:cs="Times New Roman"/>
          <w:sz w:val="28"/>
          <w:szCs w:val="28"/>
          <w:shd w:val="clear" w:color="auto" w:fill="FFFFFF"/>
        </w:rPr>
        <w:t xml:space="preserve"> </w:t>
      </w:r>
      <w:r w:rsidRPr="00EB0B13">
        <w:rPr>
          <w:rFonts w:ascii="Times New Roman" w:eastAsia="Calibri" w:hAnsi="Times New Roman" w:cs="Times New Roman"/>
          <w:sz w:val="28"/>
          <w:szCs w:val="28"/>
          <w:shd w:val="clear" w:color="auto" w:fill="FFFFFF"/>
        </w:rPr>
        <w:t>В свою очередь, Алаш-Орда все решительнее стала переориентироваться с Временного Сибирского правительства на С</w:t>
      </w:r>
      <w:r w:rsidR="008E3D3B">
        <w:rPr>
          <w:rFonts w:ascii="Times New Roman" w:eastAsia="Calibri" w:hAnsi="Times New Roman" w:cs="Times New Roman"/>
          <w:sz w:val="28"/>
          <w:szCs w:val="28"/>
          <w:shd w:val="clear" w:color="auto" w:fill="FFFFFF"/>
        </w:rPr>
        <w:t>амарский комуч. Так, уже в нача</w:t>
      </w:r>
      <w:r w:rsidRPr="00EB0B13">
        <w:rPr>
          <w:rFonts w:ascii="Times New Roman" w:eastAsia="Calibri" w:hAnsi="Times New Roman" w:cs="Times New Roman"/>
          <w:sz w:val="28"/>
          <w:szCs w:val="28"/>
          <w:shd w:val="clear" w:color="auto" w:fill="FFFFFF"/>
        </w:rPr>
        <w:t>ле сентября 1918 г. хорошо информированный председатель Семипалатинской областной земской управы Р. М. Марсеков в служебном разговоре с местным областным комиссаром Г. Г. Кротом открыто заявил, что Алаш-Орда признает Самарский комуч, а не Временное Сибирское правительство</w:t>
      </w:r>
      <w:r w:rsidR="008E3D3B">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 Получив эту информацию, Совет министров ВСП поручил министерс</w:t>
      </w:r>
      <w:r w:rsidR="008E3D3B">
        <w:rPr>
          <w:rFonts w:ascii="Times New Roman" w:eastAsia="Calibri" w:hAnsi="Times New Roman" w:cs="Times New Roman"/>
          <w:sz w:val="28"/>
          <w:szCs w:val="28"/>
          <w:shd w:val="clear" w:color="auto" w:fill="FFFFFF"/>
        </w:rPr>
        <w:t>тву юстиции произвести расследо</w:t>
      </w:r>
      <w:r w:rsidRPr="00EB0B13">
        <w:rPr>
          <w:rFonts w:ascii="Times New Roman" w:eastAsia="Calibri" w:hAnsi="Times New Roman" w:cs="Times New Roman"/>
          <w:sz w:val="28"/>
          <w:szCs w:val="28"/>
          <w:shd w:val="clear" w:color="auto" w:fill="FFFFFF"/>
        </w:rPr>
        <w:t>вание о деятельности Р. М. Марсекова, а военному министерству совместно с Министерством внутренних дел собрать материалы и предоставить доклад по вопросу об отношении Временного Сибирского правительства к Алаш-Орде</w:t>
      </w:r>
      <w:r w:rsidR="008E3D3B">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 Переориентации Алаш-Орды на Самарский комуч в значительной мере способствовала политика Комуча в национальном во</w:t>
      </w:r>
      <w:r w:rsidR="008E3D3B">
        <w:rPr>
          <w:rFonts w:ascii="Times New Roman" w:eastAsia="Calibri" w:hAnsi="Times New Roman" w:cs="Times New Roman"/>
          <w:sz w:val="28"/>
          <w:szCs w:val="28"/>
          <w:shd w:val="clear" w:color="auto" w:fill="FFFFFF"/>
        </w:rPr>
        <w:t>просе: сначала обнародо</w:t>
      </w:r>
      <w:r w:rsidRPr="00EB0B13">
        <w:rPr>
          <w:rFonts w:ascii="Times New Roman" w:eastAsia="Calibri" w:hAnsi="Times New Roman" w:cs="Times New Roman"/>
          <w:sz w:val="28"/>
          <w:szCs w:val="28"/>
          <w:shd w:val="clear" w:color="auto" w:fill="FFFFFF"/>
        </w:rPr>
        <w:t>ванное им обращение к тюркско-татарскому народу с обещанием предоставить ему право не только на культурно-национал</w:t>
      </w:r>
      <w:r w:rsidR="008E3D3B">
        <w:rPr>
          <w:rFonts w:ascii="Times New Roman" w:eastAsia="Calibri" w:hAnsi="Times New Roman" w:cs="Times New Roman"/>
          <w:sz w:val="28"/>
          <w:szCs w:val="28"/>
          <w:shd w:val="clear" w:color="auto" w:fill="FFFFFF"/>
        </w:rPr>
        <w:t>ьную, но и на национально-территориальную автономию, затем -</w:t>
      </w:r>
      <w:r w:rsidRPr="00EB0B13">
        <w:rPr>
          <w:rFonts w:ascii="Times New Roman" w:eastAsia="Calibri" w:hAnsi="Times New Roman" w:cs="Times New Roman"/>
          <w:sz w:val="28"/>
          <w:szCs w:val="28"/>
          <w:shd w:val="clear" w:color="auto" w:fill="FFFFFF"/>
        </w:rPr>
        <w:t>декларация,</w:t>
      </w:r>
      <w:r w:rsidR="008E3D3B">
        <w:rPr>
          <w:rFonts w:ascii="Times New Roman" w:eastAsia="Calibri" w:hAnsi="Times New Roman" w:cs="Times New Roman"/>
          <w:sz w:val="28"/>
          <w:szCs w:val="28"/>
          <w:shd w:val="clear" w:color="auto" w:fill="FFFFFF"/>
        </w:rPr>
        <w:t xml:space="preserve"> адресованная Алаш-Орде, в кото</w:t>
      </w:r>
      <w:r w:rsidRPr="00EB0B13">
        <w:rPr>
          <w:rFonts w:ascii="Times New Roman" w:eastAsia="Calibri" w:hAnsi="Times New Roman" w:cs="Times New Roman"/>
          <w:sz w:val="28"/>
          <w:szCs w:val="28"/>
          <w:shd w:val="clear" w:color="auto" w:fill="FFFFFF"/>
        </w:rPr>
        <w:t>рой Комуч временно признал автономию Алаша. Вполне ес</w:t>
      </w:r>
      <w:r w:rsidR="008E3D3B">
        <w:rPr>
          <w:rFonts w:ascii="Times New Roman" w:eastAsia="Calibri" w:hAnsi="Times New Roman" w:cs="Times New Roman"/>
          <w:sz w:val="28"/>
          <w:szCs w:val="28"/>
          <w:shd w:val="clear" w:color="auto" w:fill="FFFFFF"/>
        </w:rPr>
        <w:t>тественно, что на проходившем 8-</w:t>
      </w:r>
      <w:r w:rsidRPr="00EB0B13">
        <w:rPr>
          <w:rFonts w:ascii="Times New Roman" w:eastAsia="Calibri" w:hAnsi="Times New Roman" w:cs="Times New Roman"/>
          <w:sz w:val="28"/>
          <w:szCs w:val="28"/>
          <w:shd w:val="clear" w:color="auto" w:fill="FFFFFF"/>
        </w:rPr>
        <w:t>23 сентября 1918 г. в Уфе совещании по организации все</w:t>
      </w:r>
      <w:r w:rsidR="008E3D3B">
        <w:rPr>
          <w:rFonts w:ascii="Times New Roman" w:eastAsia="Calibri" w:hAnsi="Times New Roman" w:cs="Times New Roman"/>
          <w:sz w:val="28"/>
          <w:szCs w:val="28"/>
          <w:shd w:val="clear" w:color="auto" w:fill="FFFFFF"/>
        </w:rPr>
        <w:t>российской государственной вла</w:t>
      </w:r>
      <w:r w:rsidRPr="00EB0B13">
        <w:rPr>
          <w:rFonts w:ascii="Times New Roman" w:eastAsia="Calibri" w:hAnsi="Times New Roman" w:cs="Times New Roman"/>
          <w:sz w:val="28"/>
          <w:szCs w:val="28"/>
          <w:shd w:val="clear" w:color="auto" w:fill="FFFFFF"/>
        </w:rPr>
        <w:t>сти делегация Алаш-Орды поддержала н</w:t>
      </w:r>
      <w:r w:rsidR="008E3D3B">
        <w:rPr>
          <w:rFonts w:ascii="Times New Roman" w:eastAsia="Calibri" w:hAnsi="Times New Roman" w:cs="Times New Roman"/>
          <w:sz w:val="28"/>
          <w:szCs w:val="28"/>
          <w:shd w:val="clear" w:color="auto" w:fill="FFFFFF"/>
        </w:rPr>
        <w:t>е Временное Сибирское правитель</w:t>
      </w:r>
      <w:r w:rsidRPr="00EB0B13">
        <w:rPr>
          <w:rFonts w:ascii="Times New Roman" w:eastAsia="Calibri" w:hAnsi="Times New Roman" w:cs="Times New Roman"/>
          <w:sz w:val="28"/>
          <w:szCs w:val="28"/>
          <w:shd w:val="clear" w:color="auto" w:fill="FFFFFF"/>
        </w:rPr>
        <w:t>ство, а Самарский комуч.</w:t>
      </w:r>
    </w:p>
    <w:p w:rsidR="00995163" w:rsidRDefault="00EB0B13" w:rsidP="00EB0B13">
      <w:pPr>
        <w:pStyle w:val="ab"/>
        <w:rPr>
          <w:rFonts w:ascii="Times New Roman" w:eastAsia="Calibri" w:hAnsi="Times New Roman" w:cs="Times New Roman"/>
          <w:sz w:val="28"/>
          <w:szCs w:val="28"/>
          <w:shd w:val="clear" w:color="auto" w:fill="FFFFFF"/>
        </w:rPr>
      </w:pPr>
      <w:r w:rsidRPr="00EB0B13">
        <w:rPr>
          <w:rFonts w:ascii="Times New Roman" w:eastAsia="Calibri" w:hAnsi="Times New Roman" w:cs="Times New Roman"/>
          <w:sz w:val="28"/>
          <w:szCs w:val="28"/>
          <w:shd w:val="clear" w:color="auto" w:fill="FFFFFF"/>
        </w:rPr>
        <w:t>Судя по всему, причин, по которым летом 1918 г. не только не произошло дальнейшего укрепления военно-политич</w:t>
      </w:r>
      <w:r w:rsidR="008E3D3B">
        <w:rPr>
          <w:rFonts w:ascii="Times New Roman" w:eastAsia="Calibri" w:hAnsi="Times New Roman" w:cs="Times New Roman"/>
          <w:sz w:val="28"/>
          <w:szCs w:val="28"/>
          <w:shd w:val="clear" w:color="auto" w:fill="FFFFFF"/>
        </w:rPr>
        <w:t>еского союза Алаш-Орды и Времен</w:t>
      </w:r>
      <w:r w:rsidRPr="00EB0B13">
        <w:rPr>
          <w:rFonts w:ascii="Times New Roman" w:eastAsia="Calibri" w:hAnsi="Times New Roman" w:cs="Times New Roman"/>
          <w:sz w:val="28"/>
          <w:szCs w:val="28"/>
          <w:shd w:val="clear" w:color="auto" w:fill="FFFFFF"/>
        </w:rPr>
        <w:t xml:space="preserve">ного Сибирского правительства, каждое из </w:t>
      </w:r>
      <w:r w:rsidR="008E3D3B">
        <w:rPr>
          <w:rFonts w:ascii="Times New Roman" w:eastAsia="Calibri" w:hAnsi="Times New Roman" w:cs="Times New Roman"/>
          <w:sz w:val="28"/>
          <w:szCs w:val="28"/>
          <w:shd w:val="clear" w:color="auto" w:fill="FFFFFF"/>
        </w:rPr>
        <w:t>которых ставило своей целью дос</w:t>
      </w:r>
      <w:r w:rsidRPr="00EB0B13">
        <w:rPr>
          <w:rFonts w:ascii="Times New Roman" w:eastAsia="Calibri" w:hAnsi="Times New Roman" w:cs="Times New Roman"/>
          <w:sz w:val="28"/>
          <w:szCs w:val="28"/>
          <w:shd w:val="clear" w:color="auto" w:fill="FFFFFF"/>
        </w:rPr>
        <w:t xml:space="preserve">тижение автономии в составе России, но и явно обнаружилось их взаимное </w:t>
      </w:r>
      <w:r w:rsidRPr="00EB0B13">
        <w:rPr>
          <w:rFonts w:ascii="Times New Roman" w:eastAsia="Calibri" w:hAnsi="Times New Roman" w:cs="Times New Roman"/>
          <w:sz w:val="28"/>
          <w:szCs w:val="28"/>
          <w:shd w:val="clear" w:color="auto" w:fill="FFFFFF"/>
        </w:rPr>
        <w:lastRenderedPageBreak/>
        <w:t>дистанцирование, много. Прежде всего</w:t>
      </w:r>
      <w:r w:rsidR="008E3D3B">
        <w:rPr>
          <w:rFonts w:ascii="Times New Roman" w:eastAsia="Calibri" w:hAnsi="Times New Roman" w:cs="Times New Roman"/>
          <w:sz w:val="28"/>
          <w:szCs w:val="28"/>
          <w:shd w:val="clear" w:color="auto" w:fill="FFFFFF"/>
        </w:rPr>
        <w:t>,</w:t>
      </w:r>
      <w:r w:rsidRPr="00EB0B13">
        <w:rPr>
          <w:rFonts w:ascii="Times New Roman" w:eastAsia="Calibri" w:hAnsi="Times New Roman" w:cs="Times New Roman"/>
          <w:sz w:val="28"/>
          <w:szCs w:val="28"/>
          <w:shd w:val="clear" w:color="auto" w:fill="FFFFFF"/>
        </w:rPr>
        <w:t xml:space="preserve"> в их ряду необходимо видеть различия в системах тех политических ценностей, на которые ориентировались деятели этих двух областных правительств. Для лидеров сибирской контрреволюции, как и для их в</w:t>
      </w:r>
      <w:r w:rsidR="008E3D3B">
        <w:rPr>
          <w:rFonts w:ascii="Times New Roman" w:eastAsia="Calibri" w:hAnsi="Times New Roman" w:cs="Times New Roman"/>
          <w:sz w:val="28"/>
          <w:szCs w:val="28"/>
          <w:shd w:val="clear" w:color="auto" w:fill="FFFFFF"/>
        </w:rPr>
        <w:t>оенно-политических противников -</w:t>
      </w:r>
      <w:r w:rsidRPr="00EB0B13">
        <w:rPr>
          <w:rFonts w:ascii="Times New Roman" w:eastAsia="Calibri" w:hAnsi="Times New Roman" w:cs="Times New Roman"/>
          <w:sz w:val="28"/>
          <w:szCs w:val="28"/>
          <w:shd w:val="clear" w:color="auto" w:fill="FFFFFF"/>
        </w:rPr>
        <w:t xml:space="preserve"> большевиков, национальный вопрос во время гражданской войны в России не являлся главным. Главным был вопрос о государственной власти, тогда как национальный вопрос имел подчиненное значение. Прин</w:t>
      </w:r>
      <w:r w:rsidR="008E3D3B">
        <w:rPr>
          <w:rFonts w:ascii="Times New Roman" w:eastAsia="Calibri" w:hAnsi="Times New Roman" w:cs="Times New Roman"/>
          <w:sz w:val="28"/>
          <w:szCs w:val="28"/>
          <w:shd w:val="clear" w:color="auto" w:fill="FFFFFF"/>
        </w:rPr>
        <w:t>ципиально иначе понимали соотно</w:t>
      </w:r>
      <w:r w:rsidRPr="00EB0B13">
        <w:rPr>
          <w:rFonts w:ascii="Times New Roman" w:eastAsia="Calibri" w:hAnsi="Times New Roman" w:cs="Times New Roman"/>
          <w:sz w:val="28"/>
          <w:szCs w:val="28"/>
          <w:shd w:val="clear" w:color="auto" w:fill="FFFFFF"/>
        </w:rPr>
        <w:t>шение этих фундаментальных проблем ли</w:t>
      </w:r>
      <w:r w:rsidR="008E3D3B">
        <w:rPr>
          <w:rFonts w:ascii="Times New Roman" w:eastAsia="Calibri" w:hAnsi="Times New Roman" w:cs="Times New Roman"/>
          <w:sz w:val="28"/>
          <w:szCs w:val="28"/>
          <w:shd w:val="clear" w:color="auto" w:fill="FFFFFF"/>
        </w:rPr>
        <w:t>деры Алаш-Орды, для которых воп</w:t>
      </w:r>
      <w:r w:rsidRPr="00EB0B13">
        <w:rPr>
          <w:rFonts w:ascii="Times New Roman" w:eastAsia="Calibri" w:hAnsi="Times New Roman" w:cs="Times New Roman"/>
          <w:sz w:val="28"/>
          <w:szCs w:val="28"/>
          <w:shd w:val="clear" w:color="auto" w:fill="FFFFFF"/>
        </w:rPr>
        <w:t>рос о национальной автономии, трактуемой к тому же как государственная самостоятельность (независимость), всегда являлся приоритетным и для решения которого они готовы были сотрудничать с разными политическими силами России, в том числе даже находившимися по разные стороны фронтов гражданской войны.</w:t>
      </w:r>
    </w:p>
    <w:p w:rsidR="00995163" w:rsidRPr="009241E6" w:rsidRDefault="00777B84" w:rsidP="0061021A">
      <w:pPr>
        <w:pStyle w:val="ab"/>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lang w:val="en-US"/>
        </w:rPr>
        <w:t>IX</w:t>
      </w:r>
      <w:r w:rsidR="009241E6" w:rsidRPr="00A968A4">
        <w:rPr>
          <w:rFonts w:ascii="Times New Roman" w:eastAsia="Calibri" w:hAnsi="Times New Roman" w:cs="Times New Roman"/>
          <w:b/>
          <w:sz w:val="28"/>
          <w:szCs w:val="28"/>
          <w:shd w:val="clear" w:color="auto" w:fill="FFFFFF"/>
        </w:rPr>
        <w:t>.</w:t>
      </w:r>
      <w:r w:rsidR="009241E6" w:rsidRPr="009241E6">
        <w:rPr>
          <w:rFonts w:ascii="Times New Roman" w:eastAsia="Calibri" w:hAnsi="Times New Roman" w:cs="Times New Roman"/>
          <w:b/>
          <w:sz w:val="28"/>
          <w:szCs w:val="28"/>
          <w:shd w:val="clear" w:color="auto" w:fill="FFFFFF"/>
        </w:rPr>
        <w:t>Программа партии «Алаш»</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I.Государственный стр</w:t>
      </w:r>
      <w:r w:rsidR="00A968A4" w:rsidRPr="00C94687">
        <w:rPr>
          <w:rFonts w:ascii="Times New Roman" w:eastAsia="Times New Roman" w:hAnsi="Times New Roman" w:cs="Times New Roman"/>
          <w:sz w:val="28"/>
          <w:szCs w:val="28"/>
          <w:lang w:eastAsia="ru-RU"/>
        </w:rPr>
        <w:t>ой. Россия должна стать демокра</w:t>
      </w:r>
      <w:r w:rsidRPr="00C94687">
        <w:rPr>
          <w:rFonts w:ascii="Times New Roman" w:eastAsia="Times New Roman" w:hAnsi="Times New Roman" w:cs="Times New Roman"/>
          <w:sz w:val="28"/>
          <w:szCs w:val="28"/>
          <w:lang w:eastAsia="ru-RU"/>
        </w:rPr>
        <w:t>тической, федеративной республикой (демократия - власть принадлежит народу, ф</w:t>
      </w:r>
      <w:r w:rsidR="00A968A4" w:rsidRPr="00C94687">
        <w:rPr>
          <w:rFonts w:ascii="Times New Roman" w:eastAsia="Times New Roman" w:hAnsi="Times New Roman" w:cs="Times New Roman"/>
          <w:sz w:val="28"/>
          <w:szCs w:val="28"/>
          <w:lang w:eastAsia="ru-RU"/>
        </w:rPr>
        <w:t>едерация - союз равноправных го</w:t>
      </w:r>
      <w:r w:rsidRPr="00C94687">
        <w:rPr>
          <w:rFonts w:ascii="Times New Roman" w:eastAsia="Times New Roman" w:hAnsi="Times New Roman" w:cs="Times New Roman"/>
          <w:sz w:val="28"/>
          <w:szCs w:val="28"/>
          <w:lang w:eastAsia="ru-RU"/>
        </w:rPr>
        <w:t>сударств. В федеративной республике каждое государство имеет свою территорию, суверенно решает свои задачи, между собой связаны узами дружбы).</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Во главе правительства стоит президент, избранный Учредительным собранием и Государственной Думой на известный срок, определяемый ими. Президент управляет страной через министров, а министры подотчетны перед Учредительным собранием и Государственной Думой.</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Депутаты избираются путём всеобщего равноправного прямого и тайного голос</w:t>
      </w:r>
      <w:r w:rsidR="00A968A4" w:rsidRPr="00C94687">
        <w:rPr>
          <w:rFonts w:ascii="Times New Roman" w:eastAsia="Times New Roman" w:hAnsi="Times New Roman" w:cs="Times New Roman"/>
          <w:sz w:val="28"/>
          <w:szCs w:val="28"/>
          <w:lang w:eastAsia="ru-RU"/>
        </w:rPr>
        <w:t>ования. Избирательное право пре</w:t>
      </w:r>
      <w:r w:rsidRPr="00C94687">
        <w:rPr>
          <w:rFonts w:ascii="Times New Roman" w:eastAsia="Times New Roman" w:hAnsi="Times New Roman" w:cs="Times New Roman"/>
          <w:sz w:val="28"/>
          <w:szCs w:val="28"/>
          <w:lang w:eastAsia="ru-RU"/>
        </w:rPr>
        <w:t>доставляется всем, независимо от происхождения, веро-исповедания и пола.</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Законодательная влас</w:t>
      </w:r>
      <w:r w:rsidR="00A968A4" w:rsidRPr="00C94687">
        <w:rPr>
          <w:rFonts w:ascii="Times New Roman" w:eastAsia="Times New Roman" w:hAnsi="Times New Roman" w:cs="Times New Roman"/>
          <w:sz w:val="28"/>
          <w:szCs w:val="28"/>
          <w:lang w:eastAsia="ru-RU"/>
        </w:rPr>
        <w:t>ть принадлежит только Государ</w:t>
      </w:r>
      <w:r w:rsidRPr="00C94687">
        <w:rPr>
          <w:rFonts w:ascii="Times New Roman" w:eastAsia="Times New Roman" w:hAnsi="Times New Roman" w:cs="Times New Roman"/>
          <w:sz w:val="28"/>
          <w:szCs w:val="28"/>
          <w:lang w:eastAsia="ru-RU"/>
        </w:rPr>
        <w:t>ственной Думе. Госуда</w:t>
      </w:r>
      <w:r w:rsidR="00A968A4" w:rsidRPr="00C94687">
        <w:rPr>
          <w:rFonts w:ascii="Times New Roman" w:eastAsia="Times New Roman" w:hAnsi="Times New Roman" w:cs="Times New Roman"/>
          <w:sz w:val="28"/>
          <w:szCs w:val="28"/>
          <w:lang w:eastAsia="ru-RU"/>
        </w:rPr>
        <w:t>рственная Дума осуществляет кон</w:t>
      </w:r>
      <w:r w:rsidRPr="00C94687">
        <w:rPr>
          <w:rFonts w:ascii="Times New Roman" w:eastAsia="Times New Roman" w:hAnsi="Times New Roman" w:cs="Times New Roman"/>
          <w:sz w:val="28"/>
          <w:szCs w:val="28"/>
          <w:lang w:eastAsia="ru-RU"/>
        </w:rPr>
        <w:t>троль над правительством</w:t>
      </w:r>
      <w:r w:rsidR="00A968A4" w:rsidRPr="00C94687">
        <w:rPr>
          <w:rFonts w:ascii="Times New Roman" w:eastAsia="Times New Roman" w:hAnsi="Times New Roman" w:cs="Times New Roman"/>
          <w:sz w:val="28"/>
          <w:szCs w:val="28"/>
          <w:lang w:eastAsia="ru-RU"/>
        </w:rPr>
        <w:t>, слушает его отчёты, предъявля</w:t>
      </w:r>
      <w:r w:rsidRPr="00C94687">
        <w:rPr>
          <w:rFonts w:ascii="Times New Roman" w:eastAsia="Times New Roman" w:hAnsi="Times New Roman" w:cs="Times New Roman"/>
          <w:sz w:val="28"/>
          <w:szCs w:val="28"/>
          <w:lang w:eastAsia="ru-RU"/>
        </w:rPr>
        <w:t>ет запрос по интересующим её вопросам. Государственный налог вводится лишь после утверждения Государственной Думой.</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II.</w:t>
      </w:r>
      <w:r w:rsidRPr="00C94687">
        <w:rPr>
          <w:rFonts w:ascii="Times New Roman" w:eastAsia="Times New Roman" w:hAnsi="Times New Roman" w:cs="Times New Roman"/>
          <w:sz w:val="28"/>
          <w:szCs w:val="28"/>
          <w:lang w:eastAsia="ru-RU"/>
        </w:rPr>
        <w:tab/>
        <w:t>Местное самоупра</w:t>
      </w:r>
      <w:r w:rsidR="00A968A4" w:rsidRPr="00C94687">
        <w:rPr>
          <w:rFonts w:ascii="Times New Roman" w:eastAsia="Times New Roman" w:hAnsi="Times New Roman" w:cs="Times New Roman"/>
          <w:sz w:val="28"/>
          <w:szCs w:val="28"/>
          <w:lang w:eastAsia="ru-RU"/>
        </w:rPr>
        <w:t>вление. Все казахские земли объ</w:t>
      </w:r>
      <w:r w:rsidRPr="00C94687">
        <w:rPr>
          <w:rFonts w:ascii="Times New Roman" w:eastAsia="Times New Roman" w:hAnsi="Times New Roman" w:cs="Times New Roman"/>
          <w:sz w:val="28"/>
          <w:szCs w:val="28"/>
          <w:lang w:eastAsia="ru-RU"/>
        </w:rPr>
        <w:t xml:space="preserve">единяются в единое целое. Обладают суверенитетом и входят в Российскую </w:t>
      </w:r>
      <w:r w:rsidR="00A968A4" w:rsidRPr="00C94687">
        <w:rPr>
          <w:rFonts w:ascii="Times New Roman" w:eastAsia="Times New Roman" w:hAnsi="Times New Roman" w:cs="Times New Roman"/>
          <w:sz w:val="28"/>
          <w:szCs w:val="28"/>
          <w:lang w:eastAsia="ru-RU"/>
        </w:rPr>
        <w:t>Республику на Федеративных нача</w:t>
      </w:r>
      <w:r w:rsidRPr="00C94687">
        <w:rPr>
          <w:rFonts w:ascii="Times New Roman" w:eastAsia="Times New Roman" w:hAnsi="Times New Roman" w:cs="Times New Roman"/>
          <w:sz w:val="28"/>
          <w:szCs w:val="28"/>
          <w:lang w:eastAsia="ru-RU"/>
        </w:rPr>
        <w:t>лах. В первое время казахская автономия может составить единое образование вмест</w:t>
      </w:r>
      <w:r w:rsidR="00A968A4" w:rsidRPr="00C94687">
        <w:rPr>
          <w:rFonts w:ascii="Times New Roman" w:eastAsia="Times New Roman" w:hAnsi="Times New Roman" w:cs="Times New Roman"/>
          <w:sz w:val="28"/>
          <w:szCs w:val="28"/>
          <w:lang w:eastAsia="ru-RU"/>
        </w:rPr>
        <w:t>е с другими заинтересованны</w:t>
      </w:r>
      <w:r w:rsidRPr="00C94687">
        <w:rPr>
          <w:rFonts w:ascii="Times New Roman" w:eastAsia="Times New Roman" w:hAnsi="Times New Roman" w:cs="Times New Roman"/>
          <w:sz w:val="28"/>
          <w:szCs w:val="28"/>
          <w:lang w:eastAsia="ru-RU"/>
        </w:rPr>
        <w:t xml:space="preserve">ми в этом народами, а если нет, то с самого начала может стать самостоятельной </w:t>
      </w:r>
      <w:r w:rsidR="00A968A4" w:rsidRPr="00C94687">
        <w:rPr>
          <w:rFonts w:ascii="Times New Roman" w:eastAsia="Times New Roman" w:hAnsi="Times New Roman" w:cs="Times New Roman"/>
          <w:sz w:val="28"/>
          <w:szCs w:val="28"/>
          <w:lang w:eastAsia="ru-RU"/>
        </w:rPr>
        <w:t>единицей. Необходимо принять со</w:t>
      </w:r>
      <w:r w:rsidRPr="00C94687">
        <w:rPr>
          <w:rFonts w:ascii="Times New Roman" w:eastAsia="Times New Roman" w:hAnsi="Times New Roman" w:cs="Times New Roman"/>
          <w:sz w:val="28"/>
          <w:szCs w:val="28"/>
          <w:lang w:eastAsia="ru-RU"/>
        </w:rPr>
        <w:t xml:space="preserve">временную земскую форму местного самоуправления. </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Партия «Алаш» добивается, чтобы на таких должностях, как бии, волостные управители (волуправители) и аульные, работали люди, раде</w:t>
      </w:r>
      <w:r w:rsidR="00A968A4" w:rsidRPr="00C94687">
        <w:rPr>
          <w:rFonts w:ascii="Times New Roman" w:eastAsia="Times New Roman" w:hAnsi="Times New Roman" w:cs="Times New Roman"/>
          <w:sz w:val="28"/>
          <w:szCs w:val="28"/>
          <w:lang w:eastAsia="ru-RU"/>
        </w:rPr>
        <w:t>ющие о народном благе. Предпола</w:t>
      </w:r>
      <w:r w:rsidRPr="00C94687">
        <w:rPr>
          <w:rFonts w:ascii="Times New Roman" w:eastAsia="Times New Roman" w:hAnsi="Times New Roman" w:cs="Times New Roman"/>
          <w:sz w:val="28"/>
          <w:szCs w:val="28"/>
          <w:lang w:eastAsia="ru-RU"/>
        </w:rPr>
        <w:t>гаемые кандидатуры дл</w:t>
      </w:r>
      <w:r w:rsidR="00A968A4" w:rsidRPr="00C94687">
        <w:rPr>
          <w:rFonts w:ascii="Times New Roman" w:eastAsia="Times New Roman" w:hAnsi="Times New Roman" w:cs="Times New Roman"/>
          <w:sz w:val="28"/>
          <w:szCs w:val="28"/>
          <w:lang w:eastAsia="ru-RU"/>
        </w:rPr>
        <w:t>я работы в земских управах и ми</w:t>
      </w:r>
      <w:r w:rsidRPr="00C94687">
        <w:rPr>
          <w:rFonts w:ascii="Times New Roman" w:eastAsia="Times New Roman" w:hAnsi="Times New Roman" w:cs="Times New Roman"/>
          <w:sz w:val="28"/>
          <w:szCs w:val="28"/>
          <w:lang w:eastAsia="ru-RU"/>
        </w:rPr>
        <w:t>лиции предлагаются на обсуждение народу.</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Партия «Алаш» отст</w:t>
      </w:r>
      <w:r w:rsidR="00A968A4" w:rsidRPr="00C94687">
        <w:rPr>
          <w:rFonts w:ascii="Times New Roman" w:eastAsia="Times New Roman" w:hAnsi="Times New Roman" w:cs="Times New Roman"/>
          <w:sz w:val="28"/>
          <w:szCs w:val="28"/>
          <w:lang w:eastAsia="ru-RU"/>
        </w:rPr>
        <w:t>аивает справедливость, поддержи</w:t>
      </w:r>
      <w:r w:rsidRPr="00C94687">
        <w:rPr>
          <w:rFonts w:ascii="Times New Roman" w:eastAsia="Times New Roman" w:hAnsi="Times New Roman" w:cs="Times New Roman"/>
          <w:sz w:val="28"/>
          <w:szCs w:val="28"/>
          <w:lang w:eastAsia="ru-RU"/>
        </w:rPr>
        <w:t>вает бедных, борется против насильников, мироедов. Свою силу и энергию направл</w:t>
      </w:r>
      <w:r w:rsidR="00A968A4" w:rsidRPr="00C94687">
        <w:rPr>
          <w:rFonts w:ascii="Times New Roman" w:eastAsia="Times New Roman" w:hAnsi="Times New Roman" w:cs="Times New Roman"/>
          <w:sz w:val="28"/>
          <w:szCs w:val="28"/>
          <w:lang w:eastAsia="ru-RU"/>
        </w:rPr>
        <w:t>яет на достижение народного бла</w:t>
      </w:r>
      <w:r w:rsidRPr="00C94687">
        <w:rPr>
          <w:rFonts w:ascii="Times New Roman" w:eastAsia="Times New Roman" w:hAnsi="Times New Roman" w:cs="Times New Roman"/>
          <w:sz w:val="28"/>
          <w:szCs w:val="28"/>
          <w:lang w:eastAsia="ru-RU"/>
        </w:rPr>
        <w:t>госостояния, ведёт народ по пути прогресса.</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lastRenderedPageBreak/>
        <w:t>III.</w:t>
      </w:r>
      <w:r w:rsidRPr="00C94687">
        <w:rPr>
          <w:rFonts w:ascii="Times New Roman" w:eastAsia="Times New Roman" w:hAnsi="Times New Roman" w:cs="Times New Roman"/>
          <w:sz w:val="28"/>
          <w:szCs w:val="28"/>
          <w:lang w:eastAsia="ru-RU"/>
        </w:rPr>
        <w:tab/>
        <w:t>Основные права. В</w:t>
      </w:r>
      <w:r w:rsidR="00735AF7" w:rsidRPr="00C94687">
        <w:rPr>
          <w:rFonts w:ascii="Times New Roman" w:eastAsia="Times New Roman" w:hAnsi="Times New Roman" w:cs="Times New Roman"/>
          <w:sz w:val="28"/>
          <w:szCs w:val="28"/>
          <w:lang w:eastAsia="ru-RU"/>
        </w:rPr>
        <w:t xml:space="preserve"> Российской Республике все граж</w:t>
      </w:r>
      <w:r w:rsidRPr="00C94687">
        <w:rPr>
          <w:rFonts w:ascii="Times New Roman" w:eastAsia="Times New Roman" w:hAnsi="Times New Roman" w:cs="Times New Roman"/>
          <w:sz w:val="28"/>
          <w:szCs w:val="28"/>
          <w:lang w:eastAsia="ru-RU"/>
        </w:rPr>
        <w:t>дане независимо от вероисповедания, национального и расового происхождения, полового различия равны.</w:t>
      </w:r>
    </w:p>
    <w:p w:rsidR="009241E6" w:rsidRPr="00C94687" w:rsidRDefault="009241E6" w:rsidP="00735AF7">
      <w:pPr>
        <w:shd w:val="clear" w:color="auto" w:fill="FFFFFF"/>
        <w:spacing w:after="0" w:line="270" w:lineRule="atLeast"/>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Предоставляется пра</w:t>
      </w:r>
      <w:r w:rsidR="00735AF7" w:rsidRPr="00C94687">
        <w:rPr>
          <w:rFonts w:ascii="Times New Roman" w:eastAsia="Times New Roman" w:hAnsi="Times New Roman" w:cs="Times New Roman"/>
          <w:sz w:val="28"/>
          <w:szCs w:val="28"/>
          <w:lang w:eastAsia="ru-RU"/>
        </w:rPr>
        <w:t>во на собрания, организацию сою</w:t>
      </w:r>
      <w:r w:rsidRPr="00C94687">
        <w:rPr>
          <w:rFonts w:ascii="Times New Roman" w:eastAsia="Times New Roman" w:hAnsi="Times New Roman" w:cs="Times New Roman"/>
          <w:sz w:val="28"/>
          <w:szCs w:val="28"/>
          <w:lang w:eastAsia="ru-RU"/>
        </w:rPr>
        <w:t>зов, свободы слова и п</w:t>
      </w:r>
      <w:r w:rsidR="00735AF7" w:rsidRPr="00C94687">
        <w:rPr>
          <w:rFonts w:ascii="Times New Roman" w:eastAsia="Times New Roman" w:hAnsi="Times New Roman" w:cs="Times New Roman"/>
          <w:sz w:val="28"/>
          <w:szCs w:val="28"/>
          <w:lang w:eastAsia="ru-RU"/>
        </w:rPr>
        <w:t>ечати; охраняется неприкосновен</w:t>
      </w:r>
      <w:r w:rsidRPr="00C94687">
        <w:rPr>
          <w:rFonts w:ascii="Times New Roman" w:eastAsia="Times New Roman" w:hAnsi="Times New Roman" w:cs="Times New Roman"/>
          <w:sz w:val="28"/>
          <w:szCs w:val="28"/>
          <w:lang w:eastAsia="ru-RU"/>
        </w:rPr>
        <w:t>ность жилища, гаранти</w:t>
      </w:r>
      <w:r w:rsidR="00735AF7" w:rsidRPr="00C94687">
        <w:rPr>
          <w:rFonts w:ascii="Times New Roman" w:eastAsia="Times New Roman" w:hAnsi="Times New Roman" w:cs="Times New Roman"/>
          <w:sz w:val="28"/>
          <w:szCs w:val="28"/>
          <w:lang w:eastAsia="ru-RU"/>
        </w:rPr>
        <w:t>руется неприкосновенность лично</w:t>
      </w:r>
      <w:r w:rsidRPr="00C94687">
        <w:rPr>
          <w:rFonts w:ascii="Times New Roman" w:eastAsia="Times New Roman" w:hAnsi="Times New Roman" w:cs="Times New Roman"/>
          <w:sz w:val="28"/>
          <w:szCs w:val="28"/>
          <w:lang w:eastAsia="ru-RU"/>
        </w:rPr>
        <w:t>сти, без судебного решения или санкции прокурора никто не может быть подвергнут</w:t>
      </w:r>
      <w:r w:rsidR="00735AF7" w:rsidRPr="00C94687">
        <w:rPr>
          <w:rFonts w:ascii="Times New Roman" w:eastAsia="Times New Roman" w:hAnsi="Times New Roman" w:cs="Times New Roman"/>
          <w:sz w:val="28"/>
          <w:szCs w:val="28"/>
          <w:lang w:eastAsia="ru-RU"/>
        </w:rPr>
        <w:t xml:space="preserve"> аресту; дело обвиняемого в пре</w:t>
      </w:r>
      <w:r w:rsidRPr="00C94687">
        <w:rPr>
          <w:rFonts w:ascii="Times New Roman" w:eastAsia="Times New Roman" w:hAnsi="Times New Roman" w:cs="Times New Roman"/>
          <w:sz w:val="28"/>
          <w:szCs w:val="28"/>
          <w:lang w:eastAsia="ru-RU"/>
        </w:rPr>
        <w:t>ступлении там, где есть судьи, передаётся в суд в течение 24 часов, а там, где нет судьи, не позднее недели; уголов¬ному наказанию подвергается по праву суда.</w:t>
      </w:r>
    </w:p>
    <w:p w:rsidR="009241E6" w:rsidRPr="00C94687" w:rsidRDefault="009241E6" w:rsidP="00735AF7">
      <w:pPr>
        <w:shd w:val="clear" w:color="auto" w:fill="FFFFFF"/>
        <w:spacing w:after="0" w:line="270" w:lineRule="atLeast"/>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Тайна переписки охраняется Законом.</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IV.</w:t>
      </w:r>
      <w:r w:rsidRPr="00C94687">
        <w:rPr>
          <w:rFonts w:ascii="Times New Roman" w:eastAsia="Times New Roman" w:hAnsi="Times New Roman" w:cs="Times New Roman"/>
          <w:sz w:val="28"/>
          <w:szCs w:val="28"/>
          <w:lang w:eastAsia="ru-RU"/>
        </w:rPr>
        <w:tab/>
        <w:t>Вероисповедания. Религия (церковь) отделяется от государства. Все религии равны. Пропаганда религиозного верования не запрещае</w:t>
      </w:r>
      <w:r w:rsidR="00735AF7" w:rsidRPr="00C94687">
        <w:rPr>
          <w:rFonts w:ascii="Times New Roman" w:eastAsia="Times New Roman" w:hAnsi="Times New Roman" w:cs="Times New Roman"/>
          <w:sz w:val="28"/>
          <w:szCs w:val="28"/>
          <w:lang w:eastAsia="ru-RU"/>
        </w:rPr>
        <w:t>тся. Предоставляется свобода ис</w:t>
      </w:r>
      <w:r w:rsidRPr="00C94687">
        <w:rPr>
          <w:rFonts w:ascii="Times New Roman" w:eastAsia="Times New Roman" w:hAnsi="Times New Roman" w:cs="Times New Roman"/>
          <w:sz w:val="28"/>
          <w:szCs w:val="28"/>
          <w:lang w:eastAsia="ru-RU"/>
        </w:rPr>
        <w:t>поведовать или не исповедовать религию.</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Казахское обществ</w:t>
      </w:r>
      <w:r w:rsidR="00735AF7" w:rsidRPr="00C94687">
        <w:rPr>
          <w:rFonts w:ascii="Times New Roman" w:eastAsia="Times New Roman" w:hAnsi="Times New Roman" w:cs="Times New Roman"/>
          <w:sz w:val="28"/>
          <w:szCs w:val="28"/>
          <w:lang w:eastAsia="ru-RU"/>
        </w:rPr>
        <w:t>о имеет самостоятельное муфтий</w:t>
      </w:r>
      <w:r w:rsidRPr="00C94687">
        <w:rPr>
          <w:rFonts w:ascii="Times New Roman" w:eastAsia="Times New Roman" w:hAnsi="Times New Roman" w:cs="Times New Roman"/>
          <w:sz w:val="28"/>
          <w:szCs w:val="28"/>
          <w:lang w:eastAsia="ru-RU"/>
        </w:rPr>
        <w:t>ство. Бракосочетание, разводы, причитание, именование новорождённых и то</w:t>
      </w:r>
      <w:r w:rsidR="00735AF7" w:rsidRPr="00C94687">
        <w:rPr>
          <w:rFonts w:ascii="Times New Roman" w:eastAsia="Times New Roman" w:hAnsi="Times New Roman" w:cs="Times New Roman"/>
          <w:sz w:val="28"/>
          <w:szCs w:val="28"/>
          <w:lang w:eastAsia="ru-RU"/>
        </w:rPr>
        <w:t>му подобные дела передаются мул</w:t>
      </w:r>
      <w:r w:rsidRPr="00C94687">
        <w:rPr>
          <w:rFonts w:ascii="Times New Roman" w:eastAsia="Times New Roman" w:hAnsi="Times New Roman" w:cs="Times New Roman"/>
          <w:sz w:val="28"/>
          <w:szCs w:val="28"/>
          <w:lang w:eastAsia="ru-RU"/>
        </w:rPr>
        <w:t>лам, спорные дела, связанные с вдовством (жеар дауы), рассматриваются в суде.</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V.</w:t>
      </w:r>
      <w:r w:rsidRPr="00C94687">
        <w:rPr>
          <w:rFonts w:ascii="Times New Roman" w:eastAsia="Times New Roman" w:hAnsi="Times New Roman" w:cs="Times New Roman"/>
          <w:sz w:val="28"/>
          <w:szCs w:val="28"/>
          <w:lang w:eastAsia="ru-RU"/>
        </w:rPr>
        <w:tab/>
        <w:t>Судимость и суд</w:t>
      </w:r>
      <w:r w:rsidR="00735AF7" w:rsidRPr="00C94687">
        <w:rPr>
          <w:rFonts w:ascii="Times New Roman" w:eastAsia="Times New Roman" w:hAnsi="Times New Roman" w:cs="Times New Roman"/>
          <w:sz w:val="28"/>
          <w:szCs w:val="28"/>
          <w:lang w:eastAsia="ru-RU"/>
        </w:rPr>
        <w:t>. Судимость и суд в каждом обще</w:t>
      </w:r>
      <w:r w:rsidRPr="00C94687">
        <w:rPr>
          <w:rFonts w:ascii="Times New Roman" w:eastAsia="Times New Roman" w:hAnsi="Times New Roman" w:cs="Times New Roman"/>
          <w:sz w:val="28"/>
          <w:szCs w:val="28"/>
          <w:lang w:eastAsia="ru-RU"/>
        </w:rPr>
        <w:t>стве должны быть сообразны жизненным условиям этого общества. Судьи должны знать язык коренного народа. В местностях со сме</w:t>
      </w:r>
      <w:r w:rsidR="00735AF7" w:rsidRPr="00C94687">
        <w:rPr>
          <w:rFonts w:ascii="Times New Roman" w:eastAsia="Times New Roman" w:hAnsi="Times New Roman" w:cs="Times New Roman"/>
          <w:sz w:val="28"/>
          <w:szCs w:val="28"/>
          <w:lang w:eastAsia="ru-RU"/>
        </w:rPr>
        <w:t>шанным составом населения допро</w:t>
      </w:r>
      <w:r w:rsidRPr="00C94687">
        <w:rPr>
          <w:rFonts w:ascii="Times New Roman" w:eastAsia="Times New Roman" w:hAnsi="Times New Roman" w:cs="Times New Roman"/>
          <w:sz w:val="28"/>
          <w:szCs w:val="28"/>
          <w:lang w:eastAsia="ru-RU"/>
        </w:rPr>
        <w:t xml:space="preserve">сы и решения суда должны происходить на языке тех, кто составляет в данной местности большинство. Бии и судьи не отстраняются от должности без следствия. Все народы перед судом равноправны; после бога самыми сильными являются бии и судьи, их решению подчиняются все без исключения. Решение </w:t>
      </w:r>
      <w:r w:rsidR="00735AF7" w:rsidRPr="00C94687">
        <w:rPr>
          <w:rFonts w:ascii="Times New Roman" w:eastAsia="Times New Roman" w:hAnsi="Times New Roman" w:cs="Times New Roman"/>
          <w:sz w:val="28"/>
          <w:szCs w:val="28"/>
          <w:lang w:eastAsia="ru-RU"/>
        </w:rPr>
        <w:t>суда приводится в исполнение не</w:t>
      </w:r>
      <w:r w:rsidRPr="00C94687">
        <w:rPr>
          <w:rFonts w:ascii="Times New Roman" w:eastAsia="Times New Roman" w:hAnsi="Times New Roman" w:cs="Times New Roman"/>
          <w:sz w:val="28"/>
          <w:szCs w:val="28"/>
          <w:lang w:eastAsia="ru-RU"/>
        </w:rPr>
        <w:t>медленно. Крупные преступления рассматриваются судом присяжных заседателей. В</w:t>
      </w:r>
      <w:r w:rsidR="00735AF7" w:rsidRPr="00C94687">
        <w:rPr>
          <w:rFonts w:ascii="Times New Roman" w:eastAsia="Times New Roman" w:hAnsi="Times New Roman" w:cs="Times New Roman"/>
          <w:sz w:val="28"/>
          <w:szCs w:val="28"/>
          <w:lang w:eastAsia="ru-RU"/>
        </w:rPr>
        <w:t xml:space="preserve"> местностях, где казахи состав</w:t>
      </w:r>
      <w:r w:rsidRPr="00C94687">
        <w:rPr>
          <w:rFonts w:ascii="Times New Roman" w:eastAsia="Times New Roman" w:hAnsi="Times New Roman" w:cs="Times New Roman"/>
          <w:sz w:val="28"/>
          <w:szCs w:val="28"/>
          <w:lang w:eastAsia="ru-RU"/>
        </w:rPr>
        <w:t>ляют большинство, судопроизводство осуществляется на казахском языке. Присяжные выбираются из казахов. Суд степи осуществляется н</w:t>
      </w:r>
      <w:r w:rsidR="00735AF7" w:rsidRPr="00C94687">
        <w:rPr>
          <w:rFonts w:ascii="Times New Roman" w:eastAsia="Times New Roman" w:hAnsi="Times New Roman" w:cs="Times New Roman"/>
          <w:sz w:val="28"/>
          <w:szCs w:val="28"/>
          <w:lang w:eastAsia="ru-RU"/>
        </w:rPr>
        <w:t>а основе норм, установленных на</w:t>
      </w:r>
      <w:r w:rsidRPr="00C94687">
        <w:rPr>
          <w:rFonts w:ascii="Times New Roman" w:eastAsia="Times New Roman" w:hAnsi="Times New Roman" w:cs="Times New Roman"/>
          <w:sz w:val="28"/>
          <w:szCs w:val="28"/>
          <w:lang w:eastAsia="ru-RU"/>
        </w:rPr>
        <w:t>родом.</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VI.</w:t>
      </w:r>
      <w:r w:rsidRPr="00C94687">
        <w:rPr>
          <w:rFonts w:ascii="Times New Roman" w:eastAsia="Times New Roman" w:hAnsi="Times New Roman" w:cs="Times New Roman"/>
          <w:sz w:val="28"/>
          <w:szCs w:val="28"/>
          <w:lang w:eastAsia="ru-RU"/>
        </w:rPr>
        <w:tab/>
        <w:t>Оборона страны. Для защиты страны должна быть армия, созданная на иных началах. Молодежь, достигшая соответствующего возраста, проходит обучение и службу на местах: разделение по войсковым частям производится на основе родственных связей. Казахи отбывают службу в виде конной милиции.</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VII.</w:t>
      </w:r>
      <w:r w:rsidRPr="00C94687">
        <w:rPr>
          <w:rFonts w:ascii="Times New Roman" w:eastAsia="Times New Roman" w:hAnsi="Times New Roman" w:cs="Times New Roman"/>
          <w:sz w:val="28"/>
          <w:szCs w:val="28"/>
          <w:lang w:eastAsia="ru-RU"/>
        </w:rPr>
        <w:tab/>
        <w:t>Налоги. Взимание на</w:t>
      </w:r>
      <w:r w:rsidR="00735AF7" w:rsidRPr="00C94687">
        <w:rPr>
          <w:rFonts w:ascii="Times New Roman" w:eastAsia="Times New Roman" w:hAnsi="Times New Roman" w:cs="Times New Roman"/>
          <w:sz w:val="28"/>
          <w:szCs w:val="28"/>
          <w:lang w:eastAsia="ru-RU"/>
        </w:rPr>
        <w:t>логов осуществляется справед</w:t>
      </w:r>
      <w:r w:rsidRPr="00C94687">
        <w:rPr>
          <w:rFonts w:ascii="Times New Roman" w:eastAsia="Times New Roman" w:hAnsi="Times New Roman" w:cs="Times New Roman"/>
          <w:sz w:val="28"/>
          <w:szCs w:val="28"/>
          <w:lang w:eastAsia="ru-RU"/>
        </w:rPr>
        <w:t xml:space="preserve">ливо в зависимости от </w:t>
      </w:r>
      <w:r w:rsidR="00735AF7" w:rsidRPr="00C94687">
        <w:rPr>
          <w:rFonts w:ascii="Times New Roman" w:eastAsia="Times New Roman" w:hAnsi="Times New Roman" w:cs="Times New Roman"/>
          <w:sz w:val="28"/>
          <w:szCs w:val="28"/>
          <w:lang w:eastAsia="ru-RU"/>
        </w:rPr>
        <w:t>имущественного состояния и дохо</w:t>
      </w:r>
      <w:r w:rsidRPr="00C94687">
        <w:rPr>
          <w:rFonts w:ascii="Times New Roman" w:eastAsia="Times New Roman" w:hAnsi="Times New Roman" w:cs="Times New Roman"/>
          <w:sz w:val="28"/>
          <w:szCs w:val="28"/>
          <w:lang w:eastAsia="ru-RU"/>
        </w:rPr>
        <w:t>да, т.е. богатый платит больше, бедный - меньше.</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VIII.</w:t>
      </w:r>
      <w:r w:rsidRPr="00C94687">
        <w:rPr>
          <w:rFonts w:ascii="Times New Roman" w:eastAsia="Times New Roman" w:hAnsi="Times New Roman" w:cs="Times New Roman"/>
          <w:sz w:val="28"/>
          <w:szCs w:val="28"/>
          <w:lang w:eastAsia="ru-RU"/>
        </w:rPr>
        <w:tab/>
        <w:t>Рабочие. Рабочие должны быть защищены законом. (На казахской земле заво</w:t>
      </w:r>
      <w:r w:rsidR="00735AF7" w:rsidRPr="00C94687">
        <w:rPr>
          <w:rFonts w:ascii="Times New Roman" w:eastAsia="Times New Roman" w:hAnsi="Times New Roman" w:cs="Times New Roman"/>
          <w:sz w:val="28"/>
          <w:szCs w:val="28"/>
          <w:lang w:eastAsia="ru-RU"/>
        </w:rPr>
        <w:t>дов и фабрик мало, соответствен</w:t>
      </w:r>
      <w:r w:rsidRPr="00C94687">
        <w:rPr>
          <w:rFonts w:ascii="Times New Roman" w:eastAsia="Times New Roman" w:hAnsi="Times New Roman" w:cs="Times New Roman"/>
          <w:sz w:val="28"/>
          <w:szCs w:val="28"/>
          <w:lang w:eastAsia="ru-RU"/>
        </w:rPr>
        <w:t>но, и казахских рабочих н</w:t>
      </w:r>
      <w:r w:rsidR="00735AF7" w:rsidRPr="00C94687">
        <w:rPr>
          <w:rFonts w:ascii="Times New Roman" w:eastAsia="Times New Roman" w:hAnsi="Times New Roman" w:cs="Times New Roman"/>
          <w:sz w:val="28"/>
          <w:szCs w:val="28"/>
          <w:lang w:eastAsia="ru-RU"/>
        </w:rPr>
        <w:t>емного. В вопросе о рабочих пар</w:t>
      </w:r>
      <w:r w:rsidRPr="00C94687">
        <w:rPr>
          <w:rFonts w:ascii="Times New Roman" w:eastAsia="Times New Roman" w:hAnsi="Times New Roman" w:cs="Times New Roman"/>
          <w:sz w:val="28"/>
          <w:szCs w:val="28"/>
          <w:lang w:eastAsia="ru-RU"/>
        </w:rPr>
        <w:t>тия «Алаш» одобряет п</w:t>
      </w:r>
      <w:r w:rsidR="00735AF7" w:rsidRPr="00C94687">
        <w:rPr>
          <w:rFonts w:ascii="Times New Roman" w:eastAsia="Times New Roman" w:hAnsi="Times New Roman" w:cs="Times New Roman"/>
          <w:sz w:val="28"/>
          <w:szCs w:val="28"/>
          <w:lang w:eastAsia="ru-RU"/>
        </w:rPr>
        <w:t>рограмму социал-демократов мень</w:t>
      </w:r>
      <w:r w:rsidRPr="00C94687">
        <w:rPr>
          <w:rFonts w:ascii="Times New Roman" w:eastAsia="Times New Roman" w:hAnsi="Times New Roman" w:cs="Times New Roman"/>
          <w:sz w:val="28"/>
          <w:szCs w:val="28"/>
          <w:lang w:eastAsia="ru-RU"/>
        </w:rPr>
        <w:t>шевиков).</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IX.</w:t>
      </w:r>
      <w:r w:rsidRPr="00C94687">
        <w:rPr>
          <w:rFonts w:ascii="Times New Roman" w:eastAsia="Times New Roman" w:hAnsi="Times New Roman" w:cs="Times New Roman"/>
          <w:sz w:val="28"/>
          <w:szCs w:val="28"/>
          <w:lang w:eastAsia="ru-RU"/>
        </w:rPr>
        <w:tab/>
        <w:t xml:space="preserve">Обучение науке </w:t>
      </w:r>
      <w:r w:rsidR="00735AF7" w:rsidRPr="00C94687">
        <w:rPr>
          <w:rFonts w:ascii="Times New Roman" w:eastAsia="Times New Roman" w:hAnsi="Times New Roman" w:cs="Times New Roman"/>
          <w:sz w:val="28"/>
          <w:szCs w:val="28"/>
          <w:lang w:eastAsia="ru-RU"/>
        </w:rPr>
        <w:t>и знаниям. Двери учебных заведе</w:t>
      </w:r>
      <w:r w:rsidRPr="00C94687">
        <w:rPr>
          <w:rFonts w:ascii="Times New Roman" w:eastAsia="Times New Roman" w:hAnsi="Times New Roman" w:cs="Times New Roman"/>
          <w:sz w:val="28"/>
          <w:szCs w:val="28"/>
          <w:lang w:eastAsia="ru-RU"/>
        </w:rPr>
        <w:t>ний открыты для всех, и</w:t>
      </w:r>
      <w:r w:rsidR="00735AF7" w:rsidRPr="00C94687">
        <w:rPr>
          <w:rFonts w:ascii="Times New Roman" w:eastAsia="Times New Roman" w:hAnsi="Times New Roman" w:cs="Times New Roman"/>
          <w:sz w:val="28"/>
          <w:szCs w:val="28"/>
          <w:lang w:eastAsia="ru-RU"/>
        </w:rPr>
        <w:t xml:space="preserve"> обучение бесплатное; обязатель</w:t>
      </w:r>
      <w:r w:rsidRPr="00C94687">
        <w:rPr>
          <w:rFonts w:ascii="Times New Roman" w:eastAsia="Times New Roman" w:hAnsi="Times New Roman" w:cs="Times New Roman"/>
          <w:sz w:val="28"/>
          <w:szCs w:val="28"/>
          <w:lang w:eastAsia="ru-RU"/>
        </w:rPr>
        <w:t>ное образование распространяется на всех. В начальных школах преподавание ведется на родном языке; создаются средние школы и универ</w:t>
      </w:r>
      <w:r w:rsidR="00735AF7" w:rsidRPr="00C94687">
        <w:rPr>
          <w:rFonts w:ascii="Times New Roman" w:eastAsia="Times New Roman" w:hAnsi="Times New Roman" w:cs="Times New Roman"/>
          <w:sz w:val="28"/>
          <w:szCs w:val="28"/>
          <w:lang w:eastAsia="ru-RU"/>
        </w:rPr>
        <w:t>ситеты с казахским языком обуче</w:t>
      </w:r>
      <w:r w:rsidRPr="00C94687">
        <w:rPr>
          <w:rFonts w:ascii="Times New Roman" w:eastAsia="Times New Roman" w:hAnsi="Times New Roman" w:cs="Times New Roman"/>
          <w:sz w:val="28"/>
          <w:szCs w:val="28"/>
          <w:lang w:eastAsia="ru-RU"/>
        </w:rPr>
        <w:t>ния; система образован</w:t>
      </w:r>
      <w:r w:rsidR="00735AF7" w:rsidRPr="00C94687">
        <w:rPr>
          <w:rFonts w:ascii="Times New Roman" w:eastAsia="Times New Roman" w:hAnsi="Times New Roman" w:cs="Times New Roman"/>
          <w:sz w:val="28"/>
          <w:szCs w:val="28"/>
          <w:lang w:eastAsia="ru-RU"/>
        </w:rPr>
        <w:t xml:space="preserve">ия </w:t>
      </w:r>
      <w:r w:rsidR="00735AF7" w:rsidRPr="00C94687">
        <w:rPr>
          <w:rFonts w:ascii="Times New Roman" w:eastAsia="Times New Roman" w:hAnsi="Times New Roman" w:cs="Times New Roman"/>
          <w:sz w:val="28"/>
          <w:szCs w:val="28"/>
          <w:lang w:eastAsia="ru-RU"/>
        </w:rPr>
        <w:lastRenderedPageBreak/>
        <w:t>самостоятельна в виде автоно</w:t>
      </w:r>
      <w:r w:rsidRPr="00C94687">
        <w:rPr>
          <w:rFonts w:ascii="Times New Roman" w:eastAsia="Times New Roman" w:hAnsi="Times New Roman" w:cs="Times New Roman"/>
          <w:sz w:val="28"/>
          <w:szCs w:val="28"/>
          <w:lang w:eastAsia="ru-RU"/>
        </w:rPr>
        <w:t>мии; власти не вмешиваю</w:t>
      </w:r>
      <w:r w:rsidR="00735AF7" w:rsidRPr="00C94687">
        <w:rPr>
          <w:rFonts w:ascii="Times New Roman" w:eastAsia="Times New Roman" w:hAnsi="Times New Roman" w:cs="Times New Roman"/>
          <w:sz w:val="28"/>
          <w:szCs w:val="28"/>
          <w:lang w:eastAsia="ru-RU"/>
        </w:rPr>
        <w:t>тся в дела образования; препода</w:t>
      </w:r>
      <w:r w:rsidRPr="00C94687">
        <w:rPr>
          <w:rFonts w:ascii="Times New Roman" w:eastAsia="Times New Roman" w:hAnsi="Times New Roman" w:cs="Times New Roman"/>
          <w:sz w:val="28"/>
          <w:szCs w:val="28"/>
          <w:lang w:eastAsia="ru-RU"/>
        </w:rPr>
        <w:t>ватели и профессора назначаются на конкурсной основе; в народной среде открываются библиотеки.</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X.</w:t>
      </w:r>
      <w:r w:rsidRPr="00C94687">
        <w:rPr>
          <w:rFonts w:ascii="Times New Roman" w:eastAsia="Times New Roman" w:hAnsi="Times New Roman" w:cs="Times New Roman"/>
          <w:sz w:val="28"/>
          <w:szCs w:val="28"/>
          <w:lang w:eastAsia="ru-RU"/>
        </w:rPr>
        <w:tab/>
        <w:t>О земельном во</w:t>
      </w:r>
      <w:r w:rsidR="00735AF7" w:rsidRPr="00C94687">
        <w:rPr>
          <w:rFonts w:ascii="Times New Roman" w:eastAsia="Times New Roman" w:hAnsi="Times New Roman" w:cs="Times New Roman"/>
          <w:sz w:val="28"/>
          <w:szCs w:val="28"/>
          <w:lang w:eastAsia="ru-RU"/>
        </w:rPr>
        <w:t>просе. При выработке Учредитель</w:t>
      </w:r>
      <w:r w:rsidRPr="00C94687">
        <w:rPr>
          <w:rFonts w:ascii="Times New Roman" w:eastAsia="Times New Roman" w:hAnsi="Times New Roman" w:cs="Times New Roman"/>
          <w:sz w:val="28"/>
          <w:szCs w:val="28"/>
          <w:lang w:eastAsia="ru-RU"/>
        </w:rPr>
        <w:t>ным собранием Основного Закона должно быть указано первоочередное право к</w:t>
      </w:r>
      <w:r w:rsidR="00735AF7" w:rsidRPr="00C94687">
        <w:rPr>
          <w:rFonts w:ascii="Times New Roman" w:eastAsia="Times New Roman" w:hAnsi="Times New Roman" w:cs="Times New Roman"/>
          <w:sz w:val="28"/>
          <w:szCs w:val="28"/>
          <w:lang w:eastAsia="ru-RU"/>
        </w:rPr>
        <w:t>оренного народа на земельные на</w:t>
      </w:r>
      <w:r w:rsidRPr="00C94687">
        <w:rPr>
          <w:rFonts w:ascii="Times New Roman" w:eastAsia="Times New Roman" w:hAnsi="Times New Roman" w:cs="Times New Roman"/>
          <w:sz w:val="28"/>
          <w:szCs w:val="28"/>
          <w:lang w:eastAsia="ru-RU"/>
        </w:rPr>
        <w:t>делы; до удовлетворения земельными наделами казахов по месту проживания пе</w:t>
      </w:r>
      <w:r w:rsidR="00735AF7" w:rsidRPr="00C94687">
        <w:rPr>
          <w:rFonts w:ascii="Times New Roman" w:eastAsia="Times New Roman" w:hAnsi="Times New Roman" w:cs="Times New Roman"/>
          <w:sz w:val="28"/>
          <w:szCs w:val="28"/>
          <w:lang w:eastAsia="ru-RU"/>
        </w:rPr>
        <w:t>реселение в казахские земли пре</w:t>
      </w:r>
      <w:r w:rsidRPr="00C94687">
        <w:rPr>
          <w:rFonts w:ascii="Times New Roman" w:eastAsia="Times New Roman" w:hAnsi="Times New Roman" w:cs="Times New Roman"/>
          <w:sz w:val="28"/>
          <w:szCs w:val="28"/>
          <w:lang w:eastAsia="ru-RU"/>
        </w:rPr>
        <w:t xml:space="preserve">кращается; ранее отобранные и ныне ещё незаселенные крестьянами земли возвращаются казахам; раздел земельных наделов, отводимых казахам, осуществляют местные комитеты; размеры наделов определяются в зависимости от качества почв и вида </w:t>
      </w:r>
      <w:r w:rsidR="00735AF7" w:rsidRPr="00C94687">
        <w:rPr>
          <w:rFonts w:ascii="Times New Roman" w:eastAsia="Times New Roman" w:hAnsi="Times New Roman" w:cs="Times New Roman"/>
          <w:sz w:val="28"/>
          <w:szCs w:val="28"/>
          <w:lang w:eastAsia="ru-RU"/>
        </w:rPr>
        <w:t>хозяйств; оставшиеся после наде</w:t>
      </w:r>
      <w:r w:rsidRPr="00C94687">
        <w:rPr>
          <w:rFonts w:ascii="Times New Roman" w:eastAsia="Times New Roman" w:hAnsi="Times New Roman" w:cs="Times New Roman"/>
          <w:sz w:val="28"/>
          <w:szCs w:val="28"/>
          <w:lang w:eastAsia="ru-RU"/>
        </w:rPr>
        <w:t>ления населения земли переходят в распоряжение земств; по ходу роста населения от этих земель выделяются новые наделы. В Туркестане</w:t>
      </w:r>
      <w:r w:rsidR="00735AF7" w:rsidRPr="00C94687">
        <w:rPr>
          <w:rFonts w:ascii="Times New Roman" w:eastAsia="Times New Roman" w:hAnsi="Times New Roman" w:cs="Times New Roman"/>
          <w:sz w:val="28"/>
          <w:szCs w:val="28"/>
          <w:lang w:eastAsia="ru-RU"/>
        </w:rPr>
        <w:t xml:space="preserve"> одновременно с земельными наде</w:t>
      </w:r>
      <w:r w:rsidRPr="00C94687">
        <w:rPr>
          <w:rFonts w:ascii="Times New Roman" w:eastAsia="Times New Roman" w:hAnsi="Times New Roman" w:cs="Times New Roman"/>
          <w:sz w:val="28"/>
          <w:szCs w:val="28"/>
          <w:lang w:eastAsia="ru-RU"/>
        </w:rPr>
        <w:t>лами отводится наделы водой; казахи землей пользуются не отдельными семьями, а в виде собственности аула, на основе родственных связей, руководствуясь принципами справедливости.</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В Законе о земле не д</w:t>
      </w:r>
      <w:r w:rsidR="00735AF7" w:rsidRPr="00C94687">
        <w:rPr>
          <w:rFonts w:ascii="Times New Roman" w:eastAsia="Times New Roman" w:hAnsi="Times New Roman" w:cs="Times New Roman"/>
          <w:sz w:val="28"/>
          <w:szCs w:val="28"/>
          <w:lang w:eastAsia="ru-RU"/>
        </w:rPr>
        <w:t>олжно быть статьи о продаже зем</w:t>
      </w:r>
      <w:r w:rsidRPr="00C94687">
        <w:rPr>
          <w:rFonts w:ascii="Times New Roman" w:eastAsia="Times New Roman" w:hAnsi="Times New Roman" w:cs="Times New Roman"/>
          <w:sz w:val="28"/>
          <w:szCs w:val="28"/>
          <w:lang w:eastAsia="ru-RU"/>
        </w:rPr>
        <w:t>ли. Излишки земли не продаются, а переходят в земство. Полезные ископаемые, все богатства земли принадлежат казне, а распоряжается землёй земство.</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Большие леса и реки</w:t>
      </w:r>
      <w:r w:rsidR="00735AF7" w:rsidRPr="00C94687">
        <w:rPr>
          <w:rFonts w:ascii="Times New Roman" w:eastAsia="Times New Roman" w:hAnsi="Times New Roman" w:cs="Times New Roman"/>
          <w:sz w:val="28"/>
          <w:szCs w:val="28"/>
          <w:lang w:eastAsia="ru-RU"/>
        </w:rPr>
        <w:t xml:space="preserve"> составляют государственную соб</w:t>
      </w:r>
      <w:r w:rsidRPr="00C94687">
        <w:rPr>
          <w:rFonts w:ascii="Times New Roman" w:eastAsia="Times New Roman" w:hAnsi="Times New Roman" w:cs="Times New Roman"/>
          <w:sz w:val="28"/>
          <w:szCs w:val="28"/>
          <w:lang w:eastAsia="ru-RU"/>
        </w:rPr>
        <w:t>ственность, а леса и озёра местного значения являются имуществом земств.</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Проект составили: Али</w:t>
      </w:r>
      <w:r w:rsidR="00735AF7" w:rsidRPr="00C94687">
        <w:rPr>
          <w:rFonts w:ascii="Times New Roman" w:eastAsia="Times New Roman" w:hAnsi="Times New Roman" w:cs="Times New Roman"/>
          <w:sz w:val="28"/>
          <w:szCs w:val="28"/>
          <w:lang w:eastAsia="ru-RU"/>
        </w:rPr>
        <w:t>хан Букейханов, Ахмет Байтур</w:t>
      </w:r>
      <w:r w:rsidRPr="00C94687">
        <w:rPr>
          <w:rFonts w:ascii="Times New Roman" w:eastAsia="Times New Roman" w:hAnsi="Times New Roman" w:cs="Times New Roman"/>
          <w:sz w:val="28"/>
          <w:szCs w:val="28"/>
          <w:lang w:eastAsia="ru-RU"/>
        </w:rPr>
        <w:t>сынов; Мир-Якуб Дулато</w:t>
      </w:r>
      <w:r w:rsidR="00735AF7" w:rsidRPr="00C94687">
        <w:rPr>
          <w:rFonts w:ascii="Times New Roman" w:eastAsia="Times New Roman" w:hAnsi="Times New Roman" w:cs="Times New Roman"/>
          <w:sz w:val="28"/>
          <w:szCs w:val="28"/>
          <w:lang w:eastAsia="ru-RU"/>
        </w:rPr>
        <w:t>в, Елдес Омаров, Есенгали Тур</w:t>
      </w:r>
      <w:r w:rsidRPr="00C94687">
        <w:rPr>
          <w:rFonts w:ascii="Times New Roman" w:eastAsia="Times New Roman" w:hAnsi="Times New Roman" w:cs="Times New Roman"/>
          <w:sz w:val="28"/>
          <w:szCs w:val="28"/>
          <w:lang w:eastAsia="ru-RU"/>
        </w:rPr>
        <w:t>мухамедов, Абдул-Ха</w:t>
      </w:r>
      <w:r w:rsidR="00735AF7" w:rsidRPr="00C94687">
        <w:rPr>
          <w:rFonts w:ascii="Times New Roman" w:eastAsia="Times New Roman" w:hAnsi="Times New Roman" w:cs="Times New Roman"/>
          <w:sz w:val="28"/>
          <w:szCs w:val="28"/>
          <w:lang w:eastAsia="ru-RU"/>
        </w:rPr>
        <w:t xml:space="preserve">мид Жундибаев, Азимбек Биримжанов» </w:t>
      </w:r>
      <w:r w:rsidRPr="00C94687">
        <w:rPr>
          <w:rFonts w:ascii="Times New Roman" w:eastAsia="Times New Roman" w:hAnsi="Times New Roman" w:cs="Times New Roman"/>
          <w:sz w:val="28"/>
          <w:szCs w:val="28"/>
          <w:lang w:eastAsia="ru-RU"/>
        </w:rPr>
        <w:t>.</w:t>
      </w:r>
    </w:p>
    <w:p w:rsidR="009241E6" w:rsidRPr="00C94687" w:rsidRDefault="00735AF7"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Д</w:t>
      </w:r>
      <w:r w:rsidR="009241E6" w:rsidRPr="00C94687">
        <w:rPr>
          <w:rFonts w:ascii="Times New Roman" w:eastAsia="Times New Roman" w:hAnsi="Times New Roman" w:cs="Times New Roman"/>
          <w:sz w:val="28"/>
          <w:szCs w:val="28"/>
          <w:lang w:eastAsia="ru-RU"/>
        </w:rPr>
        <w:t>о большевистской революции</w:t>
      </w:r>
      <w:r w:rsidRPr="00C94687">
        <w:rPr>
          <w:rFonts w:ascii="Times New Roman" w:eastAsia="Times New Roman" w:hAnsi="Times New Roman" w:cs="Times New Roman"/>
          <w:sz w:val="28"/>
          <w:szCs w:val="28"/>
          <w:lang w:eastAsia="ru-RU"/>
        </w:rPr>
        <w:t xml:space="preserve"> </w:t>
      </w:r>
      <w:r w:rsidR="009241E6" w:rsidRPr="00C94687">
        <w:rPr>
          <w:rFonts w:ascii="Times New Roman" w:eastAsia="Times New Roman" w:hAnsi="Times New Roman" w:cs="Times New Roman"/>
          <w:sz w:val="28"/>
          <w:szCs w:val="28"/>
          <w:lang w:eastAsia="ru-RU"/>
        </w:rPr>
        <w:t>1917</w:t>
      </w:r>
      <w:r w:rsidR="009241E6" w:rsidRPr="00C94687">
        <w:rPr>
          <w:rFonts w:ascii="Times New Roman" w:eastAsia="Times New Roman" w:hAnsi="Times New Roman" w:cs="Times New Roman"/>
          <w:sz w:val="28"/>
          <w:szCs w:val="28"/>
          <w:lang w:eastAsia="ru-RU"/>
        </w:rPr>
        <w:tab/>
        <w:t>года лидеры дв</w:t>
      </w:r>
      <w:r w:rsidRPr="00C94687">
        <w:rPr>
          <w:rFonts w:ascii="Times New Roman" w:eastAsia="Times New Roman" w:hAnsi="Times New Roman" w:cs="Times New Roman"/>
          <w:sz w:val="28"/>
          <w:szCs w:val="28"/>
          <w:lang w:eastAsia="ru-RU"/>
        </w:rPr>
        <w:t>ижения «Алаш» с большой осторож</w:t>
      </w:r>
      <w:r w:rsidR="009241E6" w:rsidRPr="00C94687">
        <w:rPr>
          <w:rFonts w:ascii="Times New Roman" w:eastAsia="Times New Roman" w:hAnsi="Times New Roman" w:cs="Times New Roman"/>
          <w:sz w:val="28"/>
          <w:szCs w:val="28"/>
          <w:lang w:eastAsia="ru-RU"/>
        </w:rPr>
        <w:t>ностью ставили вопрос о государственной независимости, ограничиваясь лишь тр</w:t>
      </w:r>
      <w:r w:rsidRPr="00C94687">
        <w:rPr>
          <w:rFonts w:ascii="Times New Roman" w:eastAsia="Times New Roman" w:hAnsi="Times New Roman" w:cs="Times New Roman"/>
          <w:sz w:val="28"/>
          <w:szCs w:val="28"/>
          <w:lang w:eastAsia="ru-RU"/>
        </w:rPr>
        <w:t>ебованиями предоставления казах</w:t>
      </w:r>
      <w:r w:rsidR="009241E6" w:rsidRPr="00C94687">
        <w:rPr>
          <w:rFonts w:ascii="Times New Roman" w:eastAsia="Times New Roman" w:hAnsi="Times New Roman" w:cs="Times New Roman"/>
          <w:sz w:val="28"/>
          <w:szCs w:val="28"/>
          <w:lang w:eastAsia="ru-RU"/>
        </w:rPr>
        <w:t>ским областям права н</w:t>
      </w:r>
      <w:r w:rsidRPr="00C94687">
        <w:rPr>
          <w:rFonts w:ascii="Times New Roman" w:eastAsia="Times New Roman" w:hAnsi="Times New Roman" w:cs="Times New Roman"/>
          <w:sz w:val="28"/>
          <w:szCs w:val="28"/>
          <w:lang w:eastAsia="ru-RU"/>
        </w:rPr>
        <w:t>а создание земского самоуправле</w:t>
      </w:r>
      <w:r w:rsidR="009241E6" w:rsidRPr="00C94687">
        <w:rPr>
          <w:rFonts w:ascii="Times New Roman" w:eastAsia="Times New Roman" w:hAnsi="Times New Roman" w:cs="Times New Roman"/>
          <w:sz w:val="28"/>
          <w:szCs w:val="28"/>
          <w:lang w:eastAsia="ru-RU"/>
        </w:rPr>
        <w:t>ния, ведение судебных дел, несение воинских обязанностей с учётом местных особенностей. А теперь лидеры казахского национального движения достаточно ясно ставят вопрос об объявлении России демо</w:t>
      </w:r>
      <w:r w:rsidRPr="00C94687">
        <w:rPr>
          <w:rFonts w:ascii="Times New Roman" w:eastAsia="Times New Roman" w:hAnsi="Times New Roman" w:cs="Times New Roman"/>
          <w:sz w:val="28"/>
          <w:szCs w:val="28"/>
          <w:lang w:eastAsia="ru-RU"/>
        </w:rPr>
        <w:t>кратической, федеративной респу</w:t>
      </w:r>
      <w:r w:rsidR="009241E6" w:rsidRPr="00C94687">
        <w:rPr>
          <w:rFonts w:ascii="Times New Roman" w:eastAsia="Times New Roman" w:hAnsi="Times New Roman" w:cs="Times New Roman"/>
          <w:sz w:val="28"/>
          <w:szCs w:val="28"/>
          <w:lang w:eastAsia="ru-RU"/>
        </w:rPr>
        <w:t>бликой и соответственно предоставлении государственной автономии казахскому народу в составе этой федерации.</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Умеренного тона придержив</w:t>
      </w:r>
      <w:r w:rsidR="00735AF7" w:rsidRPr="00C94687">
        <w:rPr>
          <w:rFonts w:ascii="Times New Roman" w:eastAsia="Times New Roman" w:hAnsi="Times New Roman" w:cs="Times New Roman"/>
          <w:sz w:val="28"/>
          <w:szCs w:val="28"/>
          <w:lang w:eastAsia="ru-RU"/>
        </w:rPr>
        <w:t>алась партия и в социаль</w:t>
      </w:r>
      <w:r w:rsidRPr="00C94687">
        <w:rPr>
          <w:rFonts w:ascii="Times New Roman" w:eastAsia="Times New Roman" w:hAnsi="Times New Roman" w:cs="Times New Roman"/>
          <w:sz w:val="28"/>
          <w:szCs w:val="28"/>
          <w:lang w:eastAsia="ru-RU"/>
        </w:rPr>
        <w:t>ной политике. В её программе нет намека на ограничение прав феодальной аристократии. Лидеры движения были убеждены в том, что в ка</w:t>
      </w:r>
      <w:r w:rsidR="00735AF7" w:rsidRPr="00C94687">
        <w:rPr>
          <w:rFonts w:ascii="Times New Roman" w:eastAsia="Times New Roman" w:hAnsi="Times New Roman" w:cs="Times New Roman"/>
          <w:sz w:val="28"/>
          <w:szCs w:val="28"/>
          <w:lang w:eastAsia="ru-RU"/>
        </w:rPr>
        <w:t>захском обществе, в силу опреде</w:t>
      </w:r>
      <w:r w:rsidRPr="00C94687">
        <w:rPr>
          <w:rFonts w:ascii="Times New Roman" w:eastAsia="Times New Roman" w:hAnsi="Times New Roman" w:cs="Times New Roman"/>
          <w:sz w:val="28"/>
          <w:szCs w:val="28"/>
          <w:lang w:eastAsia="ru-RU"/>
        </w:rPr>
        <w:t>ленных обстоятельств, не сложилась развитая классовая дифференциация, как э</w:t>
      </w:r>
      <w:r w:rsidR="00735AF7" w:rsidRPr="00C94687">
        <w:rPr>
          <w:rFonts w:ascii="Times New Roman" w:eastAsia="Times New Roman" w:hAnsi="Times New Roman" w:cs="Times New Roman"/>
          <w:sz w:val="28"/>
          <w:szCs w:val="28"/>
          <w:lang w:eastAsia="ru-RU"/>
        </w:rPr>
        <w:t>то, например, имело место в рос</w:t>
      </w:r>
      <w:r w:rsidRPr="00C94687">
        <w:rPr>
          <w:rFonts w:ascii="Times New Roman" w:eastAsia="Times New Roman" w:hAnsi="Times New Roman" w:cs="Times New Roman"/>
          <w:sz w:val="28"/>
          <w:szCs w:val="28"/>
          <w:lang w:eastAsia="ru-RU"/>
        </w:rPr>
        <w:t>сийском обществе. К том</w:t>
      </w:r>
      <w:r w:rsidR="00735AF7" w:rsidRPr="00C94687">
        <w:rPr>
          <w:rFonts w:ascii="Times New Roman" w:eastAsia="Times New Roman" w:hAnsi="Times New Roman" w:cs="Times New Roman"/>
          <w:sz w:val="28"/>
          <w:szCs w:val="28"/>
          <w:lang w:eastAsia="ru-RU"/>
        </w:rPr>
        <w:t>у же еще казахское общество, на</w:t>
      </w:r>
      <w:r w:rsidRPr="00C94687">
        <w:rPr>
          <w:rFonts w:ascii="Times New Roman" w:eastAsia="Times New Roman" w:hAnsi="Times New Roman" w:cs="Times New Roman"/>
          <w:sz w:val="28"/>
          <w:szCs w:val="28"/>
          <w:lang w:eastAsia="ru-RU"/>
        </w:rPr>
        <w:t>ходясь на стадии подъёма освободительного движения, больше нуждалось в консолидации национальных сил, чем в их конфронтации на о</w:t>
      </w:r>
      <w:r w:rsidR="00735AF7" w:rsidRPr="00C94687">
        <w:rPr>
          <w:rFonts w:ascii="Times New Roman" w:eastAsia="Times New Roman" w:hAnsi="Times New Roman" w:cs="Times New Roman"/>
          <w:sz w:val="28"/>
          <w:szCs w:val="28"/>
          <w:lang w:eastAsia="ru-RU"/>
        </w:rPr>
        <w:t>снове классовых различий и инте</w:t>
      </w:r>
      <w:r w:rsidRPr="00C94687">
        <w:rPr>
          <w:rFonts w:ascii="Times New Roman" w:eastAsia="Times New Roman" w:hAnsi="Times New Roman" w:cs="Times New Roman"/>
          <w:sz w:val="28"/>
          <w:szCs w:val="28"/>
          <w:lang w:eastAsia="ru-RU"/>
        </w:rPr>
        <w:t>ресов. Своеобразны</w:t>
      </w:r>
      <w:r w:rsidR="00735AF7" w:rsidRPr="00C94687">
        <w:rPr>
          <w:rFonts w:ascii="Times New Roman" w:eastAsia="Times New Roman" w:hAnsi="Times New Roman" w:cs="Times New Roman"/>
          <w:sz w:val="28"/>
          <w:szCs w:val="28"/>
          <w:lang w:eastAsia="ru-RU"/>
        </w:rPr>
        <w:t>м отражением именно этих интере</w:t>
      </w:r>
      <w:r w:rsidRPr="00C94687">
        <w:rPr>
          <w:rFonts w:ascii="Times New Roman" w:eastAsia="Times New Roman" w:hAnsi="Times New Roman" w:cs="Times New Roman"/>
          <w:sz w:val="28"/>
          <w:szCs w:val="28"/>
          <w:lang w:eastAsia="ru-RU"/>
        </w:rPr>
        <w:t>сов в программе является утверждение о том, что партия «Алаш» свою силу и энергию направляет на достижение народного благосостояни</w:t>
      </w:r>
      <w:r w:rsidR="00735AF7" w:rsidRPr="00C94687">
        <w:rPr>
          <w:rFonts w:ascii="Times New Roman" w:eastAsia="Times New Roman" w:hAnsi="Times New Roman" w:cs="Times New Roman"/>
          <w:sz w:val="28"/>
          <w:szCs w:val="28"/>
          <w:lang w:eastAsia="ru-RU"/>
        </w:rPr>
        <w:t>я, «ведет народ по пути прогрес</w:t>
      </w:r>
      <w:r w:rsidRPr="00C94687">
        <w:rPr>
          <w:rFonts w:ascii="Times New Roman" w:eastAsia="Times New Roman" w:hAnsi="Times New Roman" w:cs="Times New Roman"/>
          <w:sz w:val="28"/>
          <w:szCs w:val="28"/>
          <w:lang w:eastAsia="ru-RU"/>
        </w:rPr>
        <w:t>са», «отстаивает справедливость».</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lastRenderedPageBreak/>
        <w:t>В программе также нет утверждения об отстранении каких-либо социальных г</w:t>
      </w:r>
      <w:r w:rsidR="00735AF7" w:rsidRPr="00C94687">
        <w:rPr>
          <w:rFonts w:ascii="Times New Roman" w:eastAsia="Times New Roman" w:hAnsi="Times New Roman" w:cs="Times New Roman"/>
          <w:sz w:val="28"/>
          <w:szCs w:val="28"/>
          <w:lang w:eastAsia="ru-RU"/>
        </w:rPr>
        <w:t>рупп или сил от управления госу</w:t>
      </w:r>
      <w:r w:rsidRPr="00C94687">
        <w:rPr>
          <w:rFonts w:ascii="Times New Roman" w:eastAsia="Times New Roman" w:hAnsi="Times New Roman" w:cs="Times New Roman"/>
          <w:sz w:val="28"/>
          <w:szCs w:val="28"/>
          <w:lang w:eastAsia="ru-RU"/>
        </w:rPr>
        <w:t>дарством. Примерно с этой же позиции предусматривалось решение вопроса с налогообложением: «взимание налогов осуществляется спра</w:t>
      </w:r>
      <w:r w:rsidR="00735AF7" w:rsidRPr="00C94687">
        <w:rPr>
          <w:rFonts w:ascii="Times New Roman" w:eastAsia="Times New Roman" w:hAnsi="Times New Roman" w:cs="Times New Roman"/>
          <w:sz w:val="28"/>
          <w:szCs w:val="28"/>
          <w:lang w:eastAsia="ru-RU"/>
        </w:rPr>
        <w:t>ведливо, в зависимости от имуще</w:t>
      </w:r>
      <w:r w:rsidRPr="00C94687">
        <w:rPr>
          <w:rFonts w:ascii="Times New Roman" w:eastAsia="Times New Roman" w:hAnsi="Times New Roman" w:cs="Times New Roman"/>
          <w:sz w:val="28"/>
          <w:szCs w:val="28"/>
          <w:lang w:eastAsia="ru-RU"/>
        </w:rPr>
        <w:t>ственного состояния и дохода, т.е. богатый платит больше, бедный - меньше».</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Права рабочих з</w:t>
      </w:r>
      <w:r w:rsidR="00735AF7" w:rsidRPr="00C94687">
        <w:rPr>
          <w:rFonts w:ascii="Times New Roman" w:eastAsia="Times New Roman" w:hAnsi="Times New Roman" w:cs="Times New Roman"/>
          <w:sz w:val="28"/>
          <w:szCs w:val="28"/>
          <w:lang w:eastAsia="ru-RU"/>
        </w:rPr>
        <w:t>ащищаются специальными законода</w:t>
      </w:r>
      <w:r w:rsidRPr="00C94687">
        <w:rPr>
          <w:rFonts w:ascii="Times New Roman" w:eastAsia="Times New Roman" w:hAnsi="Times New Roman" w:cs="Times New Roman"/>
          <w:sz w:val="28"/>
          <w:szCs w:val="28"/>
          <w:lang w:eastAsia="ru-RU"/>
        </w:rPr>
        <w:t>тельными актами. В этом вопросе партия «Алаш» стояла на позиции социал-демократов (меньшевиков).Согласно программе партии «Алаш», казахск</w:t>
      </w:r>
      <w:r w:rsidR="00735AF7" w:rsidRPr="00C94687">
        <w:rPr>
          <w:rFonts w:ascii="Times New Roman" w:eastAsia="Times New Roman" w:hAnsi="Times New Roman" w:cs="Times New Roman"/>
          <w:sz w:val="28"/>
          <w:szCs w:val="28"/>
          <w:lang w:eastAsia="ru-RU"/>
        </w:rPr>
        <w:t>ая автоно</w:t>
      </w:r>
      <w:r w:rsidRPr="00C94687">
        <w:rPr>
          <w:rFonts w:ascii="Times New Roman" w:eastAsia="Times New Roman" w:hAnsi="Times New Roman" w:cs="Times New Roman"/>
          <w:sz w:val="28"/>
          <w:szCs w:val="28"/>
          <w:lang w:eastAsia="ru-RU"/>
        </w:rPr>
        <w:t xml:space="preserve">мия должна была стать светским государством. Религия отделяется от государства. В то же время всем гражданам предоставляется свобода вероисповедания.Антифеодальный </w:t>
      </w:r>
      <w:r w:rsidR="00735AF7" w:rsidRPr="00C94687">
        <w:rPr>
          <w:rFonts w:ascii="Times New Roman" w:eastAsia="Times New Roman" w:hAnsi="Times New Roman" w:cs="Times New Roman"/>
          <w:sz w:val="28"/>
          <w:szCs w:val="28"/>
          <w:lang w:eastAsia="ru-RU"/>
        </w:rPr>
        <w:t>и антиколониальной характер про</w:t>
      </w:r>
      <w:r w:rsidRPr="00C94687">
        <w:rPr>
          <w:rFonts w:ascii="Times New Roman" w:eastAsia="Times New Roman" w:hAnsi="Times New Roman" w:cs="Times New Roman"/>
          <w:sz w:val="28"/>
          <w:szCs w:val="28"/>
          <w:lang w:eastAsia="ru-RU"/>
        </w:rPr>
        <w:t>граммы прослеживался особенно в разделах «Основные права», «Обучение науке и знаниям». Здесь отмечалось, что в Российской Республике все граждане, независимо от вероисповедания, наци</w:t>
      </w:r>
      <w:r w:rsidR="00735AF7" w:rsidRPr="00C94687">
        <w:rPr>
          <w:rFonts w:ascii="Times New Roman" w:eastAsia="Times New Roman" w:hAnsi="Times New Roman" w:cs="Times New Roman"/>
          <w:sz w:val="28"/>
          <w:szCs w:val="28"/>
          <w:lang w:eastAsia="ru-RU"/>
        </w:rPr>
        <w:t>онального и расового происхожде</w:t>
      </w:r>
      <w:r w:rsidRPr="00C94687">
        <w:rPr>
          <w:rFonts w:ascii="Times New Roman" w:eastAsia="Times New Roman" w:hAnsi="Times New Roman" w:cs="Times New Roman"/>
          <w:sz w:val="28"/>
          <w:szCs w:val="28"/>
          <w:lang w:eastAsia="ru-RU"/>
        </w:rPr>
        <w:t>ния, полового различия равны. Предоставляется право на собрания, организацию союзов, свободу слова и печати; охраняется неприкосновенность жилища, гарантируется неприкосновенность личности и т. д.</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Надо сказать, что ц</w:t>
      </w:r>
      <w:r w:rsidR="00735AF7" w:rsidRPr="00C94687">
        <w:rPr>
          <w:rFonts w:ascii="Times New Roman" w:eastAsia="Times New Roman" w:hAnsi="Times New Roman" w:cs="Times New Roman"/>
          <w:sz w:val="28"/>
          <w:szCs w:val="28"/>
          <w:lang w:eastAsia="ru-RU"/>
        </w:rPr>
        <w:t>еленаправленная деятельность на</w:t>
      </w:r>
      <w:r w:rsidRPr="00C94687">
        <w:rPr>
          <w:rFonts w:ascii="Times New Roman" w:eastAsia="Times New Roman" w:hAnsi="Times New Roman" w:cs="Times New Roman"/>
          <w:sz w:val="28"/>
          <w:szCs w:val="28"/>
          <w:lang w:eastAsia="ru-RU"/>
        </w:rPr>
        <w:t>циональной политической элиты даёт свои результаты. На втором общеказахском съезде (декабрь 1917 г.</w:t>
      </w:r>
      <w:r w:rsidR="00735AF7" w:rsidRPr="00C94687">
        <w:rPr>
          <w:rFonts w:ascii="Times New Roman" w:eastAsia="Times New Roman" w:hAnsi="Times New Roman" w:cs="Times New Roman"/>
          <w:sz w:val="28"/>
          <w:szCs w:val="28"/>
          <w:lang w:eastAsia="ru-RU"/>
        </w:rPr>
        <w:t>) принима</w:t>
      </w:r>
      <w:r w:rsidRPr="00C94687">
        <w:rPr>
          <w:rFonts w:ascii="Times New Roman" w:eastAsia="Times New Roman" w:hAnsi="Times New Roman" w:cs="Times New Roman"/>
          <w:sz w:val="28"/>
          <w:szCs w:val="28"/>
          <w:lang w:eastAsia="ru-RU"/>
        </w:rPr>
        <w:t>ется решение о создании автономии Алаш и избирается её правительство «Алаш-Орда». Из протокола заседания общекиргизского съезда 5-13 декабря 1917 года:</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 xml:space="preserve">«В члены Всекиргизского Народного совета «Алаш- Орды» съездом избраны: от Букеевской Орды Валитхан Танашев, от Уральской обл. Халел </w:t>
      </w:r>
      <w:r w:rsidR="00735AF7" w:rsidRPr="00C94687">
        <w:rPr>
          <w:rFonts w:ascii="Times New Roman" w:eastAsia="Times New Roman" w:hAnsi="Times New Roman" w:cs="Times New Roman"/>
          <w:sz w:val="28"/>
          <w:szCs w:val="28"/>
          <w:lang w:eastAsia="ru-RU"/>
        </w:rPr>
        <w:t>Досмухамедов, от Ак</w:t>
      </w:r>
      <w:r w:rsidRPr="00C94687">
        <w:rPr>
          <w:rFonts w:ascii="Times New Roman" w:eastAsia="Times New Roman" w:hAnsi="Times New Roman" w:cs="Times New Roman"/>
          <w:sz w:val="28"/>
          <w:szCs w:val="28"/>
          <w:lang w:eastAsia="ru-RU"/>
        </w:rPr>
        <w:t>молинской обл. Айдархан Турлыбаев, от Тургайской обл. Ахмет Беремжанов, от С</w:t>
      </w:r>
      <w:r w:rsidR="00735AF7" w:rsidRPr="00C94687">
        <w:rPr>
          <w:rFonts w:ascii="Times New Roman" w:eastAsia="Times New Roman" w:hAnsi="Times New Roman" w:cs="Times New Roman"/>
          <w:sz w:val="28"/>
          <w:szCs w:val="28"/>
          <w:lang w:eastAsia="ru-RU"/>
        </w:rPr>
        <w:t>емипалатинской обл. Халел Габ</w:t>
      </w:r>
      <w:r w:rsidRPr="00C94687">
        <w:rPr>
          <w:rFonts w:ascii="Times New Roman" w:eastAsia="Times New Roman" w:hAnsi="Times New Roman" w:cs="Times New Roman"/>
          <w:sz w:val="28"/>
          <w:szCs w:val="28"/>
          <w:lang w:eastAsia="ru-RU"/>
        </w:rPr>
        <w:t>басов, от Семиреченской обл. Садык Аманжолов, от Сыр- Дарьинской обл. Мустафа Чокаев, независимо от областей: Алихан Букейханов, Жиханша Досмухамедов, Алимхан Ермеков, Мухамеджан Тынышпаев, Бахытгирей Кулманов, Жакуп Акпаев, Базарбай Маметов, Отыншы Альжанов.</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Кандидатами к ним избраны: Иса Кашкинбаев, Нусуфбек Якуббаев, Ережеп Итбаев, Сатылган Сабатаев, Исенгалий Касабулатов, Батырхаир Ниязов, Нукуш Боштаев, Сеильбек Жанайдаров, Салимгирей Нуралиханов, Омар Алмасов, Сейдазым Кадирбаев, Асфендияр Кенжин, штабс-капитан Бекимов, Исен Турмухамедов, Жанек Солтонаев.</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В председатели Народного совета «А</w:t>
      </w:r>
      <w:r w:rsidR="00735AF7" w:rsidRPr="00C94687">
        <w:rPr>
          <w:rFonts w:ascii="Times New Roman" w:eastAsia="Times New Roman" w:hAnsi="Times New Roman" w:cs="Times New Roman"/>
          <w:sz w:val="28"/>
          <w:szCs w:val="28"/>
          <w:lang w:eastAsia="ru-RU"/>
        </w:rPr>
        <w:t>лаш-Орда» бал</w:t>
      </w:r>
      <w:r w:rsidRPr="00C94687">
        <w:rPr>
          <w:rFonts w:ascii="Times New Roman" w:eastAsia="Times New Roman" w:hAnsi="Times New Roman" w:cs="Times New Roman"/>
          <w:sz w:val="28"/>
          <w:szCs w:val="28"/>
          <w:lang w:eastAsia="ru-RU"/>
        </w:rPr>
        <w:t>лотировались Алих</w:t>
      </w:r>
      <w:r w:rsidR="00735AF7" w:rsidRPr="00C94687">
        <w:rPr>
          <w:rFonts w:ascii="Times New Roman" w:eastAsia="Times New Roman" w:hAnsi="Times New Roman" w:cs="Times New Roman"/>
          <w:sz w:val="28"/>
          <w:szCs w:val="28"/>
          <w:lang w:eastAsia="ru-RU"/>
        </w:rPr>
        <w:t>ан Букейханов, Бахытгирей Кулма</w:t>
      </w:r>
      <w:r w:rsidRPr="00C94687">
        <w:rPr>
          <w:rFonts w:ascii="Times New Roman" w:eastAsia="Times New Roman" w:hAnsi="Times New Roman" w:cs="Times New Roman"/>
          <w:sz w:val="28"/>
          <w:szCs w:val="28"/>
          <w:lang w:eastAsia="ru-RU"/>
        </w:rPr>
        <w:t>нов и Айдархан Тур</w:t>
      </w:r>
      <w:r w:rsidR="00735AF7" w:rsidRPr="00C94687">
        <w:rPr>
          <w:rFonts w:ascii="Times New Roman" w:eastAsia="Times New Roman" w:hAnsi="Times New Roman" w:cs="Times New Roman"/>
          <w:sz w:val="28"/>
          <w:szCs w:val="28"/>
          <w:lang w:eastAsia="ru-RU"/>
        </w:rPr>
        <w:t>лыбаев, при чём Букейханов полу</w:t>
      </w:r>
      <w:r w:rsidRPr="00C94687">
        <w:rPr>
          <w:rFonts w:ascii="Times New Roman" w:eastAsia="Times New Roman" w:hAnsi="Times New Roman" w:cs="Times New Roman"/>
          <w:sz w:val="28"/>
          <w:szCs w:val="28"/>
          <w:lang w:eastAsia="ru-RU"/>
        </w:rPr>
        <w:t>чил 40 избирательных и 18 неизбирательных голосов,</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Кулманов - 19 избирате</w:t>
      </w:r>
      <w:r w:rsidR="00735AF7" w:rsidRPr="00C94687">
        <w:rPr>
          <w:rFonts w:ascii="Times New Roman" w:eastAsia="Times New Roman" w:hAnsi="Times New Roman" w:cs="Times New Roman"/>
          <w:sz w:val="28"/>
          <w:szCs w:val="28"/>
          <w:lang w:eastAsia="ru-RU"/>
        </w:rPr>
        <w:t>льных и 39 неизбирательных голо</w:t>
      </w:r>
      <w:r w:rsidRPr="00C94687">
        <w:rPr>
          <w:rFonts w:ascii="Times New Roman" w:eastAsia="Times New Roman" w:hAnsi="Times New Roman" w:cs="Times New Roman"/>
          <w:sz w:val="28"/>
          <w:szCs w:val="28"/>
          <w:lang w:eastAsia="ru-RU"/>
        </w:rPr>
        <w:t>сов, Турлыбаев - 20 избирательных и 38 неизбирательных голосов; таким образо</w:t>
      </w:r>
      <w:r w:rsidR="00735AF7" w:rsidRPr="00C94687">
        <w:rPr>
          <w:rFonts w:ascii="Times New Roman" w:eastAsia="Times New Roman" w:hAnsi="Times New Roman" w:cs="Times New Roman"/>
          <w:sz w:val="28"/>
          <w:szCs w:val="28"/>
          <w:lang w:eastAsia="ru-RU"/>
        </w:rPr>
        <w:t>м, избранным председателем Все</w:t>
      </w:r>
      <w:r w:rsidRPr="00C94687">
        <w:rPr>
          <w:rFonts w:ascii="Times New Roman" w:eastAsia="Times New Roman" w:hAnsi="Times New Roman" w:cs="Times New Roman"/>
          <w:sz w:val="28"/>
          <w:szCs w:val="28"/>
          <w:lang w:eastAsia="ru-RU"/>
        </w:rPr>
        <w:t xml:space="preserve">киргизского Народного совета «Алаш-Орда» стал Алихан Букейханов.В комиссию по составлению учебников избраны: Ахмет </w:t>
      </w:r>
      <w:r w:rsidRPr="00C94687">
        <w:rPr>
          <w:rFonts w:ascii="Times New Roman" w:eastAsia="Times New Roman" w:hAnsi="Times New Roman" w:cs="Times New Roman"/>
          <w:sz w:val="28"/>
          <w:szCs w:val="28"/>
          <w:lang w:eastAsia="ru-RU"/>
        </w:rPr>
        <w:lastRenderedPageBreak/>
        <w:t>Байтурсынов, Магжан Жумабаев, Елдес Омаров, Биахмет Сарсенов и Тельжан</w:t>
      </w:r>
      <w:r w:rsidR="00735AF7" w:rsidRPr="00C94687">
        <w:rPr>
          <w:rFonts w:ascii="Times New Roman" w:eastAsia="Times New Roman" w:hAnsi="Times New Roman" w:cs="Times New Roman"/>
          <w:sz w:val="28"/>
          <w:szCs w:val="28"/>
          <w:lang w:eastAsia="ru-RU"/>
        </w:rPr>
        <w:t xml:space="preserve"> Шонанов»</w:t>
      </w:r>
      <w:r w:rsidRPr="00C94687">
        <w:rPr>
          <w:rFonts w:ascii="Times New Roman" w:eastAsia="Times New Roman" w:hAnsi="Times New Roman" w:cs="Times New Roman"/>
          <w:sz w:val="28"/>
          <w:szCs w:val="28"/>
          <w:lang w:eastAsia="ru-RU"/>
        </w:rPr>
        <w:t>.</w:t>
      </w:r>
    </w:p>
    <w:p w:rsidR="009241E6" w:rsidRPr="00C94687" w:rsidRDefault="009241E6" w:rsidP="009241E6">
      <w:pPr>
        <w:shd w:val="clear" w:color="auto" w:fill="FFFFFF"/>
        <w:spacing w:after="0" w:line="270" w:lineRule="atLeast"/>
        <w:jc w:val="both"/>
        <w:rPr>
          <w:rFonts w:ascii="Times New Roman" w:eastAsia="Times New Roman" w:hAnsi="Times New Roman" w:cs="Times New Roman"/>
          <w:sz w:val="28"/>
          <w:szCs w:val="28"/>
          <w:lang w:eastAsia="ru-RU"/>
        </w:rPr>
      </w:pPr>
      <w:r w:rsidRPr="00C94687">
        <w:rPr>
          <w:rFonts w:ascii="Times New Roman" w:eastAsia="Times New Roman" w:hAnsi="Times New Roman" w:cs="Times New Roman"/>
          <w:sz w:val="28"/>
          <w:szCs w:val="28"/>
          <w:lang w:eastAsia="ru-RU"/>
        </w:rPr>
        <w:t>Таким образом, национальная жизнь как бы вступает на путь возрождения. Однако эти вполне естественные и нормальные перемены в</w:t>
      </w:r>
      <w:r w:rsidR="00735AF7" w:rsidRPr="00C94687">
        <w:rPr>
          <w:rFonts w:ascii="Times New Roman" w:eastAsia="Times New Roman" w:hAnsi="Times New Roman" w:cs="Times New Roman"/>
          <w:sz w:val="28"/>
          <w:szCs w:val="28"/>
          <w:lang w:eastAsia="ru-RU"/>
        </w:rPr>
        <w:t xml:space="preserve"> жизни народа уже с самого нача</w:t>
      </w:r>
      <w:r w:rsidRPr="00C94687">
        <w:rPr>
          <w:rFonts w:ascii="Times New Roman" w:eastAsia="Times New Roman" w:hAnsi="Times New Roman" w:cs="Times New Roman"/>
          <w:sz w:val="28"/>
          <w:szCs w:val="28"/>
          <w:lang w:eastAsia="ru-RU"/>
        </w:rPr>
        <w:t>ла были прерваны. Грубое вмешательство общеимперских сил сделает их недолговременным</w:t>
      </w:r>
      <w:r w:rsidR="00735AF7" w:rsidRPr="00C94687">
        <w:rPr>
          <w:rFonts w:ascii="Times New Roman" w:eastAsia="Times New Roman" w:hAnsi="Times New Roman" w:cs="Times New Roman"/>
          <w:sz w:val="28"/>
          <w:szCs w:val="28"/>
          <w:lang w:eastAsia="ru-RU"/>
        </w:rPr>
        <w:t>и.</w:t>
      </w:r>
      <w:r w:rsidRPr="00C94687">
        <w:rPr>
          <w:rFonts w:ascii="Times New Roman" w:eastAsia="Times New Roman" w:hAnsi="Times New Roman" w:cs="Times New Roman"/>
          <w:sz w:val="28"/>
          <w:szCs w:val="28"/>
          <w:lang w:eastAsia="ru-RU"/>
        </w:rPr>
        <w:t>Пришедшая на смену царского и временного правительств Советская власть не уд</w:t>
      </w:r>
      <w:r w:rsidR="00735AF7" w:rsidRPr="00C94687">
        <w:rPr>
          <w:rFonts w:ascii="Times New Roman" w:eastAsia="Times New Roman" w:hAnsi="Times New Roman" w:cs="Times New Roman"/>
          <w:sz w:val="28"/>
          <w:szCs w:val="28"/>
          <w:lang w:eastAsia="ru-RU"/>
        </w:rPr>
        <w:t>овлетворяется насильственным по</w:t>
      </w:r>
      <w:r w:rsidRPr="00C94687">
        <w:rPr>
          <w:rFonts w:ascii="Times New Roman" w:eastAsia="Times New Roman" w:hAnsi="Times New Roman" w:cs="Times New Roman"/>
          <w:sz w:val="28"/>
          <w:szCs w:val="28"/>
          <w:lang w:eastAsia="ru-RU"/>
        </w:rPr>
        <w:t>давлением естественных стремлений казахского народа к своей государственной</w:t>
      </w:r>
      <w:r w:rsidR="00735AF7" w:rsidRPr="00C94687">
        <w:rPr>
          <w:rFonts w:ascii="Times New Roman" w:eastAsia="Times New Roman" w:hAnsi="Times New Roman" w:cs="Times New Roman"/>
          <w:sz w:val="28"/>
          <w:szCs w:val="28"/>
          <w:lang w:eastAsia="ru-RU"/>
        </w:rPr>
        <w:t xml:space="preserve"> независимости. Большевики обви</w:t>
      </w:r>
      <w:r w:rsidRPr="00C94687">
        <w:rPr>
          <w:rFonts w:ascii="Times New Roman" w:eastAsia="Times New Roman" w:hAnsi="Times New Roman" w:cs="Times New Roman"/>
          <w:sz w:val="28"/>
          <w:szCs w:val="28"/>
          <w:lang w:eastAsia="ru-RU"/>
        </w:rPr>
        <w:t>няют руководителей и активистов движен</w:t>
      </w:r>
      <w:r w:rsidR="00735AF7" w:rsidRPr="00C94687">
        <w:rPr>
          <w:rFonts w:ascii="Times New Roman" w:eastAsia="Times New Roman" w:hAnsi="Times New Roman" w:cs="Times New Roman"/>
          <w:sz w:val="28"/>
          <w:szCs w:val="28"/>
          <w:lang w:eastAsia="ru-RU"/>
        </w:rPr>
        <w:t>ия «Алаш» на ме</w:t>
      </w:r>
      <w:r w:rsidRPr="00C94687">
        <w:rPr>
          <w:rFonts w:ascii="Times New Roman" w:eastAsia="Times New Roman" w:hAnsi="Times New Roman" w:cs="Times New Roman"/>
          <w:sz w:val="28"/>
          <w:szCs w:val="28"/>
          <w:lang w:eastAsia="ru-RU"/>
        </w:rPr>
        <w:t>стах в сепаратизме и национализме, осуществляя политику репрессии, опираясь на законодательные акты, специально разработанные для периода революционных перемен.</w:t>
      </w:r>
    </w:p>
    <w:p w:rsidR="00C1601D" w:rsidRDefault="00C1601D" w:rsidP="0061021A">
      <w:pPr>
        <w:pStyle w:val="ab"/>
        <w:rPr>
          <w:rFonts w:ascii="Times New Roman" w:eastAsia="Calibri" w:hAnsi="Times New Roman" w:cs="Times New Roman"/>
          <w:b/>
          <w:sz w:val="28"/>
          <w:szCs w:val="28"/>
          <w:shd w:val="clear" w:color="auto" w:fill="FFFFFF"/>
        </w:rPr>
      </w:pPr>
    </w:p>
    <w:p w:rsidR="00995163" w:rsidRPr="00C94687" w:rsidRDefault="00867F48" w:rsidP="0061021A">
      <w:pPr>
        <w:pStyle w:val="ab"/>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lang w:val="en-US"/>
        </w:rPr>
        <w:t>X</w:t>
      </w:r>
      <w:r w:rsidR="00C94687" w:rsidRPr="00C94687">
        <w:rPr>
          <w:rFonts w:ascii="Times New Roman" w:eastAsia="Calibri" w:hAnsi="Times New Roman" w:cs="Times New Roman"/>
          <w:b/>
          <w:sz w:val="28"/>
          <w:szCs w:val="28"/>
          <w:shd w:val="clear" w:color="auto" w:fill="FFFFFF"/>
        </w:rPr>
        <w:t>. Решения 2-го Всеказахского съезда в Оренбурге.</w:t>
      </w:r>
    </w:p>
    <w:p w:rsidR="004E3713" w:rsidRPr="00C94687" w:rsidRDefault="00BC5712" w:rsidP="00C94687">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Представители казахского народа собрались </w:t>
      </w:r>
      <w:r w:rsidR="004E3713" w:rsidRPr="00C94687">
        <w:rPr>
          <w:rFonts w:ascii="Times New Roman" w:hAnsi="Times New Roman" w:cs="Times New Roman"/>
          <w:sz w:val="28"/>
          <w:szCs w:val="28"/>
          <w:lang w:eastAsia="ru-RU"/>
        </w:rPr>
        <w:t xml:space="preserve"> 21-26 июня 1917 г. в городе Оренбурге </w:t>
      </w:r>
      <w:r>
        <w:rPr>
          <w:rFonts w:ascii="Times New Roman" w:hAnsi="Times New Roman" w:cs="Times New Roman"/>
          <w:sz w:val="28"/>
          <w:szCs w:val="28"/>
          <w:lang w:eastAsia="ru-RU"/>
        </w:rPr>
        <w:t>на</w:t>
      </w:r>
      <w:r w:rsidR="004E3713" w:rsidRPr="00C94687">
        <w:rPr>
          <w:rFonts w:ascii="Times New Roman" w:hAnsi="Times New Roman" w:cs="Times New Roman"/>
          <w:sz w:val="28"/>
          <w:szCs w:val="28"/>
          <w:lang w:eastAsia="ru-RU"/>
        </w:rPr>
        <w:t xml:space="preserve"> съезд областей: Акмолинской, Семипалатинской, Тургайской, Уральской, Семиреченской, Сырдарьинской, Ферганской и Внутренней Букеевской Орды.На этом съезде в форме пожелания была вынесена резолюция об устроении Российского </w:t>
      </w:r>
      <w:r>
        <w:rPr>
          <w:rFonts w:ascii="Times New Roman" w:hAnsi="Times New Roman" w:cs="Times New Roman"/>
          <w:sz w:val="28"/>
          <w:szCs w:val="28"/>
          <w:lang w:eastAsia="ru-RU"/>
        </w:rPr>
        <w:t xml:space="preserve">государства </w:t>
      </w:r>
      <w:r w:rsidR="004E3713" w:rsidRPr="00C94687">
        <w:rPr>
          <w:rFonts w:ascii="Times New Roman" w:hAnsi="Times New Roman" w:cs="Times New Roman"/>
          <w:sz w:val="28"/>
          <w:szCs w:val="28"/>
          <w:lang w:eastAsia="ru-RU"/>
        </w:rPr>
        <w:t xml:space="preserve">на федеративных началах, и о необходимости устройства при этом </w:t>
      </w:r>
      <w:r>
        <w:rPr>
          <w:rFonts w:ascii="Times New Roman" w:hAnsi="Times New Roman" w:cs="Times New Roman"/>
          <w:sz w:val="28"/>
          <w:szCs w:val="28"/>
          <w:lang w:eastAsia="ru-RU"/>
        </w:rPr>
        <w:t>казахского</w:t>
      </w:r>
      <w:r w:rsidR="004E3713" w:rsidRPr="00C94687">
        <w:rPr>
          <w:rFonts w:ascii="Times New Roman" w:hAnsi="Times New Roman" w:cs="Times New Roman"/>
          <w:sz w:val="28"/>
          <w:szCs w:val="28"/>
          <w:lang w:eastAsia="ru-RU"/>
        </w:rPr>
        <w:t xml:space="preserve"> народа на территориально-национальных началах. Окончательное разрешение вопроса было оставлено до созыва Всероссийского Учредительного Собрания. Но ввиду крушения государственной власти, созданной революцией и факта разгона большевиками Учредительного Собрания, был созван в декабре 1917 г. Второй съезд </w:t>
      </w:r>
      <w:r>
        <w:rPr>
          <w:rFonts w:ascii="Times New Roman" w:hAnsi="Times New Roman" w:cs="Times New Roman"/>
          <w:sz w:val="28"/>
          <w:szCs w:val="28"/>
          <w:lang w:eastAsia="ru-RU"/>
        </w:rPr>
        <w:t>казахского народа</w:t>
      </w:r>
      <w:r w:rsidR="004E3713" w:rsidRPr="00C94687">
        <w:rPr>
          <w:rFonts w:ascii="Times New Roman" w:hAnsi="Times New Roman" w:cs="Times New Roman"/>
          <w:sz w:val="28"/>
          <w:szCs w:val="28"/>
          <w:lang w:eastAsia="ru-RU"/>
        </w:rPr>
        <w:t>, который постановил:</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1. Образовать территориально-национальную автономию областей Букеевской Орды, Уральской, Тургайской, Акмолинской, Семипалатинской, Семиреченской, Сырдарьинской, Аму-Дарьинского отдела Забайкальской областей и смежных киргизских волостей Алтайской губернии, представляющих сплошную территорию с господствующим населением казак-киргизским, единого происхождения, единой культуры, истории и единого языка.</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2. Автономии казак-киргизских областей присвоить название “Алаш”.</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3. Территория автономных областей Алаш со всеми богатствами, находящимися на поверхности земли, водами, их богатствами, а также недрами земли составляет собственность Алаш.</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4. Конституция автономии Алаш утверждается Всероссийским Учредительным Собранием.</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5. Всем, кто живет среди казак-киргиз, гарантируются права меньшинства. Во всех учреждениях автономии Алаш представители всех наций должны быть представлены пропорционально. Представляется также экстерриториальная и культурная автономия тем, кто без территории окажется в пределах автономии Алаш.</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lastRenderedPageBreak/>
        <w:t> 6. В целях спасения областей Алаш от общего развала и анархии, организовать Временный Народный Совет Алаш-Орды, состоящий из 25 членов, 10 мест из которых предоставить русским и другим народам, живущим среди казак-киргиз. Местом пребывания Алаш-Орды временно избрать г. Семипалатинск. Алаш-Орда немедленно должна взять в свои руки всю исполнительную власть над казак-киргизским населением.</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7. Алаш-Орда обязуется принять энергичные меры к созданию народной милиции.</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8. Алаш-Орда обязана в ближайшее время созвать Учредительное Собрание Автономии Алаш на началах, выработанных им применительно существующим правилам о производстве выборов в общероссийское Собрание.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9. Алаш-Орда уполномочивается съездом заключать займы, вести переговоры с другими автономными соседями, причем самое заключение договоров предоставляется Учредительному Собранию Алаш.</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10. Учредительному Собранию Алаш Народный Совет обязан представить выработанный проект Конституции Алаш. Это постановление ни в целом, ни в части не было проведено в жизнь, т.к. вскоре Народный Совет Алаш большевиками был разогнан. В свою очередь большевизм в июне в Сибири пал и возникшее Сибирское правительство расширяя от большевиков территорию, все более и более укреплялось. В это время народный Совет Алаш-Орды, вновь создавшимися благоприятными обстоятельствами пытается провести в жизнь постановления декабрьского съезда киргизских народностей. В этих целях, предварительно создание на местах каких-либо своих органов и ввиду наличия Сибирского Правительства подается 26 июня в Совет Министров записка о признании за Алаш-Ордой права на территориально-национальную автономию по управлению киргизскими народностями на всем обширном пространстве Сибири. Эти записки в комиссии из представителей Сибирского Правительства, и Алаш-Орды под председательством Министра Народного Просвещения Сапожникова 29, 30 июля, 2 и 3 августа была подвергнута всестороннему обсуждению и в результате комиссией одобрен следующий проект соглашения Сибирского правительства и Алаш-Орды.</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1. До выявления воли русского населения на территории Алаш-Орды и установления границы ее, считаясь с требованиями момента Алаш-Орда находит возможным:</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А. Сохранение в настоящем виде всех смешанных учреждений земств, городских дум, под контролем комиссаров, назначаемых Сибирским правительством по соглашению с Алаш-Ордой.</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В областях, со смешанным населением Акмолинской, Семипалатинской и Тургайской:</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Б. Временное подчинение государственных и смешанных учреждений, управлений и самоуправлений распоряжениям Временного Сибирского Правительства при участии в этом последнем решении, относящимся к названным областям вопросов, представителя от Алаш-Орды.</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lastRenderedPageBreak/>
        <w:t>В. Назначение на ответственные посты в пределах поименованных областей с соглашения Алаш-Орды.</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2. Для сконструирования власти, признаваемой всеми национальностями территории Алаш, Алаш-Орда является органом власти казак-киргизского народа. Все национальные общественные организации и учреждения подчиняются только Алаш-Орде. Она имеет право сбора кибиточной подати и специального обложения в свою казну. Алаш-Орда организует национальные суды, местные советы Алаш-Орды, ведающие на местах всеми национальными делами казак-киргизского населения, остающимися в пределах компетенции восстановленных земств и городских дум.</w:t>
      </w:r>
    </w:p>
    <w:p w:rsidR="00BC5712"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3. В отношении организации и управления Киргизской Армии соблюдаются следующие условия: </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А. Изложенные ниже пункты соглашения сохраняют силу до момента создания федеративной власти: автономной Сибири и автономной Алаш – или общероссийской федеративной власти, созданной при участии автономной Сибири и Алаш.</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Б. Киргизская армия совместно с армией автономной Сибири защищает территорию последней и Алаш, выполняет все оперативные задания, которые ставятся Сибирской армией.</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В. До наступления момента, указанного в § 1, киргизскую армию мобилизует Алаш-Орда по соглашению с Военным Министерством Временного Сибирского Правительства, поскольку число мобилизуемых ограничено наличностью вооружения, обмундирования, продовольствия и прочих средств организации, отпускаемых Временным Сибирским Правительством</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Г. Национальная Киргизская армия комплектуется по территориальной системе.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Д. Киргизская армия, до создания единой федеративной армии, организуется, управляется, обучается и снабжается на основных принципах, и по плану Сибирской Армии, но с необходимыми дополнениями, называемыми местными особенностями жизни и быта киргиз и вводимыми Алаш-Ордой по соглашению с Военным Министерством Временного Сибирского Правительства.</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Е. Части Киргизской Армии по мере формирования сводятся в более крупные единицы, которые по создании федеративной Армии вольются нераздельной единицей в Сибирскую Армию.</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Ж. До наступления момента, указанного в § 1, и во время войны, Киргизская Армия подчиняется общему командованию в рядах войска Автономной Сибири.</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З. Сибирское Правительство при полной поддержке и энергичной помощи Алаш-Орды обеспечивает Киргизскую Армию вооружением, снаряжением, обмундированием, довольствием и военными инструкторами.</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И. Для учета военнообязанного населения, призыва, распределения его, а равно для решения вопросов снабжения при Правительстве, Алаш-Орда организует Военное Управление.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4. Киргизская Армия формируется на следующих началах:</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А. Выборное начало недопустимо.</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lastRenderedPageBreak/>
        <w:t>Б. При назначении на командные должности не принимаются в расчет ни чины, ни возраст, ни национальность, а лишь знание, способность и опыт.</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В. Существование каких-либо комитетов в Армии не допускается.</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Г. Строгая дисциплина, отдание чести и полное подчинение воли начальника.</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Д. Старший начальник Киргизской Армии и командиры отдельных киргизских частей назначаются Командующим Сибирской Армией с соглашения Правительства Алаш-Орды.</w:t>
      </w:r>
    </w:p>
    <w:p w:rsidR="00BC5712" w:rsidRPr="00C94687" w:rsidRDefault="004E3713" w:rsidP="00BC5712">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5. Землепользование в областях Семипалатинской, Акмолинской, Тургайской остается до решения земельного вопроса Всероссийским Учредительным Собранием. </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С падением большевизма в Поволжье, представители Алаш-Орды, не зависимо от стремления к соглашению с Сибирским Правительством, вступают в сношения с только что образовавшимся Самарским Правительством. Комитет Членов Учредительного Собрания уже в первых числах августа получает со стороны последнего признание территориально-национальной автономии киргизских народностей. Это признание автономии Алаш сформулировано следующими пунктами декларации.</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 5. Временное Сибирское Правительство не имеет контроля над Алаш, т.е. Временное Сибирское Правительство равноправны.</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9. На совещании Самарского Комитета членов Алаш-Орды автономия Алаш признана Комитетом Членов Учредительного Собрания.</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Между тем, Алаш-Орда еще до соглашения с Сибирским и Самарским Правительствами пытается реально осуществить на местах положение об автономии, выработанные на втором (декабрьском) Всекиргизском съезде. Уральский облземуправ предлагает организовать областные и уездные Советы Алаш-Орды, немедленно приступить к сбору податей и налогов за 1918 и 1917 гг., к призыву конной милиции и организации воинских частей. Этот призыв в Уральской области, Зауральская часть, которая с киргизским населением фактически была уже к тому времени обособлена от войсковой территории с образованием новой области “Уильский Олаят”. Среди киргизского населения нашел подготовленную почву. </w:t>
      </w:r>
      <w:r w:rsidR="00BC5712" w:rsidRPr="00C94687">
        <w:rPr>
          <w:rFonts w:ascii="Times New Roman" w:hAnsi="Times New Roman" w:cs="Times New Roman"/>
          <w:sz w:val="28"/>
          <w:szCs w:val="28"/>
          <w:lang w:eastAsia="ru-RU"/>
        </w:rPr>
        <w:t>11</w:t>
      </w:r>
      <w:r w:rsidR="00BC5712">
        <w:rPr>
          <w:rFonts w:ascii="Times New Roman" w:hAnsi="Times New Roman" w:cs="Times New Roman"/>
          <w:sz w:val="28"/>
          <w:szCs w:val="28"/>
          <w:lang w:eastAsia="ru-RU"/>
        </w:rPr>
        <w:t>с</w:t>
      </w:r>
      <w:r w:rsidRPr="00C94687">
        <w:rPr>
          <w:rFonts w:ascii="Times New Roman" w:hAnsi="Times New Roman" w:cs="Times New Roman"/>
          <w:sz w:val="28"/>
          <w:szCs w:val="28"/>
          <w:lang w:eastAsia="ru-RU"/>
        </w:rPr>
        <w:t>ентября  Алаш-Орда упразднила Временное Киргизское Правительство Уильского Олаята, образовав для управления Западной частью автономии Алаш отделение Алаш-Орды и добившись предварительно от Комитета Членов Учредительного Собрания упразднения в Уральской области всех должностей комиссаров по положению Временного Правительства 1917 г., назначила по тому же положению своей властью областным комиссаром Уильского Олаята г. Джангожа Маргатова, перенеся управление из Оренбурга в поселок Джамбейта.Подобное положение создалось и в Тургайской области, как можно видеть из копии, приводимой ныне телеграммой за подписью за Председателя Совета Министров, посланной в первых числах августа представителю Алаш-Орды Тынышпаеву.</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lastRenderedPageBreak/>
        <w:t>“Распоряжение комиссара Матвеева Сибирского Правительства находит по существу правильным Алаш-Орда еще не узаконена полномочия Кадырбаева не признаны Тургайскую область подчинение Самарскому Комитету не считаю.”</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В других областях Сибири деятельность Алаш-Орды до времени образования Всероссийского Правительства, хотя и проявлялась, судя по донесениям с места, в довольно слабой степени и носила по преимуществу, характер отдельных эпизодов. Так распоряжением Алаш от 27 августа отстраняется от должности Председатель Еркесайского областного Комитета Акмолинского уезда Букпа Абразманов. В том же уезде в конце августа распространяется среди </w:t>
      </w:r>
      <w:r w:rsidR="00BC5712">
        <w:rPr>
          <w:rFonts w:ascii="Times New Roman" w:hAnsi="Times New Roman" w:cs="Times New Roman"/>
          <w:sz w:val="28"/>
          <w:szCs w:val="28"/>
          <w:lang w:eastAsia="ru-RU"/>
        </w:rPr>
        <w:t>казахско</w:t>
      </w:r>
      <w:r w:rsidRPr="00C94687">
        <w:rPr>
          <w:rFonts w:ascii="Times New Roman" w:hAnsi="Times New Roman" w:cs="Times New Roman"/>
          <w:sz w:val="28"/>
          <w:szCs w:val="28"/>
          <w:lang w:eastAsia="ru-RU"/>
        </w:rPr>
        <w:t xml:space="preserve">го населения распоряжение о взносах податей и налогов в депозиты Алаш-Орды (донесение Акмолинского уездного комиссара от 14 августа). Председатель облземуправы г. Марсеков в служебной беседе с областным комиссаром 4 сентября дает заявление, что Алаш-Орда, а следовательно он, как член ее, Сибирское Правительство не признает, а признает лишь Самарское – Комуч и что если он, Марсеков и подчиняется распоряжениям Сибирского Правительства, то лишь как председатель облземуправы. Таким образом, несмотря на выработанный проект соглашения между Алаш-Ордой с одной стороны и Сибирским Правительством с другой, взаимоотношения между ними не получили реального осуществления, как последовательный ход развертывающихся событий </w:t>
      </w:r>
      <w:r w:rsidR="00BC5712">
        <w:rPr>
          <w:rFonts w:ascii="Times New Roman" w:hAnsi="Times New Roman" w:cs="Times New Roman"/>
          <w:sz w:val="28"/>
          <w:szCs w:val="28"/>
          <w:lang w:eastAsia="ru-RU"/>
        </w:rPr>
        <w:t>привел к доминированию идеи неделимой России</w:t>
      </w:r>
      <w:r w:rsidRPr="00C94687">
        <w:rPr>
          <w:rFonts w:ascii="Times New Roman" w:hAnsi="Times New Roman" w:cs="Times New Roman"/>
          <w:sz w:val="28"/>
          <w:szCs w:val="28"/>
          <w:lang w:eastAsia="ru-RU"/>
        </w:rPr>
        <w:t>.</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Вновь сорганизовавшееся на Уральском совещании Всероссийское Правительство в грамоте от 22-24 сентября в отношении автономии </w:t>
      </w:r>
      <w:r w:rsidR="00BC5712">
        <w:rPr>
          <w:rFonts w:ascii="Times New Roman" w:hAnsi="Times New Roman" w:cs="Times New Roman"/>
          <w:sz w:val="28"/>
          <w:szCs w:val="28"/>
          <w:lang w:eastAsia="ru-RU"/>
        </w:rPr>
        <w:t xml:space="preserve">первоначально </w:t>
      </w:r>
      <w:r w:rsidRPr="00C94687">
        <w:rPr>
          <w:rFonts w:ascii="Times New Roman" w:hAnsi="Times New Roman" w:cs="Times New Roman"/>
          <w:sz w:val="28"/>
          <w:szCs w:val="28"/>
          <w:lang w:eastAsia="ru-RU"/>
        </w:rPr>
        <w:t>заявляет:</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“Предоставляя окончательное установление строения государства на федеративных началах полновластному собранию правительство признает за отдельными областями России право на широкую автономию обусловленную как географическими, экономическими, так и этническими признаками, а за теми национальными меньшинствами, которые не занимают отдельных территорий, – право на культурно-национальное самоопределение.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Однако вскоре Всероссийское Правительство </w:t>
      </w:r>
      <w:r w:rsidR="00BC5712">
        <w:rPr>
          <w:rFonts w:ascii="Times New Roman" w:hAnsi="Times New Roman" w:cs="Times New Roman"/>
          <w:sz w:val="28"/>
          <w:szCs w:val="28"/>
          <w:lang w:eastAsia="ru-RU"/>
        </w:rPr>
        <w:t>в</w:t>
      </w:r>
      <w:r w:rsidRPr="00C94687">
        <w:rPr>
          <w:rFonts w:ascii="Times New Roman" w:hAnsi="Times New Roman" w:cs="Times New Roman"/>
          <w:sz w:val="28"/>
          <w:szCs w:val="28"/>
          <w:lang w:eastAsia="ru-RU"/>
        </w:rPr>
        <w:t xml:space="preserve"> грамоте, данной 24 ноября 1918 г. объявляется:</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1. С образованием органов центрального управления Всероссийской власти на ближайший период времени все без исключения областные правительства и областные представительные учреждения должны прекратить свое существование.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2. Воссоздание областных управлений как результат признания Всероссийским Правительством прав некоторых областей России как автономные управления, должно предполагать предварительные точные и определенные ограничения Верховной Государственной властью компетенцию областных управлений пределами вопросов областного значения.</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 xml:space="preserve">3. Принимая на себя вид совокупность прав по управлению осуществляющимися местными правительствами. Правительство Всероссийское сохраняет действие законодательных актов областных правительств изменение к отмене этих </w:t>
      </w:r>
      <w:r w:rsidRPr="00C94687">
        <w:rPr>
          <w:rFonts w:ascii="Times New Roman" w:hAnsi="Times New Roman" w:cs="Times New Roman"/>
          <w:sz w:val="28"/>
          <w:szCs w:val="28"/>
          <w:lang w:eastAsia="ru-RU"/>
        </w:rPr>
        <w:lastRenderedPageBreak/>
        <w:t>законодательных актов в общем законодательном порядке. В дополнение к грамоте от 4 ноября Правительством Всероссийским в отношении Алаш-Орды издается следующий особый приказ. Правительству Алаша, Алаш-Орды грамотой от 22 октября-4 ноября 1918 г. Временное Всероссийское Правительство признало необходимым на ближайший период времени подчинить все государственные управления единому Совету Министров.</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Упраздняя на сем основании Алашское Правительство, Алаш-Орду, Временное Всероссийское Правительство вместе с тем считает нужным ввести в организацию управления казак-киргизских народностей начало, соответствующее их бытовым о хозяйственным особенностям и создать в будущем и соответствующий сей цели представительный орган, ведающий культурно-бытовыми и хозяйственно-экономическими делами означенных народностей.</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Полагая, что в ближайшее время текущая работа по управлению Алаша может производиться назначенным Временным Всероссийским Правительством, главноуполномоченный по Алашу совместно с существующими органами самоуправления и местными органами подлежащих ведомств Временное Всероссийское Правительство постановляет:</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1. Правительство Алаша, Алаш-Орду считать прекратившим свое существование.</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2. Учредить должности:</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А. Главноуполномоченного по управлению Алашем, подчинив его ведению на основании особого положения, все дела касающиеся культурно-бытовых и экономических нужд казак-киргизских народностей;</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Б. Помощника Главноуполномоченного по управлению Алашем.</w:t>
      </w:r>
    </w:p>
    <w:p w:rsidR="004E3713" w:rsidRPr="00C94687"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3. Органы управления Алаш-Орды временно впредь до издания соответствующего постановления сохранить, подчинив их центральным ведомствам Временного Всероссийского Правительства по принадлежности.</w:t>
      </w:r>
    </w:p>
    <w:p w:rsidR="004E3713" w:rsidRDefault="004E3713" w:rsidP="00C94687">
      <w:pPr>
        <w:pStyle w:val="ab"/>
        <w:rPr>
          <w:rFonts w:ascii="Times New Roman" w:hAnsi="Times New Roman" w:cs="Times New Roman"/>
          <w:sz w:val="28"/>
          <w:szCs w:val="28"/>
          <w:lang w:eastAsia="ru-RU"/>
        </w:rPr>
      </w:pPr>
      <w:r w:rsidRPr="00C94687">
        <w:rPr>
          <w:rFonts w:ascii="Times New Roman" w:hAnsi="Times New Roman" w:cs="Times New Roman"/>
          <w:sz w:val="28"/>
          <w:szCs w:val="28"/>
          <w:lang w:eastAsia="ru-RU"/>
        </w:rPr>
        <w:t>4. Учредить особую комиссию по выработке положения об Алашском представительном органе и выборах в него вменив ей в обязанность по окончании работ представить положение на одобрение Временного Всероссийского Правительства.</w:t>
      </w:r>
    </w:p>
    <w:p w:rsidR="00705E5A" w:rsidRPr="00705E5A" w:rsidRDefault="00777B84" w:rsidP="00C94687">
      <w:pPr>
        <w:pStyle w:val="ab"/>
        <w:rPr>
          <w:rFonts w:ascii="Times New Roman" w:hAnsi="Times New Roman" w:cs="Times New Roman"/>
          <w:b/>
          <w:sz w:val="28"/>
          <w:szCs w:val="28"/>
          <w:lang w:eastAsia="ru-RU"/>
        </w:rPr>
      </w:pPr>
      <w:r>
        <w:rPr>
          <w:rFonts w:ascii="Times New Roman" w:hAnsi="Times New Roman" w:cs="Times New Roman"/>
          <w:b/>
          <w:sz w:val="28"/>
          <w:szCs w:val="28"/>
          <w:lang w:val="en-US" w:eastAsia="ru-RU"/>
        </w:rPr>
        <w:t>XI</w:t>
      </w:r>
      <w:r w:rsidRPr="00777B84">
        <w:rPr>
          <w:rFonts w:ascii="Times New Roman" w:hAnsi="Times New Roman" w:cs="Times New Roman"/>
          <w:b/>
          <w:sz w:val="28"/>
          <w:szCs w:val="28"/>
          <w:lang w:eastAsia="ru-RU"/>
        </w:rPr>
        <w:t>.</w:t>
      </w:r>
      <w:r w:rsidR="00705E5A" w:rsidRPr="00705E5A">
        <w:rPr>
          <w:rFonts w:ascii="Times New Roman" w:hAnsi="Times New Roman" w:cs="Times New Roman"/>
          <w:b/>
          <w:sz w:val="28"/>
          <w:szCs w:val="28"/>
          <w:lang w:eastAsia="ru-RU"/>
        </w:rPr>
        <w:t>Биографии деятелей «Алаш»</w:t>
      </w:r>
    </w:p>
    <w:p w:rsidR="00995163" w:rsidRPr="00B16663" w:rsidRDefault="00995163" w:rsidP="00B16663">
      <w:pPr>
        <w:shd w:val="clear" w:color="auto" w:fill="FFFFFF"/>
        <w:spacing w:after="0" w:line="420" w:lineRule="atLeast"/>
        <w:outlineLvl w:val="0"/>
        <w:rPr>
          <w:rFonts w:ascii="Times New Roman" w:eastAsia="Times New Roman" w:hAnsi="Times New Roman" w:cs="Times New Roman"/>
          <w:b/>
          <w:bCs/>
          <w:color w:val="333333"/>
          <w:spacing w:val="-15"/>
          <w:kern w:val="36"/>
          <w:sz w:val="28"/>
          <w:szCs w:val="28"/>
          <w:lang w:eastAsia="ru-RU"/>
        </w:rPr>
      </w:pPr>
      <w:r w:rsidRPr="00B16663">
        <w:rPr>
          <w:rFonts w:ascii="Times New Roman" w:eastAsia="Times New Roman" w:hAnsi="Times New Roman" w:cs="Times New Roman"/>
          <w:b/>
          <w:bCs/>
          <w:color w:val="333333"/>
          <w:spacing w:val="-15"/>
          <w:kern w:val="36"/>
          <w:sz w:val="28"/>
          <w:szCs w:val="28"/>
          <w:lang w:eastAsia="ru-RU"/>
        </w:rPr>
        <w:t>Жизнь и смерть лидера Алаш Орды</w:t>
      </w:r>
      <w:r w:rsidR="00B16663" w:rsidRPr="00B16663">
        <w:rPr>
          <w:rFonts w:ascii="Times New Roman" w:eastAsia="Times New Roman" w:hAnsi="Times New Roman" w:cs="Times New Roman"/>
          <w:color w:val="999999"/>
          <w:sz w:val="28"/>
          <w:szCs w:val="28"/>
          <w:lang w:eastAsia="ru-RU"/>
        </w:rPr>
        <w:t xml:space="preserve"> </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 xml:space="preserve">В июле 1937 года он был арестован в своей московской квартире, где провел последние 15 лет жизни (с сентября 1922 по июль 1937 года) и заключен в Бутырку. Спустя два месяца, 27 сентября, Военная коллегия Верховного Суда СССР приговорила его к высшей мере наказания. «Советскую власть не любил, но признал», — это были последние слова приговоренного к смерти. Приговор </w:t>
      </w:r>
      <w:r w:rsidRPr="00867F48">
        <w:rPr>
          <w:rFonts w:ascii="Times New Roman" w:hAnsi="Times New Roman" w:cs="Times New Roman"/>
          <w:sz w:val="28"/>
          <w:szCs w:val="28"/>
          <w:lang w:eastAsia="ru-RU"/>
        </w:rPr>
        <w:lastRenderedPageBreak/>
        <w:t>приведен в исполнение в тот же день и час: 27 сентября 1937 года. </w:t>
      </w:r>
      <w:r w:rsidRPr="00867F48">
        <w:rPr>
          <w:rFonts w:ascii="Times New Roman" w:hAnsi="Times New Roman" w:cs="Times New Roman"/>
          <w:noProof/>
          <w:sz w:val="28"/>
          <w:szCs w:val="28"/>
          <w:lang w:eastAsia="ru-RU"/>
        </w:rPr>
        <w:drawing>
          <wp:inline distT="0" distB="0" distL="0" distR="0" wp14:anchorId="40FDB126" wp14:editId="5F81DB31">
            <wp:extent cx="1399429" cy="1645920"/>
            <wp:effectExtent l="0" t="0" r="0" b="0"/>
            <wp:docPr id="1" name="Рисунок 1" descr="http://www.elimai.kz/wp-content/uploads/2011/10/boke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imai.kz/wp-content/uploads/2011/10/bokei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91" cy="1648345"/>
                    </a:xfrm>
                    <a:prstGeom prst="rect">
                      <a:avLst/>
                    </a:prstGeom>
                    <a:noFill/>
                    <a:ln>
                      <a:noFill/>
                    </a:ln>
                  </pic:spPr>
                </pic:pic>
              </a:graphicData>
            </a:graphic>
          </wp:inline>
        </w:drawing>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Он был «под колпаком» и у старых, и у новых властей, и каждая из них находила повод для выражения недовольства. Царский режим преследовал его, «как известного пропагандиста, бывшего душою всех митингов и петиций и противоправительственных агитаций и как главного инициатора и руководителя религиозно-политического движения киргиз-казахов», а большевистская власть обвиняла в «возглавлении контрреволюционной борьбы Алаш-Ординского правительства против Советской власти в Казахстане», буржуазном национализме, связях с «контрреволюционными центрами в Казахстане и Москве» и даже «японофильстве». Однако не ж</w:t>
      </w:r>
      <w:r w:rsidR="00E503DF" w:rsidRPr="00867F48">
        <w:rPr>
          <w:rFonts w:ascii="Times New Roman" w:hAnsi="Times New Roman" w:cs="Times New Roman"/>
          <w:sz w:val="28"/>
          <w:szCs w:val="28"/>
          <w:lang w:eastAsia="ru-RU"/>
        </w:rPr>
        <w:t>аловали Алихана Нурмухамедулы Букейханов</w:t>
      </w:r>
      <w:r w:rsidRPr="00867F48">
        <w:rPr>
          <w:rFonts w:ascii="Times New Roman" w:hAnsi="Times New Roman" w:cs="Times New Roman"/>
          <w:sz w:val="28"/>
          <w:szCs w:val="28"/>
          <w:lang w:eastAsia="ru-RU"/>
        </w:rPr>
        <w:t xml:space="preserve"> по иной причине. Он представлял опасность для власть предержащих своей чистой репутацией, незыблемым авторитетом перед собственным народом и огромным опытом полити</w:t>
      </w:r>
      <w:r w:rsidR="00867F48">
        <w:rPr>
          <w:rFonts w:ascii="Times New Roman" w:hAnsi="Times New Roman" w:cs="Times New Roman"/>
          <w:sz w:val="28"/>
          <w:szCs w:val="28"/>
          <w:lang w:eastAsia="ru-RU"/>
        </w:rPr>
        <w:t xml:space="preserve">ческой деятельности. Но власть </w:t>
      </w:r>
      <w:r w:rsidR="00867F48">
        <w:rPr>
          <w:rFonts w:ascii="Times New Roman" w:hAnsi="Times New Roman" w:cs="Times New Roman"/>
          <w:sz w:val="28"/>
          <w:szCs w:val="28"/>
          <w:lang w:val="en-US" w:eastAsia="ru-RU"/>
        </w:rPr>
        <w:t>C</w:t>
      </w:r>
      <w:r w:rsidRPr="00867F48">
        <w:rPr>
          <w:rFonts w:ascii="Times New Roman" w:hAnsi="Times New Roman" w:cs="Times New Roman"/>
          <w:sz w:val="28"/>
          <w:szCs w:val="28"/>
          <w:lang w:eastAsia="ru-RU"/>
        </w:rPr>
        <w:t>оветов боялась его как живого, так и мертвого. Именно поэтому до сих пор неизвестно место его захоронения. Таким образом, власть-убийца не только скрыла одно из своих бесчисленных злодеяний, но и, без сомнения, пыталась стереть из памяти народной, вырвать у истории имя великого деятеля и ученого. </w:t>
      </w:r>
      <w:r w:rsidR="00E503DF" w:rsidRPr="00867F48">
        <w:rPr>
          <w:rFonts w:ascii="Times New Roman" w:hAnsi="Times New Roman" w:cs="Times New Roman"/>
          <w:sz w:val="28"/>
          <w:szCs w:val="28"/>
          <w:lang w:eastAsia="ru-RU"/>
        </w:rPr>
        <w:t>А. Н. Бу</w:t>
      </w:r>
      <w:r w:rsidRPr="00867F48">
        <w:rPr>
          <w:rFonts w:ascii="Times New Roman" w:hAnsi="Times New Roman" w:cs="Times New Roman"/>
          <w:sz w:val="28"/>
          <w:szCs w:val="28"/>
          <w:lang w:eastAsia="ru-RU"/>
        </w:rPr>
        <w:t>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являлся лидером наиболее передовой части казахской интеллигенции начала XX века. Его знали как ученого-энциклопедиста, основоположника казахского краеведения, автора многочисленных исследований по истории, экономике, этнографии, литературе, хозяйству Казахстана, организатора самой популярной в Степном крае газеты «Казах» (1913-1918) и талантливого публициста.Он был убежденным сторонником последовательности реформ в обществе, считая радикальные революционные преобразования разрушительными не только для основ государства, но и для нравственных устоев личности. В послеоктябрьский период его обвиняли в «буржуазном национализме», консерватизме, а вчерашние соратники и любимые ученики вдруг становились политическими противниками. Но он молча прощал, веря в их прозрение.Его целеустремленности можно было только завидовать. К примеру, появлению первой общенациональной газеты «Казах» предшествовало восьмилетнее настойчивое хождение по инстанциям Оренбурга и С.-Петербурга за разрешением властей на издание.</w:t>
      </w:r>
      <w:r w:rsidRPr="00867F48">
        <w:rPr>
          <w:rFonts w:ascii="Times New Roman" w:hAnsi="Times New Roman" w:cs="Times New Roman"/>
          <w:sz w:val="28"/>
          <w:szCs w:val="28"/>
          <w:lang w:eastAsia="ru-RU"/>
        </w:rPr>
        <w:br/>
        <w:t xml:space="preserve">Он не был блестящим оратором, не произносил пламенных речей, как его соратники, не писал стихов и поэм, как ученики. Однако именно он играл роль духовного наставника всей национальной интеллигенции, включая Ахмета </w:t>
      </w:r>
      <w:r w:rsidRPr="00867F48">
        <w:rPr>
          <w:rFonts w:ascii="Times New Roman" w:hAnsi="Times New Roman" w:cs="Times New Roman"/>
          <w:sz w:val="28"/>
          <w:szCs w:val="28"/>
          <w:lang w:eastAsia="ru-RU"/>
        </w:rPr>
        <w:lastRenderedPageBreak/>
        <w:t xml:space="preserve">Байтурсынова, </w:t>
      </w:r>
      <w:r w:rsidR="00E503DF" w:rsidRPr="00867F48">
        <w:rPr>
          <w:rFonts w:ascii="Times New Roman" w:hAnsi="Times New Roman" w:cs="Times New Roman"/>
          <w:sz w:val="28"/>
          <w:szCs w:val="28"/>
          <w:lang w:eastAsia="ru-RU"/>
        </w:rPr>
        <w:t xml:space="preserve">Мыржакыпа </w:t>
      </w:r>
      <w:r w:rsidRPr="00867F48">
        <w:rPr>
          <w:rFonts w:ascii="Times New Roman" w:hAnsi="Times New Roman" w:cs="Times New Roman"/>
          <w:sz w:val="28"/>
          <w:szCs w:val="28"/>
          <w:lang w:eastAsia="ru-RU"/>
        </w:rPr>
        <w:t>Дулатова, Магжана Жумабаева, Шакарима и др., и оказал значительное воздействие на формирование мировоззрения молодого поколения.</w:t>
      </w:r>
      <w:r w:rsidR="00E503DF" w:rsidRPr="00867F48">
        <w:rPr>
          <w:rFonts w:ascii="Times New Roman" w:hAnsi="Times New Roman" w:cs="Times New Roman"/>
          <w:sz w:val="28"/>
          <w:szCs w:val="28"/>
          <w:lang w:eastAsia="ru-RU"/>
        </w:rPr>
        <w:t>Более 70 лет имя А. Н. Букейханова</w:t>
      </w:r>
      <w:r w:rsidRPr="00867F48">
        <w:rPr>
          <w:rFonts w:ascii="Times New Roman" w:hAnsi="Times New Roman" w:cs="Times New Roman"/>
          <w:sz w:val="28"/>
          <w:szCs w:val="28"/>
          <w:lang w:eastAsia="ru-RU"/>
        </w:rPr>
        <w:t xml:space="preserve"> исследователи вспоминали в связи с деятельностью </w:t>
      </w:r>
      <w:hyperlink r:id="rId9" w:history="1">
        <w:r w:rsidRPr="00867F48">
          <w:rPr>
            <w:rFonts w:ascii="Times New Roman" w:hAnsi="Times New Roman" w:cs="Times New Roman"/>
            <w:sz w:val="28"/>
            <w:szCs w:val="28"/>
            <w:u w:val="single"/>
            <w:lang w:eastAsia="ru-RU"/>
          </w:rPr>
          <w:t>партии «Алаш»</w:t>
        </w:r>
      </w:hyperlink>
      <w:r w:rsidRPr="00867F48">
        <w:rPr>
          <w:rFonts w:ascii="Times New Roman" w:hAnsi="Times New Roman" w:cs="Times New Roman"/>
          <w:sz w:val="28"/>
          <w:szCs w:val="28"/>
          <w:lang w:eastAsia="ru-RU"/>
        </w:rPr>
        <w:t> и правительства «Алаш-Орда» и, как правило, в негативном плане. Сегодня его признают как видного общественного и государственного деятеля, под чьим руководством казахский народ объединился в единую нацию под знаменем «Алаша» и восстановил в 1917 году свою национальную государственность. И все же 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прежде всего был ученым-энциклопедистом и оставался им до конца своих дней.</w:t>
      </w:r>
      <w:r w:rsidR="00E503DF" w:rsidRPr="00867F48">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 xml:space="preserve">Советское государство поначалу активно использовало обширные знания известного краеведа (эксперт по Казахстану), а затем, выпроводив его в 57-летнем возрасте на пенсию, около 10 лет продержало под домашним арестом-вплоть до июля-сентября 1937 года. </w:t>
      </w:r>
      <w:r w:rsidRPr="00867F48">
        <w:rPr>
          <w:rFonts w:ascii="Times New Roman" w:hAnsi="Times New Roman" w:cs="Times New Roman"/>
          <w:sz w:val="28"/>
          <w:szCs w:val="28"/>
          <w:lang w:eastAsia="ru-RU"/>
        </w:rPr>
        <w:br/>
        <w:t>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родился 5 марта 1870 года в ауле № 7 Токраунской волости Каркаралинского уезда Семипалатинской области (ныне территория Актогайского</w:t>
      </w:r>
      <w:r w:rsidR="00E503DF" w:rsidRPr="00867F48">
        <w:rPr>
          <w:rFonts w:ascii="Times New Roman" w:hAnsi="Times New Roman" w:cs="Times New Roman"/>
          <w:sz w:val="28"/>
          <w:szCs w:val="28"/>
          <w:lang w:eastAsia="ru-RU"/>
        </w:rPr>
        <w:t xml:space="preserve"> района Карагандинской области).</w:t>
      </w:r>
      <w:r w:rsidRPr="00867F48">
        <w:rPr>
          <w:rFonts w:ascii="Times New Roman" w:hAnsi="Times New Roman" w:cs="Times New Roman"/>
          <w:sz w:val="28"/>
          <w:szCs w:val="28"/>
          <w:lang w:eastAsia="ru-RU"/>
        </w:rPr>
        <w:t>Алихан является потомком Букейхана, сына именитого «кокжала Барак хана», происходившего из рода торе (чингизид). Букейхан один из последних казахских ханов, занимавших ханский престол.Алихан рос любознательным мальчиком и выделялся среди сверстников силой своего характера и жаждой знания. В 1877 году отец Нурмухамед определил сына в медресе муллы Зафира в Каркаралинске. Успешно завершив учебу в медресе в 1879 году, Алихан переходит в Каркаралинскую начальную русско-казахскую школу, а затем поступает в городское профессиональное училище с четырехгодичным курсом обучения. Всего в Каркаралинске юноша провел более 9-ти лет, семь из которых посвятил учебе в начальной школе и в городском ремесленном училище, где овладел ремеслом «сапожных дел мастера». Об этом можно судить по одному любопытному документу, обнаруженному в госархиве Омской областной администрации, в котором, правда, фамилия Алихана указана как «Нурмухамедов», т.е. по имени его отца. Этим документом является свидетельство, выданное Каркаралинским уездным начальником об окончании ремесленного училища выпускнику вместе с аттестатом. Вот небольшая цитата из этого документа: «Сын султана Каркаралинского уезда Токраунской волости, Алихан Нурмухамедов… воспитывался в Каркаралинской киргизской мужской школе с 16 сентября 1879 года по 16 июня 1886 года, … по окончательном испытании учеников Каркаралинского трехклассного училища, бывшем в июне месяце 1886 года, получил аттестат об успехах в предметах курса городского училища… Во время пребывания в Киргизской школе, он, Нурмухамедов, с успехом обучался сапожному мастерству и может заниматься этим ремеслом самостоятельно».</w:t>
      </w:r>
      <w:r w:rsidRPr="00867F48">
        <w:rPr>
          <w:rFonts w:ascii="Times New Roman" w:hAnsi="Times New Roman" w:cs="Times New Roman"/>
          <w:sz w:val="28"/>
          <w:szCs w:val="28"/>
          <w:lang w:eastAsia="ru-RU"/>
        </w:rPr>
        <w:br/>
        <w:t xml:space="preserve">Однако 16-летний юноша неудовлетворен полученными знаниями и ремеслом сапожника и, с целью продолжения своего образования, в 1886 году отправляется в г. Омск, который являлся одним из культурных и административных центров Степного края. И мечта молодого человека сбылась: </w:t>
      </w:r>
      <w:r w:rsidRPr="00867F48">
        <w:rPr>
          <w:rFonts w:ascii="Times New Roman" w:hAnsi="Times New Roman" w:cs="Times New Roman"/>
          <w:sz w:val="28"/>
          <w:szCs w:val="28"/>
          <w:lang w:eastAsia="ru-RU"/>
        </w:rPr>
        <w:lastRenderedPageBreak/>
        <w:t>21 августа он был принят «пансионером» в Омское техническое училище (ОТУ).ОТУ было открыто в 1882 г. указом императора России с целью подготовки низших технических кадров для строящейся Сибирской железной дороги. Четырехгодичный курс училища, наряду с традиционными предметами, как русский язык, русская история, предполагал достаточно сложные дисциплины, например, теоретическая механика, кинематика, подъемные машины и насосы и т.д. Проводились также практические занятия в столярно-модельной, кузнечно-слесарной мастерских, физико-математических кабинетах. При переходе из 3 в 4 класс, учащиеся командировались летом на заводы, мельницы и в железнодорожные мастерские. В свободное время они занимались игрой на рояле, скрипке, гитаре. В праздничные дни посещали народные чтения, литературные утренники, устраиваемые учительской семинарией, а старшеклассники — танцы в общественном собрании.Однако интересы Алихана Нурмухамедова не ограничивались учебой в ОТУ или танцами в «общественных собраниях». С 1889 г. он начал сотрудничать с газетой «Особое прибавление к «Акмолинским областным ведомостям» и пр</w:t>
      </w:r>
      <w:r w:rsidR="002A2CA0">
        <w:rPr>
          <w:rFonts w:ascii="Times New Roman" w:hAnsi="Times New Roman" w:cs="Times New Roman"/>
          <w:sz w:val="28"/>
          <w:szCs w:val="28"/>
          <w:lang w:eastAsia="ru-RU"/>
        </w:rPr>
        <w:t>иложением к ней «Дала уалаятыны</w:t>
      </w:r>
      <w:r w:rsidR="002A2CA0">
        <w:rPr>
          <w:rFonts w:ascii="Times New Roman" w:hAnsi="Times New Roman" w:cs="Times New Roman"/>
          <w:sz w:val="28"/>
          <w:szCs w:val="28"/>
          <w:lang w:val="kk-KZ" w:eastAsia="ru-RU"/>
        </w:rPr>
        <w:t>ң</w:t>
      </w:r>
      <w:r w:rsidRPr="00867F48">
        <w:rPr>
          <w:rFonts w:ascii="Times New Roman" w:hAnsi="Times New Roman" w:cs="Times New Roman"/>
          <w:sz w:val="28"/>
          <w:szCs w:val="28"/>
          <w:lang w:eastAsia="ru-RU"/>
        </w:rPr>
        <w:t xml:space="preserve"> газеті», одного из первых периодических изданий на казахском языке, и поместил на их страницах первые публицистические статьи. В течение 1889 года молодой автор опубликовал на казахском и русском языках более 18 материалов. Тематика его публикаций была чрезвычайно широка. В них 19-летний юноша сумел раскрыть свой критический взгляд на существующий общественный строй, проявив при этом глубокое уважение к лучшим традициям и обычаям своего народа, к его культуре и духовным ценностям. Алихана Нурмухамедова интересовало также традиционное хозяйство казахов, в частности, земледельческое, как это видно из его статьи под названием «О земледелии в Токраунской, Котан-Булакской и Западно-Балхашской волостях Каркаралинского уезда». Этот его интерес позже перерастет в любовь к земле предков и определит его будущую профессию.</w:t>
      </w:r>
      <w:r w:rsidRPr="00867F48">
        <w:rPr>
          <w:rFonts w:ascii="Times New Roman" w:hAnsi="Times New Roman" w:cs="Times New Roman"/>
          <w:sz w:val="28"/>
          <w:szCs w:val="28"/>
          <w:lang w:eastAsia="ru-RU"/>
        </w:rPr>
        <w:br/>
        <w:t xml:space="preserve">В 1890 году, когда подошло время выпуска, он «изъявил желание» поступить в С.-Петербургский лесной институт, в связи с чем директор ОТУ в письме от 28 апреля 1890 г. ходатайствовал перед Каркаралинским уездным начальником «продолжать выдавать Алихану Нурмухамедову стипендии киргизских (казахских) обществ в размере 200 р. в год…», ибо, по мнению автора письма, «поступление вышеозначенного воспитанника Нурмухамедова в высшее учебное заведение крайне желательно ввиду весьма отличных его успехов и способностей… и безупречного его поведения».Под фамилией Нурмухамедов он принят и в ОТУ. Но в мае 1890 года Алихан обратился к директору училища с заявлением о том, что «действительная его фамилия не Нурмухамедов, а Букейханов», после чего руководитель ОТУ снова отправил письмо к Каркаралинскому уездному начальнику с просьбой сообщить ему — «может ли Нурмухамедов называться Букейхановым». Однако, как свидетельствуют архивные источники, ответ уездного начальника был отрицательным. Аттестат об окончании ОТУ, датированный 14 июня 1890 года, заполнен на имя Алихана </w:t>
      </w:r>
      <w:r w:rsidRPr="00867F48">
        <w:rPr>
          <w:rFonts w:ascii="Times New Roman" w:hAnsi="Times New Roman" w:cs="Times New Roman"/>
          <w:sz w:val="28"/>
          <w:szCs w:val="28"/>
          <w:lang w:eastAsia="ru-RU"/>
        </w:rPr>
        <w:lastRenderedPageBreak/>
        <w:t>Нурмухамедова: «Аттестат. Предъявитель сего Алихан Нурмухамедов, сын султана магометанского вероисповедания, родившийся в 1870 году, окончив полный курс учения в Омском техническом училище, со званием ТЕХНИКА, при отличном поведении оказал в преподаваемых предметах следующие успехи…». Успехи выпускника по преподаваемым предметам были блестящими: по 10 дисциплинам из 14 — оценка «5″, по остальным — «4″. Таким образом, окончив очередное учебное заведение, получив в канцелярии Степного генерал-губернатора рекомендательное письмо директора ОТУ Е. Н. Доброхотова на имя заместителя директора С.-Петербургского Императорского Лесного института, доктора биологических наук, профессора Бородина И. П., «киргизский мальчик султан Алихан Нурмухамедов» снова отправляется в путь — в Санкт-Петербург. По прибытии в столицу он незамедлительно принят на 1 курс Лесного института и, судя по архивным сведениям, под фамилией Букейханов-Нурмухамедов.</w:t>
      </w:r>
      <w:r w:rsidRPr="00867F48">
        <w:rPr>
          <w:rFonts w:ascii="Times New Roman" w:hAnsi="Times New Roman" w:cs="Times New Roman"/>
          <w:sz w:val="28"/>
          <w:szCs w:val="28"/>
          <w:lang w:eastAsia="ru-RU"/>
        </w:rPr>
        <w:br/>
        <w:t xml:space="preserve">Пребывание А. Н. Букейхана в столице совпало с периодом, когда поднималась новая волна революционного движения и над умами передовой российской интеллигенции и студенческой молодежи властвовала идея революционного преобразования России. Однако прибывший из далекой провинции казахский юноша не был безучастным свидетелем происходящих событий. Более того, если судить по архивным и иным источникам, Алихан находился в авангарде студенческого движения, был одним из организаторов и руководителей студенческих «беспорядков» в столице, участвовал в работе различных литературно-политических ячеек и кружков. К примеру, по мнению ученых, общества исследования Центральной Азии при Оксфордском университете, «в юности Бокейханов был радикальным революционером, социалистом и членом антирусской литературной группы «Зарзаман» («Время горестей»). О его ранних увлечениях идеалами социализма свидетельствует также и французский исследователь А. Беннигсен. И все же отечественные источники более конкретны в характеристике политических взглядов молодого Алихана. Например, кадетская «Наша жизнь» после избрания А. Н. Букейхана в депутаты Первой Государственной думы от Семипалатинской области, писала, что Алихан «В бытность студентом Лесного института принимал самое деятельное участие во всех студенческих делах, всегда примыкал к крайней левой. Во время разгара споров о марксизме, очень энергично отстаивал тезисы экономического материализма». Как можно предположить, под «всеми студенческими делами» подразумевается его участие в студенческих волнениях, и подобное мнение газеты находит документальное подтверждение. </w:t>
      </w:r>
      <w:r w:rsidR="006640FC">
        <w:rPr>
          <w:rFonts w:ascii="Times New Roman" w:hAnsi="Times New Roman" w:cs="Times New Roman"/>
          <w:sz w:val="28"/>
          <w:szCs w:val="28"/>
          <w:lang w:val="kk-KZ" w:eastAsia="ru-RU"/>
        </w:rPr>
        <w:t>Имеются</w:t>
      </w:r>
      <w:r w:rsidR="006640FC">
        <w:rPr>
          <w:rFonts w:ascii="Times New Roman" w:hAnsi="Times New Roman" w:cs="Times New Roman"/>
          <w:sz w:val="28"/>
          <w:szCs w:val="28"/>
          <w:lang w:eastAsia="ru-RU"/>
        </w:rPr>
        <w:t xml:space="preserve"> документ</w:t>
      </w:r>
      <w:r w:rsidR="006640FC">
        <w:rPr>
          <w:rFonts w:ascii="Times New Roman" w:hAnsi="Times New Roman" w:cs="Times New Roman"/>
          <w:sz w:val="28"/>
          <w:szCs w:val="28"/>
          <w:lang w:val="kk-KZ" w:eastAsia="ru-RU"/>
        </w:rPr>
        <w:t>ы</w:t>
      </w:r>
      <w:r w:rsidR="006640FC">
        <w:rPr>
          <w:rFonts w:ascii="Times New Roman" w:hAnsi="Times New Roman" w:cs="Times New Roman"/>
          <w:sz w:val="28"/>
          <w:szCs w:val="28"/>
          <w:lang w:eastAsia="ru-RU"/>
        </w:rPr>
        <w:t>, касающи</w:t>
      </w:r>
      <w:r w:rsidR="006640FC">
        <w:rPr>
          <w:rFonts w:ascii="Times New Roman" w:hAnsi="Times New Roman" w:cs="Times New Roman"/>
          <w:sz w:val="28"/>
          <w:szCs w:val="28"/>
          <w:lang w:val="kk-KZ" w:eastAsia="ru-RU"/>
        </w:rPr>
        <w:t>е</w:t>
      </w:r>
      <w:r w:rsidRPr="00867F48">
        <w:rPr>
          <w:rFonts w:ascii="Times New Roman" w:hAnsi="Times New Roman" w:cs="Times New Roman"/>
          <w:sz w:val="28"/>
          <w:szCs w:val="28"/>
          <w:lang w:eastAsia="ru-RU"/>
        </w:rPr>
        <w:t xml:space="preserve">ся студенческого движения в С.-Петербурге того периода, в частности, делом «О волнениях учащейся молодежи» под № 3, состоящее из отчетов тайного осведомителя департамента полиции. В нем особенно интересны следующие строки из очередного доноса-отчета: «… мною получены сведения, что среди учащейся молодежи некоторых высших учебных заведений С.-Петербурга замечается сильное брожение… Брожение это является результатом </w:t>
      </w:r>
      <w:r w:rsidRPr="00867F48">
        <w:rPr>
          <w:rFonts w:ascii="Times New Roman" w:hAnsi="Times New Roman" w:cs="Times New Roman"/>
          <w:sz w:val="28"/>
          <w:szCs w:val="28"/>
          <w:lang w:eastAsia="ru-RU"/>
        </w:rPr>
        <w:lastRenderedPageBreak/>
        <w:t>воздействия на своих товарищей некоторых неблагонадежных лиц, стремящихся организовать беспорядки в учебных заведениях. Такое же брожение происходит в Лесном институте…». Далее осведомитель перечисляет имена и фамилии учащихся, замеченных «в подстрекательстве своих товарищей к производству общественных беспорядков от 21 ноября 1893 года», среди которых фигурирует и Алихан Букейханов (фамилия дана без изменения. — С. А.). На пятом листе отчета осведомителя дана более подробная характеристика каждому из них, но самая краткая принадлежит нашему молодому герою, который значится в этом черном списке под № 4: «Букей-Ханов-Нурмухамедов Али-Хан, IV курса — личность сомнительной благонадежности».Участвуя «во всех студенческих делах», Алихан учился ораторскому искусству, политической полемике, обогащал свои познания в области литературы, искусства, теории общественно-политических, философских наук, в частности, теории марксизма. Однако, важно заметить, что свои знания он черпал не только в аудиториях Лесного института и в студенческих кружках. По свидетельству другого видного государственного деятеля, ученого, профессора матема</w:t>
      </w:r>
      <w:r w:rsidR="00E503DF" w:rsidRPr="00867F48">
        <w:rPr>
          <w:rFonts w:ascii="Times New Roman" w:hAnsi="Times New Roman" w:cs="Times New Roman"/>
          <w:sz w:val="28"/>
          <w:szCs w:val="28"/>
          <w:lang w:eastAsia="ru-RU"/>
        </w:rPr>
        <w:t xml:space="preserve">тики и соратника А. Н. Букейханова </w:t>
      </w:r>
      <w:r w:rsidRPr="00867F48">
        <w:rPr>
          <w:rFonts w:ascii="Times New Roman" w:hAnsi="Times New Roman" w:cs="Times New Roman"/>
          <w:sz w:val="28"/>
          <w:szCs w:val="28"/>
          <w:lang w:eastAsia="ru-RU"/>
        </w:rPr>
        <w:t xml:space="preserve"> по движению «Алаш» Алимхана Ермекова, Алихан вместе с будущим вождем мирового пролетариата Владимиром Ульяновым-Лениным, экстерном окончил юридический факультет С.-Петербургского университета, а также свободно владел несколькими иностранными языками. Таким образом, в 1894 году, в период окончания учебы, 24-летний Алихан уже не был тем безусым юнцом, прибывшим из далекого Степного края, а представлял собой блестяще образованного молодого человека, с глубоким интеллектом и широкой эрудицией. В столичных кругах он был известен как знаток теории марксизма, с ярко выраженными чертами лидера. Был знаком со многими общественными деятелями, учеными, писателями и публицистами. Числился в списке лиц «сомнительной благонадежности». Однако в 1894 году, окончив Лесной институт по специальности «ученый-лесовед» и получив одновременно диплом юриста, Алихан возвращается на родину.</w:t>
      </w:r>
      <w:r w:rsidR="00E503DF" w:rsidRPr="00867F48">
        <w:rPr>
          <w:rFonts w:ascii="Times New Roman" w:hAnsi="Times New Roman" w:cs="Times New Roman"/>
          <w:sz w:val="28"/>
          <w:szCs w:val="28"/>
          <w:lang w:eastAsia="ru-RU"/>
        </w:rPr>
        <w:t xml:space="preserve">Возвращение А. Н. Букейханова </w:t>
      </w:r>
      <w:r w:rsidRPr="00867F48">
        <w:rPr>
          <w:rFonts w:ascii="Times New Roman" w:hAnsi="Times New Roman" w:cs="Times New Roman"/>
          <w:sz w:val="28"/>
          <w:szCs w:val="28"/>
          <w:lang w:eastAsia="ru-RU"/>
        </w:rPr>
        <w:t xml:space="preserve"> в Омск имеет небольшую предысторию. При получении диплома лесного хозяйства молодой специалист был приглашен в состав научной экспедиции, производившей исследование экономического положения крестьян Ялуторовского района Тобольской губернии. Статистические исследования производились летом 1894 года и, по завершении работ, его приглашают в состав другой экспедиции, о чем свидетельствует С. П. Швецов в своей статье, опубликованной в журнале «Северная Азия». Автор пишет, что «… летом в Омск приехала «экспедиция Половцева» для исследования положения переселенцев в степных областях. Состояла она из молодежи студентов, и только что окончивших высшие учебные заведения, по преимуществу сибиряков. Перед тем эта группа производила обследование… крестьян Ялуторовского уезда Тобольской губернии. «Половцевская экспедиция» привела в Омск только перед тем окончившего курс Петербургского Лесного института </w:t>
      </w:r>
      <w:r w:rsidRPr="00867F48">
        <w:rPr>
          <w:rFonts w:ascii="Times New Roman" w:hAnsi="Times New Roman" w:cs="Times New Roman"/>
          <w:sz w:val="28"/>
          <w:szCs w:val="28"/>
          <w:lang w:eastAsia="ru-RU"/>
        </w:rPr>
        <w:lastRenderedPageBreak/>
        <w:t>Алихана Нурмухамедовича Букейхан</w:t>
      </w:r>
      <w:r w:rsidR="006640FC">
        <w:rPr>
          <w:rFonts w:ascii="Times New Roman" w:hAnsi="Times New Roman" w:cs="Times New Roman"/>
          <w:sz w:val="28"/>
          <w:szCs w:val="28"/>
          <w:lang w:val="kk-KZ" w:eastAsia="ru-RU"/>
        </w:rPr>
        <w:t>ов</w:t>
      </w:r>
      <w:r w:rsidRPr="00867F48">
        <w:rPr>
          <w:rFonts w:ascii="Times New Roman" w:hAnsi="Times New Roman" w:cs="Times New Roman"/>
          <w:sz w:val="28"/>
          <w:szCs w:val="28"/>
          <w:lang w:eastAsia="ru-RU"/>
        </w:rPr>
        <w:t>а… Когда экспедиция не была разрешена, Букейхан</w:t>
      </w:r>
      <w:r w:rsidR="006640FC">
        <w:rPr>
          <w:rFonts w:ascii="Times New Roman" w:hAnsi="Times New Roman" w:cs="Times New Roman"/>
          <w:sz w:val="28"/>
          <w:szCs w:val="28"/>
          <w:lang w:val="kk-KZ" w:eastAsia="ru-RU"/>
        </w:rPr>
        <w:t>ов</w:t>
      </w:r>
      <w:r w:rsidRPr="00867F48">
        <w:rPr>
          <w:rFonts w:ascii="Times New Roman" w:hAnsi="Times New Roman" w:cs="Times New Roman"/>
          <w:sz w:val="28"/>
          <w:szCs w:val="28"/>
          <w:lang w:eastAsia="ru-RU"/>
        </w:rPr>
        <w:t xml:space="preserve"> остался в Омске и стал участвовать в газете».</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noProof/>
          <w:sz w:val="28"/>
          <w:szCs w:val="28"/>
          <w:lang w:eastAsia="ru-RU"/>
        </w:rPr>
        <w:drawing>
          <wp:inline distT="0" distB="0" distL="0" distR="0" wp14:anchorId="27B56E47" wp14:editId="76546565">
            <wp:extent cx="2305050" cy="2809875"/>
            <wp:effectExtent l="0" t="0" r="0" b="9525"/>
            <wp:docPr id="2" name="Рисунок 2" descr="Бокейхан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кейханов">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a:ln>
                      <a:noFill/>
                    </a:ln>
                  </pic:spPr>
                </pic:pic>
              </a:graphicData>
            </a:graphic>
          </wp:inline>
        </w:drawing>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с первых же дней пребывания в Омске активно подключился к общественно-политической жизни города и всего Степного края. Поначалу он сотрудничает с газетой «Степной край», которая непосредственно с его участием «достигает небывалого влияния, продвигаясь в первые ряды лучшей провинциальной печати». Более того, А. Н. Букейхан</w:t>
      </w:r>
      <w:r w:rsidR="00705E5A">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по мнению С. П. Швецова, «представлял собой марксистское направление в газете и был, несомненно, наиболее ярким его выразителем… даже — единственно ярким». Однако сотрудничество Букейхан</w:t>
      </w:r>
      <w:r w:rsidR="00705E5A">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а со «Степным краем» неоднократно прерывалось. Причиной тому была позиция местной администрации, которая находила, что «всякая газета — зло». Она, путем давления на владельцев газеты, искусственно создавала конфликт между ними и политическими ссыльными, действовавшими рука об руку с местными представителями прогрессивной интеллигенции. И как только «Степной край» покидали ее сотрудники: политические ссыльные, а также близкие к ним представители местной интеллигенции, например, как А. Н. Букейхан, она, по мнению С. П. Швецова, «вновь опускалась на дно и превращалась в уличный листок…». Но, по утверждению другого очевидца, Ф. Виноградова, газета «сумела обслужить нужды уральских рабочих и дать толчок для развития их классового самосознания». Как бы там ни было, А. Н. Букейхан</w:t>
      </w:r>
      <w:r w:rsidR="00705E5A">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наряду с работой в редакции газеты, «принял место преподавателя математики в низшем лесном училище в г. Омске». В этом учебном заведении, предназначенном для казахских детей, он трудился недолго, т.к. оно примерно в 1895-96 г.г. переехало в г. Кокшетау Акмолинской области, ближе к лесным массивам Казахстана. Однако ученому лесоводу не пришлось долго сидеть «не у дел». Талантливый публицист продолжает свое сотрудничество со многими периодическими изданиями Омска («Киргизская Степная газета» — «Дала уалаятынын газетi», «Степной пионер»), Иркутска («Сибирская жизнь»), Семипалатинска </w:t>
      </w:r>
      <w:r w:rsidRPr="00867F48">
        <w:rPr>
          <w:rFonts w:ascii="Times New Roman" w:hAnsi="Times New Roman" w:cs="Times New Roman"/>
          <w:sz w:val="28"/>
          <w:szCs w:val="28"/>
          <w:lang w:eastAsia="ru-RU"/>
        </w:rPr>
        <w:lastRenderedPageBreak/>
        <w:t>(«Семипалатинские областные ведомости»), Ташкента («Туркестанские ведомости») и др. городов Степного края, корреспондирует в столичные газеты.</w:t>
      </w:r>
      <w:r w:rsidR="00705E5A">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С 1896 года начинается новая страница жизнедеятельности А. Н. Букейхана. По рекомендации нескольких ученых-сибиряков он избирается в действительные члены Западно-Сибирского отдела императорского русского географического общества (ИРГО) и вскоре принимает приглашение в состав очередной научной экспедиции. «Организация министерством земледелия экспедиции под руководством Ф. А. Щербины для исследования степных или киргизских (казахских) областей привлекла, как и следовало ожидать, самое горячее внимание Букейханова и непосредственное участие в работах». Известная более как «Экспедиция Щербины», названная в честь ее руководителя и начавшая свою работу, по одним источникам с 1897 г., а по другим — с 1896 г., произвела исследование обширных территорий Степного края, в частности, территорий 10 уездов Семипалатинской и Акмолинской областей, и завершила свою деятельность досрочно — в 1903-04 г.г. по решению министра внутренних дел России Плеве. «Материалы, собранные и обработанные экспедицией…», общим объемом в 13 томов, издавались в течение 1903-1905 г.г., по мере их обработки, анализа и подготовки к изданию. С непосредственным участием А. Н. Букейхана к изданию были подготовлены 4, 6, 9 и 11 тома материалов этой уникальной экспедиции.</w:t>
      </w:r>
      <w:r w:rsidRPr="00867F48">
        <w:rPr>
          <w:rFonts w:ascii="Times New Roman" w:hAnsi="Times New Roman" w:cs="Times New Roman"/>
          <w:sz w:val="28"/>
          <w:szCs w:val="28"/>
          <w:lang w:eastAsia="ru-RU"/>
        </w:rPr>
        <w:br/>
        <w:t>По мнению С. П. Швецова, руководителя другой научно-исследовательской экспедиции, направленной в Степной край в 1903 году, и позже одного из руководителей АН СССР, «Букейхан</w:t>
      </w:r>
      <w:r w:rsidR="00705E5A">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А. Н. принадлежит к числу немногих исследователей народной жизни современного Казахстана. В течение ряда лет он работал в составе известной экспедиции по исследованию степных областей в статистико-экономическом отношении, руководимой Ф. А. Щербиной… Кроме непосредственного обследования казахского хозяйства через производство подворной переписи и собирания разнообразного материала, т. Букейхан принимал участие и в разработке собранного материала, как по систематизации и сводке его в различного назначения статистические таблицы, так и по производству анализа и характеристики казахского хозяйства… Работы, произведенные им в экспедиции, отличаются высокой доброкачественностью, обнаруживая в авторе глубокое знание и понимание казахского хозяйства, большую объективность и способность к критической оценке самых сложных явлений казахского хозяйства, до того времени совершенно неизученного».</w:t>
      </w:r>
      <w:r w:rsidRPr="00867F48">
        <w:rPr>
          <w:rFonts w:ascii="Times New Roman" w:hAnsi="Times New Roman" w:cs="Times New Roman"/>
          <w:sz w:val="28"/>
          <w:szCs w:val="28"/>
          <w:lang w:eastAsia="ru-RU"/>
        </w:rPr>
        <w:br/>
        <w:t>Кроме того, в Павлодарском, Каркаралинском, Семипалатинском уездах бывшей Семипалатинской и Омском уезде бывшей Акмолинской областей, по данным экспедиции Щербины, А. Н. Букейхано</w:t>
      </w:r>
      <w:r w:rsidR="00705E5A">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были установлены «естественноисторические районы», которые явились «первой подобного рода работо</w:t>
      </w:r>
      <w:r w:rsidR="00E503DF" w:rsidRPr="00867F48">
        <w:rPr>
          <w:rFonts w:ascii="Times New Roman" w:hAnsi="Times New Roman" w:cs="Times New Roman"/>
          <w:sz w:val="28"/>
          <w:szCs w:val="28"/>
          <w:lang w:eastAsia="ru-RU"/>
        </w:rPr>
        <w:t xml:space="preserve">й в Казахстане». А. Н. Букейханову </w:t>
      </w:r>
      <w:r w:rsidRPr="00867F48">
        <w:rPr>
          <w:rFonts w:ascii="Times New Roman" w:hAnsi="Times New Roman" w:cs="Times New Roman"/>
          <w:sz w:val="28"/>
          <w:szCs w:val="28"/>
          <w:lang w:eastAsia="ru-RU"/>
        </w:rPr>
        <w:t xml:space="preserve"> принадлежит также изучение истории казахской земельной общины.С испокон веков, вплоть до 30-х годов ушедшего столетия, казахская земельная община была родовой, и именно это обстоя</w:t>
      </w:r>
      <w:r w:rsidR="00E503DF" w:rsidRPr="00867F48">
        <w:rPr>
          <w:rFonts w:ascii="Times New Roman" w:hAnsi="Times New Roman" w:cs="Times New Roman"/>
          <w:sz w:val="28"/>
          <w:szCs w:val="28"/>
          <w:lang w:eastAsia="ru-RU"/>
        </w:rPr>
        <w:t xml:space="preserve">тельство привело А. Н. Букейханова </w:t>
      </w:r>
      <w:r w:rsidRPr="00867F48">
        <w:rPr>
          <w:rFonts w:ascii="Times New Roman" w:hAnsi="Times New Roman" w:cs="Times New Roman"/>
          <w:sz w:val="28"/>
          <w:szCs w:val="28"/>
          <w:lang w:eastAsia="ru-RU"/>
        </w:rPr>
        <w:t xml:space="preserve"> к изучению строения казахского </w:t>
      </w:r>
      <w:r w:rsidRPr="00867F48">
        <w:rPr>
          <w:rFonts w:ascii="Times New Roman" w:hAnsi="Times New Roman" w:cs="Times New Roman"/>
          <w:sz w:val="28"/>
          <w:szCs w:val="28"/>
          <w:lang w:eastAsia="ru-RU"/>
        </w:rPr>
        <w:lastRenderedPageBreak/>
        <w:t>общества, составлению родовых схем и карты расположения казахских родов на земле предков. В целом, по мнению С. П. Швецова, эти работы весьма значительно продвинули знания ученых о казахском родовом строе. Важно также заметить, что тема родовой земельной общины и, в частности, вопрос о собственности на землю по сей день не теряет своей актуальности. Даже наоборот — эта проблема стоит на повестке дня сегодняшнего Казахстана как никогда остро. Внимательное же</w:t>
      </w:r>
      <w:r w:rsidR="00E503DF" w:rsidRPr="00867F48">
        <w:rPr>
          <w:rFonts w:ascii="Times New Roman" w:hAnsi="Times New Roman" w:cs="Times New Roman"/>
          <w:sz w:val="28"/>
          <w:szCs w:val="28"/>
          <w:lang w:eastAsia="ru-RU"/>
        </w:rPr>
        <w:t xml:space="preserve"> изучение трудов А. Н. Букейханова </w:t>
      </w:r>
      <w:r w:rsidRPr="00867F48">
        <w:rPr>
          <w:rFonts w:ascii="Times New Roman" w:hAnsi="Times New Roman" w:cs="Times New Roman"/>
          <w:sz w:val="28"/>
          <w:szCs w:val="28"/>
          <w:lang w:eastAsia="ru-RU"/>
        </w:rPr>
        <w:t xml:space="preserve"> по истории казахской родовой земельной общины и опыта решения земельного вопроса лидерам</w:t>
      </w:r>
      <w:r w:rsidR="00E503DF" w:rsidRPr="00867F48">
        <w:rPr>
          <w:rFonts w:ascii="Times New Roman" w:hAnsi="Times New Roman" w:cs="Times New Roman"/>
          <w:sz w:val="28"/>
          <w:szCs w:val="28"/>
          <w:lang w:eastAsia="ru-RU"/>
        </w:rPr>
        <w:t>и национального правительства Ал</w:t>
      </w:r>
      <w:r w:rsidRPr="00867F48">
        <w:rPr>
          <w:rFonts w:ascii="Times New Roman" w:hAnsi="Times New Roman" w:cs="Times New Roman"/>
          <w:sz w:val="28"/>
          <w:szCs w:val="28"/>
          <w:lang w:eastAsia="ru-RU"/>
        </w:rPr>
        <w:t>аш-Орды в начале XX века, могло бы снять остроту проблемы сегодня и, с максимальным учетом особенностей отношения коренного населения Казахстана к земле и интересов других национальностей, найти максимально полезное для молодого государства решение.</w:t>
      </w:r>
      <w:r w:rsidR="00E503DF" w:rsidRPr="00867F48">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 xml:space="preserve">Как говорилось выше, экспедиция Щербины закончила свою работу досрочно. </w:t>
      </w:r>
      <w:r w:rsidR="00E503DF" w:rsidRPr="00867F48">
        <w:rPr>
          <w:rFonts w:ascii="Times New Roman" w:hAnsi="Times New Roman" w:cs="Times New Roman"/>
          <w:sz w:val="28"/>
          <w:szCs w:val="28"/>
          <w:lang w:eastAsia="ru-RU"/>
        </w:rPr>
        <w:t>Для А. Н. Букейханова</w:t>
      </w:r>
      <w:r w:rsidRPr="00867F48">
        <w:rPr>
          <w:rFonts w:ascii="Times New Roman" w:hAnsi="Times New Roman" w:cs="Times New Roman"/>
          <w:sz w:val="28"/>
          <w:szCs w:val="28"/>
          <w:lang w:eastAsia="ru-RU"/>
        </w:rPr>
        <w:t xml:space="preserve"> же деятельность в ее составе завершилась еще раньше — в 1901 году. Но этот год ознаменовался для ученого другим приятным событием: за огромный вклад в дело изучения казахского края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был избран в члены «распорядительного Комитета Западно-Сибирского отдела ИРГО». Организация и открытие в 1899-1900 г.г. омского отдела московского общества сельского хозяйства (ООМОСХ), была также заслугой казахского ученого. В качестве представителя ООМОСХ в 1904 году он участвует в работе съезда «деятелей молочного хозяйства и животноводства» в Омске. Годом раньше 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работал в составе третьей научной экспедиции «по экономическому обследованию прилегающих к Сибирской железной дороге районов» под руководством того же С. П. Швецова. В этой экспедиции перед ним стояла задача изучить экономическое состояние животноводческого хозяйства казахов, населяющих районы Сибирской железной дороги от Томска до Челябинка, с чем он блестяще справился. В результате рабо</w:t>
      </w:r>
      <w:r w:rsidR="00E503DF" w:rsidRPr="00867F48">
        <w:rPr>
          <w:rFonts w:ascii="Times New Roman" w:hAnsi="Times New Roman" w:cs="Times New Roman"/>
          <w:sz w:val="28"/>
          <w:szCs w:val="28"/>
          <w:lang w:eastAsia="ru-RU"/>
        </w:rPr>
        <w:t xml:space="preserve">ты в экспедиции А. Н. Букейхановым </w:t>
      </w:r>
      <w:r w:rsidRPr="00867F48">
        <w:rPr>
          <w:rFonts w:ascii="Times New Roman" w:hAnsi="Times New Roman" w:cs="Times New Roman"/>
          <w:sz w:val="28"/>
          <w:szCs w:val="28"/>
          <w:lang w:eastAsia="ru-RU"/>
        </w:rPr>
        <w:t xml:space="preserve"> была написана фундаментальная монография о казахской овце и казахском овцеводческом хозяйстве, являющаяся, по мнению руководителя экспедиции, «до сих пор лучшим исследованием этого рода</w:t>
      </w:r>
      <w:r w:rsidR="00E503DF" w:rsidRPr="00867F48">
        <w:rPr>
          <w:rFonts w:ascii="Times New Roman" w:hAnsi="Times New Roman" w:cs="Times New Roman"/>
          <w:sz w:val="28"/>
          <w:szCs w:val="28"/>
          <w:lang w:eastAsia="ru-RU"/>
        </w:rPr>
        <w:t>».</w:t>
      </w:r>
      <w:r w:rsidR="00E503DF" w:rsidRPr="00867F48">
        <w:rPr>
          <w:rFonts w:ascii="Times New Roman" w:hAnsi="Times New Roman" w:cs="Times New Roman"/>
          <w:sz w:val="28"/>
          <w:szCs w:val="28"/>
          <w:lang w:eastAsia="ru-RU"/>
        </w:rPr>
        <w:br/>
        <w:t>Одновременно А. Н. Букейхановым</w:t>
      </w:r>
      <w:r w:rsidRPr="00867F48">
        <w:rPr>
          <w:rFonts w:ascii="Times New Roman" w:hAnsi="Times New Roman" w:cs="Times New Roman"/>
          <w:sz w:val="28"/>
          <w:szCs w:val="28"/>
          <w:lang w:eastAsia="ru-RU"/>
        </w:rPr>
        <w:t xml:space="preserve"> была выполнена и другая научная работа — монография о крупном рогатом скоте в северных областях Казахстана, изданная вместе с исследованием по овцеводству.С 1904 года 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снова переключается на общественно-политическую деятельность, работая одновременно, статистиком (чиновником) Омского переселенческого управления и, по материалам экспедиции Щербины, «продолжает разработку некоторых уездов и подготовляет нормы киргизского (казахского) землевладения и землепользования».</w:t>
      </w:r>
      <w:r w:rsidRPr="00867F48">
        <w:rPr>
          <w:rFonts w:ascii="Times New Roman" w:hAnsi="Times New Roman" w:cs="Times New Roman"/>
          <w:sz w:val="28"/>
          <w:szCs w:val="28"/>
          <w:lang w:eastAsia="ru-RU"/>
        </w:rPr>
        <w:br/>
        <w:t>Подъем революционного движения 1905 года 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встретил работой над нормами казахского землевладения. Но волна первых революционных событий 1905-1907 г.г. вынесла известного ученого-лесовода, статистика, экономиста, историка, этнографа и публициста на арену политической борьбы в качестве ее теоретического основоположника и </w:t>
      </w:r>
      <w:r w:rsidRPr="00867F48">
        <w:rPr>
          <w:rFonts w:ascii="Times New Roman" w:hAnsi="Times New Roman" w:cs="Times New Roman"/>
          <w:sz w:val="28"/>
          <w:szCs w:val="28"/>
          <w:lang w:eastAsia="ru-RU"/>
        </w:rPr>
        <w:lastRenderedPageBreak/>
        <w:t>«безусловного» политического лидера национально-освободительного движения казахского народа. Именно он, по признанию самого начальника Омского жандармского управления в секретном донесении начальнику департамента полиции (С.-Петербург), являлся «душою всех митингов и петиций и противоправительственных агитаций и как главный инициатор и руководитель всего религиозно-политического движения киргизов (казахов)… в степи». Под его руководством с 1905 года казахское национально-освободительное движение обретает ярко выраженную политическую направленность. Это было особенно заметно, после обнародования «Манифеста от 17 октября», предоставившего всем народам колониальной империи свободу слова, совести, собраний и гарантировавшего неприкосновенность личности.</w:t>
      </w:r>
      <w:r w:rsidRPr="00867F48">
        <w:rPr>
          <w:rFonts w:ascii="Times New Roman" w:hAnsi="Times New Roman" w:cs="Times New Roman"/>
          <w:sz w:val="28"/>
          <w:szCs w:val="28"/>
          <w:lang w:eastAsia="ru-RU"/>
        </w:rPr>
        <w:br/>
        <w:t>«В конце октября 1905 г., — писал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в своих воспоминаниях, посвященных 10-летию Первой Государственной думы, — интеллигентные киргизы, жившие в Омске, перевели манифест 17 октября на киргизский язык и, с благословения цензора местных газет — </w:t>
      </w:r>
      <w:r w:rsidR="00E503DF" w:rsidRPr="00867F48">
        <w:rPr>
          <w:rFonts w:ascii="Times New Roman" w:hAnsi="Times New Roman" w:cs="Times New Roman"/>
          <w:sz w:val="28"/>
          <w:szCs w:val="28"/>
          <w:lang w:eastAsia="ru-RU"/>
        </w:rPr>
        <w:t>вице-губернатора, напечатали в А</w:t>
      </w:r>
      <w:r w:rsidRPr="00867F48">
        <w:rPr>
          <w:rFonts w:ascii="Times New Roman" w:hAnsi="Times New Roman" w:cs="Times New Roman"/>
          <w:sz w:val="28"/>
          <w:szCs w:val="28"/>
          <w:lang w:eastAsia="ru-RU"/>
        </w:rPr>
        <w:t>кмолинской областной типографии и послали в степь 10.000 экземпляров. Благодаря подвижности киргизов, в короткое время манифест сделался достоянием всей степи. Повсеместно киргизы съезжались на большие и малые съезды… читали манифест, комментировали его, обсуждали вопросы о будущих выборах в Государственную думу. Киргизы самых отдаленных волостей массами поехали в степные города, где принимали участие на городских митингах…».</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Волна политических манифестаций и митингов, собраний и съездов прокатилась по всей широте казахских степей. Но самая активная деятельность развернулась в г. Омске, во главе ее находился А. Н. Букейхан</w:t>
      </w:r>
      <w:r w:rsidR="00E503DF"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и, в результате которой в июне 1905 года родилась «Каркаралинская петиция» — первые официальные политические требования казахского народа, выдвинутые перед колониальной властью. Она была, затем подписана 14.500 казахами на Кояндинской ярмарке в Каркаралинском уезде и почтой отправлена на имя царя.</w:t>
      </w:r>
      <w:r w:rsidRPr="00867F48">
        <w:rPr>
          <w:rFonts w:ascii="Times New Roman" w:hAnsi="Times New Roman" w:cs="Times New Roman"/>
          <w:sz w:val="28"/>
          <w:szCs w:val="28"/>
          <w:lang w:eastAsia="ru-RU"/>
        </w:rPr>
        <w:br/>
        <w:t>В ноябре 1905 года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участвовал в работе очередного съезда «земских и городских деятелей России» в Москве, где на одном из заседаний произнес следующую речь: «Я являюсь представителем четырехмиллионного киргизского народа, занимающего огромную территорию от Урала до Алтая, от линии Сибирской железной дороги до Омска. Когда я слушал все, что рассказывают здесь поляки, малороссы, латыши и другие, я точно читаю старую книгу. У нас тоже преследуется школа с киргизским языком, нас тоже давит цензура… Крестьянские начальники (большей частью бывшие ротмистры) не допускают при рассмотрении дел киргизского языка. После указа 18 февраля представители киргиз собрались и изложили свои нужды в петиции. Но почта отказалась принять петицию для посылки в Петербург… Ближайшей нуждой киргизов является свобода в употреблении родного языка, особенно необходимая ввиду предстоящей выборной агитации, и я присоединяюсь к предложению тех товарищей, которые просили съезд высказаться за </w:t>
      </w:r>
      <w:r w:rsidRPr="00867F48">
        <w:rPr>
          <w:rFonts w:ascii="Times New Roman" w:hAnsi="Times New Roman" w:cs="Times New Roman"/>
          <w:sz w:val="28"/>
          <w:szCs w:val="28"/>
          <w:lang w:eastAsia="ru-RU"/>
        </w:rPr>
        <w:lastRenderedPageBreak/>
        <w:t>немедленную отмену всех ограничений в правах местных языков».Вернувшись из Москвы,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активно включился в предвыборную кампанию. Но в отличие от других кандидатов в члены Государственной думы, он свою предвыборную борьбу начал с попытки организовать издание газеты на казахском языке, о чем свидетельствует кадетская газета «Наша жизнь»: «В период 17 октября и после Букейханов собирался издавать газету на киргизском (казахском) языке и уехал в Степь, чтобы потолковать со своими земляками-киргизами о предстоящих выборах и тех задачах, которые неотложны были для киргизского народа».</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noProof/>
          <w:sz w:val="28"/>
          <w:szCs w:val="28"/>
          <w:lang w:eastAsia="ru-RU"/>
        </w:rPr>
        <w:drawing>
          <wp:inline distT="0" distB="0" distL="0" distR="0" wp14:anchorId="6739E145" wp14:editId="3283F447">
            <wp:extent cx="2924175" cy="2047875"/>
            <wp:effectExtent l="0" t="0" r="9525" b="9525"/>
            <wp:docPr id="3" name="Рисунок 3" descr="http://www.elimai.kz/wp-content/uploads/2011/10/bokeih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imai.kz/wp-content/uploads/2011/10/bokeihan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047875"/>
                    </a:xfrm>
                    <a:prstGeom prst="rect">
                      <a:avLst/>
                    </a:prstGeom>
                    <a:noFill/>
                    <a:ln>
                      <a:noFill/>
                    </a:ln>
                  </pic:spPr>
                </pic:pic>
              </a:graphicData>
            </a:graphic>
          </wp:inline>
        </w:drawing>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 xml:space="preserve">В первой половине января 1906 года в связи с выборами в Государственную думу в Семипалатинске был назначен областной съезд, где ожидали </w:t>
      </w:r>
      <w:r w:rsidR="00E503DF" w:rsidRPr="00867F48">
        <w:rPr>
          <w:rFonts w:ascii="Times New Roman" w:hAnsi="Times New Roman" w:cs="Times New Roman"/>
          <w:sz w:val="28"/>
          <w:szCs w:val="28"/>
          <w:lang w:eastAsia="ru-RU"/>
        </w:rPr>
        <w:t>приезда из Омска А. Н. Букейханова</w:t>
      </w:r>
      <w:r w:rsidRPr="00867F48">
        <w:rPr>
          <w:rFonts w:ascii="Times New Roman" w:hAnsi="Times New Roman" w:cs="Times New Roman"/>
          <w:sz w:val="28"/>
          <w:szCs w:val="28"/>
          <w:lang w:eastAsia="ru-RU"/>
        </w:rPr>
        <w:t>. Однако по пути он был задержан представителями колониальной власти, которые охотились за ним с октября 1905 года, и заключен в павлодарскую тюрьму. Позже в своих воспоминаниях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изложил следующие подробности своего ареста: «Меня арестовали на пути из Павлодара в Семипалатинск, в поселке Ямышевском, 8-го числа января. … Я неоднократно обращался к прокурорскому надзору с просьбою снять допрос, произвести следствие, отдать меня под суд, предполагая при этом выйти из тюрьмы до суда. Но г.г. тюремщики имели совсем другие виды, сажая меня в тюрьму «на здорово живешь».</w:t>
      </w:r>
      <w:r w:rsidR="00705E5A">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Понимая всю незаконность своего задержания и заключения в тюрьму, А. Н. Букейхан</w:t>
      </w:r>
      <w:r w:rsidR="00E503DF"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предпринимает все возможные меры, включая отправленные в адрес премьер-министра России графа С. Ю. Витте, министра внутренних дел Н. Дурново и министра юстиции М. Акимова телеграммы с просьбой «объявить ему какое-либо обвинение и ходатайствовать о предании его суду или освободить из-под стражи».</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Однако администрация пр</w:t>
      </w:r>
      <w:r w:rsidR="00E503DF" w:rsidRPr="00867F48">
        <w:rPr>
          <w:rFonts w:ascii="Times New Roman" w:hAnsi="Times New Roman" w:cs="Times New Roman"/>
          <w:sz w:val="28"/>
          <w:szCs w:val="28"/>
          <w:lang w:eastAsia="ru-RU"/>
        </w:rPr>
        <w:t xml:space="preserve">одолжала держать А. Н. Букейханова </w:t>
      </w:r>
      <w:r w:rsidRPr="00867F48">
        <w:rPr>
          <w:rFonts w:ascii="Times New Roman" w:hAnsi="Times New Roman" w:cs="Times New Roman"/>
          <w:sz w:val="28"/>
          <w:szCs w:val="28"/>
          <w:lang w:eastAsia="ru-RU"/>
        </w:rPr>
        <w:t xml:space="preserve"> в тюрьме в нарушение всех законов, хотя, по признанию прокурора семипалатинского окружного суда Ждановича, «… преступная его деятельность… в пределах Семипалатинской области ни в каких действиях выразиться не успела, … тем более, что при Букейханове во время его задержания ни книг, ни брошюр, ни изданий преступного содержания, предназначенных для распространения, не найдено». Вся его вина перед колониальной администрацией Степного края заключалась в том, что он являлся «лицом, наиболее популярным среди </w:t>
      </w:r>
      <w:r w:rsidRPr="00867F48">
        <w:rPr>
          <w:rFonts w:ascii="Times New Roman" w:hAnsi="Times New Roman" w:cs="Times New Roman"/>
          <w:sz w:val="28"/>
          <w:szCs w:val="28"/>
          <w:lang w:eastAsia="ru-RU"/>
        </w:rPr>
        <w:lastRenderedPageBreak/>
        <w:t>киргизского (казахского) населения» и «… стоял во главе революционной партии». Представители царской власти небезосновательно предполагали, что содержащийся в павлодарской тюрьме Букейхан</w:t>
      </w:r>
      <w:r w:rsidR="00A10113"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есть теоретический основоположник казахского национально-освободительного движения («… пропагандист, бывший душою всех митингов и петиций и противоправительственных агитаций») и его политический лидер («… главный инициатор и руководитель религиозно-политического движения киргизов»). Более того, в статье, опубликованной незадолго до своего ареста на страницах газет «Степной край» (Омск) и «Семипалатинский листок», под названием «Все тайное станет явным» А. Н. Букейхан</w:t>
      </w:r>
      <w:r w:rsidR="00A10113"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чиновников царской администрации назвал «могильщиками приказного строя», превратившими казахские степи в «сатрапию» и грозно предостерегал, что их «дни сочтены»: «Не умножайте свои преступления, могильщики приказного строя, ваши дни сочтены. С вами мы рассчитаемся в русском представительном собрании». Автор статьи дает понять, что впредь намерен бороться с беззаконием, царящим в Казахстане, через представительное собрание, имея в виду Государственную думу, из чего можно сделать вывод, что он выставляет свою кандидатуру в члены Государственной думы.</w:t>
      </w:r>
      <w:r w:rsidRPr="00867F48">
        <w:rPr>
          <w:rFonts w:ascii="Times New Roman" w:hAnsi="Times New Roman" w:cs="Times New Roman"/>
          <w:sz w:val="28"/>
          <w:szCs w:val="28"/>
          <w:lang w:eastAsia="ru-RU"/>
        </w:rPr>
        <w:br/>
        <w:t>Колониальная власть действительно опасалась его избрания в депутаты Думы и не сомневалась в том, что казахский народ выберет в члены представительного собрания своего популярного лидера и его сторонников. Это и явилось основной причиной ареста и бессрочного содержания казахского лидера в тюрьме, в чем можно убедиться из следующих строк архивного документа: «… в виду крайней конспиративности последнего и упорного его желания оказать влияние и принять, возможно активное участие в проведении вопросов в Государственной Думе, Командующий Войсками (сибирского военного округа) изъявил желание в том случае, если дело о Букейханове будет прекращено Прокурорским надзором, в порядке 1035 ст. Уст. Угол. Судопроизводства, дать этому делу направление в административном порядке, с БЕЗУСЛОВНОЙ ВЫСЫЛКОЙ Букейханова из пределов Степного края, т.к. по общему мнению, не исключая лиц Прокурорского надзора, Букейханов представляется, безусловно, опасным, но умным и ловким агитатором».Для безусловной высылки из Степного края царская администрация под благовидным предлогом переводит А. Н. Букейх</w:t>
      </w:r>
      <w:r w:rsidR="00A10113" w:rsidRPr="00867F48">
        <w:rPr>
          <w:rFonts w:ascii="Times New Roman" w:hAnsi="Times New Roman" w:cs="Times New Roman"/>
          <w:sz w:val="28"/>
          <w:szCs w:val="28"/>
          <w:lang w:eastAsia="ru-RU"/>
        </w:rPr>
        <w:t xml:space="preserve">анова </w:t>
      </w:r>
      <w:r w:rsidRPr="00867F48">
        <w:rPr>
          <w:rFonts w:ascii="Times New Roman" w:hAnsi="Times New Roman" w:cs="Times New Roman"/>
          <w:sz w:val="28"/>
          <w:szCs w:val="28"/>
          <w:lang w:eastAsia="ru-RU"/>
        </w:rPr>
        <w:t xml:space="preserve"> из павлодарской тюрьмы в омскую с тем, чтобы, не вызывая недовольства казахского народа, выслать его за пределы родных степей. Но неожиданный поворот событий помешал властям в осуществлении этого плана: «15 апреля 1906 года меня перевели в омскую тюрьму, откуда выпустили 30 апреля, когда стало известно, что я единогласно избран выборщиком в своей волости».Выборы в Государственную думу в Казахстане были назначены в последнюю очередь. В Семиреченской области ко дню роспуска 1-й Государственной думы выборы даже не успели состояться. «Киргизы (казахи) имели массу свободного времени сговориться и столковаться относительно кандидатов выборщиков и членов Государственной Думы». А. Н. Букейхан</w:t>
      </w:r>
      <w:r w:rsidR="00A1011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lastRenderedPageBreak/>
        <w:t>несмотря на то, что находился в тюрьме, был избран выборщиком от Токраунской волости Каркаралинского уезда Семипалатинской области подобным образом. Выборы же в члены Государственной думы были назначены в Семипалатинске, которые состоялись лишь 15 июня 1906 года. На следующий день «Семипалатинский листок» напечатал следующие поздравительные строки:</w:t>
      </w:r>
      <w:r w:rsidRPr="00867F48">
        <w:rPr>
          <w:rFonts w:ascii="Times New Roman" w:hAnsi="Times New Roman" w:cs="Times New Roman"/>
          <w:sz w:val="28"/>
          <w:szCs w:val="28"/>
          <w:lang w:eastAsia="ru-RU"/>
        </w:rPr>
        <w:br/>
        <w:t>«15 июня в Семипалатинске состоялись под председательством тов. прокурора Омской судебной Палаты г. Висковатова выборы в члены Государственной думы от киргизского населения Семипалатинской области. Единогласно избран ученый-лесовод, киргиз Каркаралинского уезда Токраунской волости, Алихан Нурмухамедович Букейханов.</w:t>
      </w:r>
      <w:r w:rsidRPr="00867F48">
        <w:rPr>
          <w:rFonts w:ascii="Times New Roman" w:hAnsi="Times New Roman" w:cs="Times New Roman"/>
          <w:sz w:val="28"/>
          <w:szCs w:val="28"/>
          <w:lang w:eastAsia="ru-RU"/>
        </w:rPr>
        <w:br/>
        <w:t>Редакция поздравляет киргизский (казахский) народ с таким результатом выборов, т. к. в лице г. Букейханова киргизы приобретут истинного борца за их интересы в Государственной думе, где он как никто другой сумеет выяснить все нужды и желания киргиз».</w:t>
      </w:r>
      <w:r w:rsidRPr="00867F48">
        <w:rPr>
          <w:rFonts w:ascii="Times New Roman" w:hAnsi="Times New Roman" w:cs="Times New Roman"/>
          <w:sz w:val="28"/>
          <w:szCs w:val="28"/>
          <w:lang w:eastAsia="ru-RU"/>
        </w:rPr>
        <w:br/>
        <w:t>17 июня, по сообщению той же газеты, «в помещении приказнического клуба состоялось чествование его, как члена Гос. Думы». В Санкт-Петербург для участия в работе Государственной думы первого созыва он выехал лишь 3 июля 1906 года, доехав до места своего назначения незадолго до роспуска 1-й Думы. 9 июля Первая Государственная дума была распущена, а ее депутаты насильственно разогнаны. Но большинство членов 1-й Думы, не согласные с ее насильственным роспуском, среди которых находился и А. Н. Букейхан, тайно собрались в г. Выборге, где ими было подготовлено обращение к царю и отдельно — «Народу — от народных представителей», известное более как «Выборгское воззвание». Историческое обращение было подписано более 200 депутатами, в том числе и А. Н. Букейхано</w:t>
      </w:r>
      <w:r w:rsidR="00A1011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В нем депутаты обвиняли правительство в преследовании Думы за ее требование принудительной экспроприации земли в пользу крестьян, призывали народ не платить налоги, не давать новобранцев в армию и т.д.</w:t>
      </w:r>
      <w:r w:rsidRPr="00867F48">
        <w:rPr>
          <w:rFonts w:ascii="Times New Roman" w:hAnsi="Times New Roman" w:cs="Times New Roman"/>
          <w:sz w:val="28"/>
          <w:szCs w:val="28"/>
          <w:lang w:eastAsia="ru-RU"/>
        </w:rPr>
        <w:br/>
        <w:t>Первая Дума распущена и, с большим опозданием, назначены выборы во Вторую Думу. Выборы в Думу в Казахстане, как в первый раз, должны были состояться в последнюю очередь.Как говорилось выше, лидер национального движения казахов предпринял попытку издавать газету на родном языке, которая была пресечена официальными властями его арестом и заключением в тюрьму. После роспуска 1-й Думы многоопытный журналист и талантливый публицист А. Н. Букейхан</w:t>
      </w:r>
      <w:r w:rsidR="00A1011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по свидетельству «Нового энциклопедического словаря» Брокгауза — Ефрона, в 1906-1907 г.г. редактировал омские газеты «Иртыш», «Омич» и «Голос степи», являющиеся официальными органами омского городского и Акмолинского областного комитета конституционно-демократической партии, одним из руководителей которых был сам Букейхан.</w:t>
      </w:r>
      <w:r w:rsidR="00705E5A">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Новое реакционное правительство П. А. Столыпина, назначенное вслед за роспуском 1-й Думы, определило сроком выборов во II Думу в Степном крае февраль-апрель 1907 года. Когда предвыборная борьба в казахских степях только начиналась, II-я Дума уже приступила к работе. И А. Н. Букейхан</w:t>
      </w:r>
      <w:r w:rsidR="00A10113"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lastRenderedPageBreak/>
        <w:t>одним из первых включился в эту борьбу и вторично выставил свою кандидатуру в члены высшего законотворческого органа России. Однако он не был избран во Вторую Думу, как утверждают такие зарубежные исследователи, как А. Беннигсен, Ш. Лемерсье-Келькежей и ученые общества исследования Центральной Азии при Оксфордском университете. Однако причина его не избрания в члены Думы заключалась в другом: он добровольно снял свою кандидатуру. Причину своего поступка лидер казахов подробно описал в «Открытом письме к киргизам (казахам) Семипалатинской области», опубликованном на страницах редактируемой им же газеты «Голос степи». «Изложенные факты решительной попытки администрации помешать моей вторичной кандидатуре в члены Государственной думы заставляют меня со своей стороны пойти навстречу желаниям конституционного правительства и снять свою кандидатуру в члены Гос. думы. Дело в том, что вторичное избрание, в чем я не сомневаюсь, поведет со стороны правительства к кассации выборов и помешает представителю от киргиз Семипалатинской области своевременно явиться на сессию Государственной думы». Но здесь автор указал лишь на одну из причин, вторая, не менее важная, заключалась в другом: «В конце октября 1906 г. партия «Народной Свободы», к которой примыкают все русские мусульмане и членом которой состою я, постановила, чтобы бывшие члены Гос. думы из партии «Народной свободы», лишенные за подписание и распространение «выборного воззвания» своих избирательных прав, не выставляли вторично свою кандидатуру в члены Гос. думы, т. к. это, при массовом повторном избрании бывших членов Гос. думы, подписавших «выборгское воззвание», поведет к неизбежной кассации этих выборов со стороны правительственной власти и может помешать своевременному созыву Гос. думы». Далее автор письма призывает своих избирателей проголосовать за одного из пяти выдвигаемых им вместо себя кандидатов и дает им такое определение: «люди стойкие, искренние, воодушевленные желанием служить родине, а не хозяину», но имена, которых «оглашать до выборов не следует». Среди выдвинутых А. Н. Букейхано</w:t>
      </w:r>
      <w:r w:rsidR="00A1011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в члены II Думы были племянники Абая Кунанбаева Шакарим — известный поэт-философ, ученый-историк, Какитай — один из составителей первого сборника стихов Абая, изданного в 1909 году в С.-Петербурге под редакцией А. Н. Букейхан</w:t>
      </w:r>
      <w:r w:rsidR="00705E5A">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а. А членом II-й Государственной думы от казахов Семипалатинской области был единогласно избран Темиргали Нурекенулы, один из пяти кандидатов, предложенных Алиханом Букейхано</w:t>
      </w:r>
      <w:r w:rsidR="00A1011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 xml:space="preserve">м.Вскоре была распущена и II-я Государственная дума, обнародован новый закон о выборах, по которому Государственная дума должна быть «русской и по духу, иные народности должны иметь в Гос. думе представителей нужд своих, но не должны и не будут являться в числе, дающим им возможность быть вершителями вопросов чисто русских». Теперь русское население Российской империи (великороссы, малороссы и белорусы) получило исключительную возможность в вопросах определения государственной политики. По новому закону представительство колониальных окраин </w:t>
      </w:r>
      <w:r w:rsidRPr="00867F48">
        <w:rPr>
          <w:rFonts w:ascii="Times New Roman" w:hAnsi="Times New Roman" w:cs="Times New Roman"/>
          <w:sz w:val="28"/>
          <w:szCs w:val="28"/>
          <w:lang w:eastAsia="ru-RU"/>
        </w:rPr>
        <w:lastRenderedPageBreak/>
        <w:t>значительно сокращалось, а казахский народ вовсе лишился своих избирательных прав. По мнению столыпинского правительства, «инородческое население Степного края не созрело для выборов».</w:t>
      </w:r>
      <w:r w:rsidR="00705E5A">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Однако царское самодержавие не ограничилось лишением казахов избирательных прав и подвергло жесткому преследованию его национальных лидеров. Как свидетельствуют строки из «Справки», предоставленной руководством ЦОС ФСБ РФ, «18 декабря 1907 года Особое присутствие С. Петербургской судебной палаты приговорило Букейхана по делу о «Выборгском воззвании» к 3 месяцам тюрьмы. Приговор вступил в законную силу 21 января 1908 года».</w:t>
      </w:r>
      <w:r w:rsidRPr="00867F48">
        <w:rPr>
          <w:rFonts w:ascii="Times New Roman" w:hAnsi="Times New Roman" w:cs="Times New Roman"/>
          <w:sz w:val="28"/>
          <w:szCs w:val="28"/>
          <w:lang w:eastAsia="ru-RU"/>
        </w:rPr>
        <w:br/>
        <w:t>На этот раз А. Н. Букейхан</w:t>
      </w:r>
      <w:r w:rsidR="00A1011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был заключен в семипалатинскую тюрьму летом 1908 года. И после освобождения администрация выслала его из Казахстана в Самару, где берет начало новый этап жизни и деятельности лидера национально-освободительного движения казахского народа.</w:t>
      </w:r>
      <w:r w:rsidRPr="00867F48">
        <w:rPr>
          <w:rFonts w:ascii="Times New Roman" w:hAnsi="Times New Roman" w:cs="Times New Roman"/>
          <w:sz w:val="28"/>
          <w:szCs w:val="28"/>
          <w:lang w:eastAsia="ru-RU"/>
        </w:rPr>
        <w:br/>
        <w:t xml:space="preserve">С первых же месяцев пребывания в ссылке А. Н. Букейхан сотрудничал с общественно-политическим журналом «Сибирские вопросы», издававшимся в С.-Петербурге. Предположительно в это же время он был приглашен в состав редакции по подготовке «Нового энциклопедического словаря» Ф. А. Брокгауза (Лейпциг) и И. А. Ефрона (С.-Петербург), а также продолжал сотрудничество со столичными кадетскими газетами «Речь», «Слово». С 1911 года он начинает публиковаться на страницах мусульманских газет «В мире мусульманства» и «Мусульманская газета», также издающихся в столице империи.24 ноября 1912 г. в Самаре Букейханов участвовал в собрании, которое было организовано для сплочения сил всех революционных групп </w:t>
      </w:r>
      <w:r w:rsidR="00A10113" w:rsidRPr="00867F48">
        <w:rPr>
          <w:rFonts w:ascii="Times New Roman" w:hAnsi="Times New Roman" w:cs="Times New Roman"/>
          <w:sz w:val="28"/>
          <w:szCs w:val="28"/>
          <w:lang w:eastAsia="ru-RU"/>
        </w:rPr>
        <w:t>Самары, от октябристов до левых.</w:t>
      </w:r>
      <w:r w:rsidRPr="00867F48">
        <w:rPr>
          <w:rFonts w:ascii="Times New Roman" w:hAnsi="Times New Roman" w:cs="Times New Roman"/>
          <w:sz w:val="28"/>
          <w:szCs w:val="28"/>
          <w:lang w:eastAsia="ru-RU"/>
        </w:rPr>
        <w:t>В 1914 г. Бухейханов неоднократно выступал со статьями в газетах «Речь» и «Казах», в которых он обсуждал землеустроительную политику царского самодержавия в Степном крае.Хотя здесь необходимо заметить, что А. Н. Букейхан</w:t>
      </w:r>
      <w:r w:rsidR="00A1011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выступал с подобными статьями еще раньше, со страниц журнала «Сибирские вопросы», где с 1908 по 1910 г.г. опубликовал более 10 крупных материалов. В них автор, опираясь на результаты «щербинской» и других экспедиций, разоблачал колониальный характер переселенческой политики царского правительства. Названия некоторых его статей говорят сами за себя: «Переселенческие наделы в Акмолинской области», «Русские переселенцы в глубине Степного края», «Отчуждение киргизских (казахских) орошаемых пашень», «Бюрократическая утопия» и т.д.С 15 по 25 июля 1914 г. Букейханов — участник «мусульманского съезда» в С.-Петербурге, на который съехались 14 делегатов с мест и 6 членов Государственной думы. Однако и здесь допущена неточность относительно количества участников. А. Н. Букейхан</w:t>
      </w:r>
      <w:r w:rsidR="00663609">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 опубликованном в газете «Казах» отчете под названием «Мусульманский съезд», писал, что на очередной форум мусульман России были приглашены 35 представителей с мест, не считая бывших и настоящих депутатов Думы, и общее число делегатов составило 41 человек. К началу работы съезда по различным причинам не прибыли всего 3 приглашенных и, следовательно, число делегатов было 37-38.В июле 1914 г. Бухейханов встречался в Самаре с приезжавшим туда </w:t>
      </w:r>
      <w:r w:rsidRPr="00867F48">
        <w:rPr>
          <w:rFonts w:ascii="Times New Roman" w:hAnsi="Times New Roman" w:cs="Times New Roman"/>
          <w:sz w:val="28"/>
          <w:szCs w:val="28"/>
          <w:lang w:eastAsia="ru-RU"/>
        </w:rPr>
        <w:lastRenderedPageBreak/>
        <w:t xml:space="preserve">А. Ф. Керенским, который в то время был членом IV Думы от Самарской губернии. На съезде Букейханов выступал с докладом о положении киргизов (казахов) России.В 1915 г. он входил в состав Самарского губернского комитета конституционно-демократической партии. Однако, как удалось выяснить по последним документам, предоставленными руководством ЦОС ФСБ РФ, А. Н. Букейханов уже с 1912 года состоял членом ЦК кадетской партии. В «анкете арестованного», заполненной им собственноручно в июле 1937 года, датой своего вступления в члены ЦК он указал именно 1912 год. В мае и октябре 1915г. Букейханов вновь встречался с Керенским, приехавшим в Самару.В октябре 1915 г. Букейханов принимал участие в работе областного совещания конституционно-демократической партии, состоявшемся в г. Самаре. На совещании присутствовали делегаты Саратовской, Симбирской и Уфимской губерний.Как вытекает из архивных сведений, А. Н. Букейханов в период с 1912 по 1915 г.г. участвовал во всех общественно-политических акциях, предпринимаемых Самарской группой кадетской партии и ее Центральным комитетом. Но, несмотря на то, что он находился в политической ссылке за пределами Казахстана, в Самаре вся его общественная деятельность была направлена на защиту интересов казахского народа. Для примера достаточно привести следующие строки из архивного документа, в котором говорится, что «в июне 1914 года… на съезде Букейханов выступил с докладом «О положении киргизов (казахов) в России». И все же самым значительным достижением его политической борьбы в период ссылки стало издание в Степном крае в феврале 1913 года газеты «Казах» — первого в истории казахского народа общенационального периодического издания.Издание газеты на казахском языке было задумано национальными лидерами, как известно, еще в 1905 году: «На киргизском (казахском) языке пока нет ни одной газеты, точно также киргизы не располагают до сих пор своей типографией. Мысль о том и другом возникала в киргизской (казахской) степи в счастливые дни свободы, но не осуществилась». Появление газеты «Казах» стало большим событием для Казахстана. Она переходила из рук в руки, кочевала из аула в аул и зачитывалась до дыр. Ее номера выписывали во всех уголках Степного и Туркестанского краев, ею зачитывалась казахская студенческая молодежь, обучающаяся в вузах Казани, Томска, Минска, Москвы, Санкт-Петербурга, Варшавы.Очень высоко оценивают газету «Казах» и зарубежные исследователи, в частности, французские, считая ее как «самую значительную из всех периодических изданий казахов» до революции, «как по качеству, так и по тиражу».Особое значение придавали издатели газеты самому названию, о чем свидетельствует статья «Турiк баласы» (букв, «потомок тюрков». — С. А.), опубликованная в одном из первых номеров газеты: «Ни один из современных историков не отличает казака (казаха) от киргиза, что непременно отразилось в их сочинениях по истории. Казак есть казак (казах. — С. А.), а киргиз — совершенно иная народность. … Русские, в особенности русское правительство, казаков не называет казаками, а именует иначе — киргизами. Основной причиной тому </w:t>
      </w:r>
      <w:r w:rsidRPr="00867F48">
        <w:rPr>
          <w:rFonts w:ascii="Times New Roman" w:hAnsi="Times New Roman" w:cs="Times New Roman"/>
          <w:sz w:val="28"/>
          <w:szCs w:val="28"/>
          <w:lang w:eastAsia="ru-RU"/>
        </w:rPr>
        <w:lastRenderedPageBreak/>
        <w:t>является наличие у русских «Казачьего войска». И чтобы не путать нас с русскими «казаками», нас стали называть «киргизами» или «киргиз-кайсаками».Как показывает история, в былые времена основная масса русских не имела традиции ездить верхом, она возникла значительно позднее. Некоторая часть его населения, переняв тюркскую традицию, избрала «вольную верховую службу» и, став похожими на нас, также стала именоваться «казаками». Но мы не должны терять своего имени казак только потому, что и они стали носить это имя. Более того, должны стремиться к поднятию своих корней, к просвещению и, таким образом, сохранить и приумножить национальные традиции, мы обязаны на основе прошлой традиции создать «Казакскую культуру» и «Казахскую литературу». И тогда лишь мы сможем сохранить свое настоящее имя — имя «казака» (казаха).Что же касается политической ориентации газеты, то она полностью соответствовала реформистским требованиям национальной интеллигенции с А. Н. Букейхано</w:t>
      </w:r>
      <w:r w:rsidR="00A1011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во главе. Свою основную задачу она видела в подъеме самобытной культуры казахов, развитии национального языка и литературы. Одним словом, издатели газеты «Казах» стремились к сохранению казахского народа, как единой нации, и, наконец, восстановлению его национальной государственности, утраченной в результате проводимой Российской империей колониальной политики в течение ХVIII-ХIХ в.в. Об этом свидетельствует программная статья за подписью «А. В.», опубликованная во втором номере газеты: «Веками казахский народ занимал свою территорию и жил своей жизнью, но сейчас степь задыхается от наплыва переселенцев. Каким будет наше будущее? История учит нас, что когда пришлые в культурном отношении превосходят коренное население, происходит поглощение последних. Но если обе стороны, и пришлые, и коренные, в культурном плане уравновешивают друг друга, они могут развиваться, пользуясь при этом равными правами и сохраняя каждая свой национальный характер.</w:t>
      </w:r>
      <w:r w:rsidR="00663609">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Преобразование экономической жизни казахов отныне кажется неизбежным. Крестьяне занимают наши лучшие пахотные земли, земельные участки реквизированы… иначе говоря, иностранец проникает в наши недра. Само существование казахского народа принимает проблематичный характер. Чтобы сохранить нашу автономию, мы должны изо всех сил бороться за развитие образования и культуры. Мы должны, таким образом, развивать национальную литературу и язык. Мы никогда не должны забывать, что только народ, который сумел создать свою литературу на родном языке, имеет право на независимое существование…».А. Н. Букейхан</w:t>
      </w:r>
      <w:r w:rsidR="00A1011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у, организатору и постоянному автору газеты «Казах», А. Байтурсынову — ее бессменному главному редактору и </w:t>
      </w:r>
      <w:r w:rsidR="00A10113" w:rsidRPr="00867F48">
        <w:rPr>
          <w:rFonts w:ascii="Times New Roman" w:hAnsi="Times New Roman" w:cs="Times New Roman"/>
          <w:sz w:val="28"/>
          <w:szCs w:val="28"/>
          <w:lang w:eastAsia="ru-RU"/>
        </w:rPr>
        <w:t>Мыржакыпу</w:t>
      </w:r>
      <w:r w:rsidRPr="00867F48">
        <w:rPr>
          <w:rFonts w:ascii="Times New Roman" w:hAnsi="Times New Roman" w:cs="Times New Roman"/>
          <w:sz w:val="28"/>
          <w:szCs w:val="28"/>
          <w:lang w:eastAsia="ru-RU"/>
        </w:rPr>
        <w:t xml:space="preserve"> Дулатову, одному из главных сотрудников, удалось собрать и сплотить вокруг газеты цвет национальной интеллигенции и общественных деятелей: ученых, писателей, поэтов, педагогов, врачей, агрономов и т. д. и направить их совместные усилия на защиту национальных интересов. Редакция газеты воздержалась от призыва народа к открытому выступлению против царской администрации, что, по ее глубокому убеждению, было и </w:t>
      </w:r>
      <w:r w:rsidRPr="00867F48">
        <w:rPr>
          <w:rFonts w:ascii="Times New Roman" w:hAnsi="Times New Roman" w:cs="Times New Roman"/>
          <w:sz w:val="28"/>
          <w:szCs w:val="28"/>
          <w:lang w:eastAsia="ru-RU"/>
        </w:rPr>
        <w:lastRenderedPageBreak/>
        <w:t>преждевременным, и не под силу одному казахскому народу. Именно по этой причине возглавляемая А. Н. Букейхано</w:t>
      </w:r>
      <w:r w:rsidR="00A1011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национальная интеллигенция выступила решительно против вооруженного восстания казахского народа в 1916 году. Она обратилась к казахскому народу с призывом отказаться от вооруженного столкновения с колониальными властями, проводила разъяснительную работу в степях и, одновременно, вела переговоры с представителями царского самодержавия в С.-Петербурге о переносе срока призыва казахской молодежи на тыловые работы. При этом лидеры национального движения руководствовались, прежде всего, интересами собственного народа и стратегическим направлением национально-освободительного движения. Они также были убеждены в том, что для достижения успеха в своей борьбе за национальную независимость необходимо использовать оппозиционно настроенные к правительству политические силы самой России и с этой целью сотрудничать с русскими политическими партиями, как, например, с конституционными демократами.Тем временем газета «Казах», ведя решительную борьбу против колониально-переселенческой политики царской администрации, разъясняла, пропагандировала достижения современной европейской культуры. Боролась с изжитками прошлого феодально-патриархального строя, выступала против местничества, родоплеменных распрей и призывала народ к единению под именем «сына Алаша» в борьбе за национальную независимость.Пропагандируемая газетой идея национального возрождения охватила самые широкие слои казахского населения, послужила мощным толчком для развития его национального самосознания. Более 5 лет на этой идее воспитывалась и выросла новая блестящая плеяда казахской интеллигенции, которая вскоре, в 1917-1920 г.г., составит костяк первой национальной политической партии «Алаш», сыграет ведущую роль в деле восстановления национальной государственности во главе с Народным Советом (правительством) Алаш-Орда. После установления Советской власти в Казахстане, перейдя на сторону большевиков, новая волна национальной интеллигенции, вплоть до середины 30-х годов, еще будет играть ведущую роль в управлении молодой казахской автономией и исчезнет вместе с последними представителями старшего поколения в кровавых событиях 30-40-х годов. Но все это произойдет значительно позже.А пока, с появлением газеты «Казах» в 1913 году, заметно оживилась общественно-политическая жизнь Степного края. Национальные лидеры, несмотря на то, что большинство из них находились в политической ссылке за пределами Казахстана, стремились использовать любую возможность, чтобы вернуть своему народу его равные с другими народностями избирательные права, утерянные по закону, принятому 3 июня 1907 года, и возможность иметь своих представителей в Государственной думе. С этой целью А. Н. Букейхан</w:t>
      </w:r>
      <w:r w:rsidR="00663609">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начал сотрудничество с различными думскими фракциями. Например, с фракцией кадетов и депутатов из мусульманской фракции. Благодаря его настойчивости и упорству в 1916 году было организовано бюро мусульманской фракции в IV-й Думе, а сам </w:t>
      </w:r>
      <w:r w:rsidRPr="00867F48">
        <w:rPr>
          <w:rFonts w:ascii="Times New Roman" w:hAnsi="Times New Roman" w:cs="Times New Roman"/>
          <w:sz w:val="28"/>
          <w:szCs w:val="28"/>
          <w:lang w:eastAsia="ru-RU"/>
        </w:rPr>
        <w:lastRenderedPageBreak/>
        <w:t>Букейхан</w:t>
      </w:r>
      <w:r w:rsidR="00663609">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вошел в его состав в качестве единственного казахского представителя. Вскоре по его рекомендации в члены бюро принят второй представитель казахов — Мустафа Шокай, 24-летний выпускник юридического факультета Санкт-Петербургского университета и один из наиболее ярких представителей казахских общественных деятелей и интеллигенции новой волны. Таким образом, более пятимиллионный казахский народ впервые с момента обнародования «3-июньского закона», лишившего казахов избирательных прав и места в российском парламенте, получил реальную возможность конституционным путем бороться за свои права и хоть как-то контролировать ход проводимой правительством колониально-переселенческой политики («земельной реформы»), влиять на суть и содержание готовящихся в Государственной думе законодательных актов, касающихся их прав на собственные земли.Тем временем, первая мировая война, начавшаяся еще в 1914 году, затягивалась, что не могло не отразиться на состоянии экономики конфликтующих сторон, особенно России. Она несла на себе основную тяжесть войны, рассчитывая в случае победы на соответствующее «вознаграждение», и не торопилась выйти из «игры». Более того, с целью скорейшего ее достижения и выхода из сложившейся кризисной ситуации в экономике и политике внутри страны правительство вынуждено было идти на крайние меры, призвав «инородцев» — казахов указом от 25 июня 1916 года на тыловые работы, чем усугубило свое без того критическое положение. Лидеры казахов во главе с А. Н.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немедленно вступили в переговоры с правительством о переносе срока призыва, аргументируя свои предложения особенностями экономической жизни и быта казахов. Но они не принесли никаких результатов. И вскоре первые эшелоны с казахскими призывниками двинулись на Западный фронт. К концу года на европейскую войну были отправлены более 12 тысяч казахов.Не успев вернуться в родные края после безуспешных переговоров с центральными властями в С.-Петербурге,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 декабре 1916 года возглавил уже другую группу казахской интеллигенции, состоящую из врачей, фельдшеров, переводчиков и др., и снова отправился в путь, в штаб Западного фронта в Минске. Основной задачей группы являлась организация быта, условий труда, обеспечение продовольствием, медикаментами и медицинским обслуживанием своих молодых соотечественников, призванных на тыловые работы, а также обеспечение их безопасности в условиях прифронтовой зоны. С этой целью в январе 1917 года А. Н. Букейхан</w:t>
      </w:r>
      <w:r w:rsidR="006B5E83" w:rsidRPr="00867F48">
        <w:rPr>
          <w:rFonts w:ascii="Times New Roman" w:hAnsi="Times New Roman" w:cs="Times New Roman"/>
          <w:sz w:val="28"/>
          <w:szCs w:val="28"/>
          <w:lang w:eastAsia="ru-RU"/>
        </w:rPr>
        <w:t xml:space="preserve">ов </w:t>
      </w:r>
      <w:r w:rsidRPr="00867F48">
        <w:rPr>
          <w:rFonts w:ascii="Times New Roman" w:hAnsi="Times New Roman" w:cs="Times New Roman"/>
          <w:sz w:val="28"/>
          <w:szCs w:val="28"/>
          <w:lang w:eastAsia="ru-RU"/>
        </w:rPr>
        <w:t xml:space="preserve"> при Земгорсоюзе, расположенном в генштабе Западного фронта в Минске, организовал и возглавил так называемый «инородческий отдел». «Инотдел» взял на себя организацию безопасного труда и быта не только соотечественников-казахов, но и представителей других среднеазиатских народов, как, например, киргизов, сартов и узбеков. Благодаря деятельности этого отдела и лично усилиям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а призывникам — «инородцам» удалось избежать многих неприятностей, которые могли бы привести к гибели большого количества людей, незнакомых с современными условиями войны.С началом Февральской </w:t>
      </w:r>
      <w:r w:rsidRPr="00867F48">
        <w:rPr>
          <w:rFonts w:ascii="Times New Roman" w:hAnsi="Times New Roman" w:cs="Times New Roman"/>
          <w:sz w:val="28"/>
          <w:szCs w:val="28"/>
          <w:lang w:eastAsia="ru-RU"/>
        </w:rPr>
        <w:lastRenderedPageBreak/>
        <w:t>революции 1917 года,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вновь отправляется в путь. А в это время в редакцию газеты «Казах» на его имя отовсюду поступают потоки писем и телеграмм с выражением глубокой признательности и любви, в которых его признавали вождем нации, называли «сыном Алаша». В редакцию поступали также значительные суммы денег, с просьбой их отправителей «учредить стипендию имени Алихана». Возвращающаяся с фронта казахская молодежь через газету выражала свою благодарность за отцовскую заботу, а известные степные поэты и писатели, как А. Байтурсынов, М. Жумабаев, С. Торайгыров, М.-Ж.. Копеев, Г. Карашулы и др. посвящают ему свои произведения.Тем временем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вернувшись из С.-Петербурга на родину, немедленно приступил к своим обязанностям уже в роли комиссара Временного правительства в Тургайской области и члена Временного совета по управлению Туркестанским краем. Его соратники: А. Байтурсынов, М. Дулатов, А. Беремжанов, Р. Марсеков, М. Тынышбаев (комиссар Семиреченской области, член Временного совета по управлению Туркестаном), С. Досжанов и др. также вошли в состав местных органов нового правительства и всемерно отстаивали завоевания Февраля, поддерживая демократические реформы новой власти. Один из казахских лидеров накануне Октябрьского переворота писал, что «сейчас в России политические партии раскололись на две группы. Одна группа удовлетворена теперешним завоеванием. Вторая не удовлетворена… Сознательная и лучшая часть народов России поддерживает первую группу… партий». Не удивительно, что антиправительственные акции большевиков были </w:t>
      </w:r>
      <w:r w:rsidRPr="00867F48">
        <w:rPr>
          <w:rFonts w:ascii="Times New Roman" w:hAnsi="Times New Roman" w:cs="Times New Roman"/>
          <w:sz w:val="28"/>
          <w:szCs w:val="28"/>
          <w:lang w:eastAsia="ru-RU"/>
        </w:rPr>
        <w:lastRenderedPageBreak/>
        <w:t>отвергнуты движением «Апаш» во главе с А. Н.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w:t>
      </w:r>
      <w:r w:rsidR="00B16663" w:rsidRPr="00867F48">
        <w:rPr>
          <w:rFonts w:ascii="Times New Roman" w:hAnsi="Times New Roman" w:cs="Times New Roman"/>
          <w:noProof/>
          <w:sz w:val="28"/>
          <w:szCs w:val="28"/>
          <w:lang w:eastAsia="ru-RU"/>
        </w:rPr>
        <w:t xml:space="preserve"> </w:t>
      </w:r>
      <w:r w:rsidR="00B16663" w:rsidRPr="00867F48">
        <w:rPr>
          <w:rFonts w:ascii="Times New Roman" w:hAnsi="Times New Roman" w:cs="Times New Roman"/>
          <w:noProof/>
          <w:sz w:val="28"/>
          <w:szCs w:val="28"/>
          <w:lang w:eastAsia="ru-RU"/>
        </w:rPr>
        <w:drawing>
          <wp:inline distT="0" distB="0" distL="0" distR="0" wp14:anchorId="7B2892B1" wp14:editId="5E907ED2">
            <wp:extent cx="2809875" cy="7324725"/>
            <wp:effectExtent l="0" t="0" r="9525" b="9525"/>
            <wp:docPr id="4" name="Рисунок 4" descr="http://www.elimai.kz/wp-content/uploads/2011/10/bokei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imai.kz/wp-content/uploads/2011/10/bokeiha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7324725"/>
                    </a:xfrm>
                    <a:prstGeom prst="rect">
                      <a:avLst/>
                    </a:prstGeom>
                    <a:noFill/>
                    <a:ln>
                      <a:noFill/>
                    </a:ln>
                  </pic:spPr>
                </pic:pic>
              </a:graphicData>
            </a:graphic>
          </wp:inline>
        </w:drawing>
      </w:r>
    </w:p>
    <w:p w:rsidR="00995163" w:rsidRPr="00867F48" w:rsidRDefault="00995163" w:rsidP="00867F48">
      <w:pPr>
        <w:pStyle w:val="ab"/>
        <w:rPr>
          <w:rFonts w:ascii="Times New Roman" w:hAnsi="Times New Roman" w:cs="Times New Roman"/>
          <w:sz w:val="28"/>
          <w:szCs w:val="28"/>
          <w:lang w:eastAsia="ru-RU"/>
        </w:rPr>
      </w:pP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sz w:val="28"/>
          <w:szCs w:val="28"/>
          <w:lang w:eastAsia="ru-RU"/>
        </w:rPr>
        <w:t>Наиболее оптимальной формой демократического самоуправления для казахского общества лидеры движения «Алаш» считали не Советы, а земство. Многолетняя борьба А.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а за его введение в Степном крае увенчалась успехом лишь после свержения самодержавия. Но из-за организационной неразберихи, нарастающего кризиса в управленческих структурах власти, </w:t>
      </w:r>
      <w:r w:rsidRPr="00867F48">
        <w:rPr>
          <w:rFonts w:ascii="Times New Roman" w:hAnsi="Times New Roman" w:cs="Times New Roman"/>
          <w:sz w:val="28"/>
          <w:szCs w:val="28"/>
          <w:lang w:eastAsia="ru-RU"/>
        </w:rPr>
        <w:lastRenderedPageBreak/>
        <w:t>недостатка средств введение его в Казахстане затягивалось. В то же время, оно наталкивалось на сопротивление Советов на местах. Но необходимо указать, что крайняя малочисленность национального пролетариата отразилась на составе местных рабочих и солдатских депутатов (СРСД). К примеру, среди большевиков г. Верного в конце 1918 года было лишь 5 представителей коренной национальности.Тем временем в стране назревал кризис власти, нарастало недовольство населения. И с целью недопущения краха, хаоса и большевизма в степи в июле 1917 г. А.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выступил в газете «Казах» со статьей, в которой говорилось, что ни одна из программ действующих в стране партий, в том числе и кадетской, «не соответствует целям казахского общества». В июле же он заявил о своем выходе из партии кадетов. В другой статье под заголовком «Почему я вышел из кадетской партии» он называл три основные причины, подтолкнувшие его принять это решение. Первая из них заключалась в стремлении кадетов сохранить частную собственность на землю тогда, когда в период проведения т. н. «земельной реформы» казахский народ был насильственно лишен своих лучших земель.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же настаивал на возвращении этих земель. Вторая — кадеты выступали против отделения церкви от государства, казахский лидер — за, с тем, чтобы «улучшить деятельность религиозных структур». И третья, наиболее важная из причин, — стремление кадетов к унитарному государственному устройству и отказ в предоставлении казахскому народу национальной автономии.</w:t>
      </w:r>
      <w:r w:rsidRPr="00867F48">
        <w:rPr>
          <w:rFonts w:ascii="Times New Roman" w:hAnsi="Times New Roman" w:cs="Times New Roman"/>
          <w:sz w:val="28"/>
          <w:szCs w:val="28"/>
          <w:lang w:eastAsia="ru-RU"/>
        </w:rPr>
        <w:br/>
      </w:r>
      <w:r w:rsidR="006B5E83" w:rsidRPr="00867F48">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По его инициативе на I Всеказахском съезде, состоявшемся 21 — 28 июля 1917 года в Оренбурге, было заявлено о намерении создать самостоятельную политическую партию и выдвинуто требование «территориально-национальной автономии в рамках Российской демократической федерации». Съезд поручил группе во главе с А.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подготовить проект программы будущей партии, который вскоре был опубликован в газете «Казах». Составители проекта предлагали назвать партию — «Алаш».</w:t>
      </w:r>
      <w:r w:rsidRPr="00867F48">
        <w:rPr>
          <w:rFonts w:ascii="Times New Roman" w:hAnsi="Times New Roman" w:cs="Times New Roman"/>
          <w:sz w:val="28"/>
          <w:szCs w:val="28"/>
          <w:lang w:eastAsia="ru-RU"/>
        </w:rPr>
        <w:br/>
        <w:t>Однако проект не обсуждался и не был принят в связи с возникновением новой политической ситуации (захват власти большевиками), заставившей лидеров партии выдвинуть на первое место вопросы национально-государственного устройства. По некоторым данным, формирующаяся партия объединяла в своих рядах до 5 тыс. человек — лучших представителей национальной интеллигенции и степной аристократии.</w:t>
      </w:r>
      <w:r w:rsidRPr="00867F48">
        <w:rPr>
          <w:rFonts w:ascii="Times New Roman" w:hAnsi="Times New Roman" w:cs="Times New Roman"/>
          <w:sz w:val="28"/>
          <w:szCs w:val="28"/>
          <w:lang w:eastAsia="ru-RU"/>
        </w:rPr>
        <w:br/>
        <w:t xml:space="preserve">Однако важно заметить, что первоочередные задачи в проекте программы носили общедемократический характер: всеобщее избирательное право, демократическая федеративная республика во главе с президентом и законодательным органом, равенство входящих в нее автономий, демократические свободы, независимость церкви от государства, равноправие языков и др. Декларируя, что партия стремится «создать для народа благо и культуру», авторы проекта обстоятельно оговаривали самый необходимый для большинства населения степей вопрос о земле. Они выступали против частной собственности на землю, за возврат земель, изъятых, но еще не заселенных </w:t>
      </w:r>
      <w:r w:rsidRPr="00867F48">
        <w:rPr>
          <w:rFonts w:ascii="Times New Roman" w:hAnsi="Times New Roman" w:cs="Times New Roman"/>
          <w:sz w:val="28"/>
          <w:szCs w:val="28"/>
          <w:lang w:eastAsia="ru-RU"/>
        </w:rPr>
        <w:lastRenderedPageBreak/>
        <w:t>переселенцами, а также церковных наделов их прежним хозяевам — аульным общинам.Обеспечили ли эти положения массовую социальную базу партии? Безусловно, да. Об этом свидетельствуют результаты выборов в Учредительное собрание среди казахского населения страны. Так, по Семипалатинскому уезду список № 5 партии «Алаш» получил 85,5 процента голосов, в Тургайской, Уральской областях — по 75, по Семипалатинску — 33,3 и в Семиреченской области — 57,5 процента. В целом, как предполагал лидер «Алаша» А.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национальная партия провела в «учредилку» 43 депутата, среди которых были самые видные деятели «Алаша»: А. Байтурсынов, А. Беремжанов, депутат I и II Думы, М. Тынышбаев, депутат II Думы, комиссар Временного правительства в Семиреченской области, Ж. и X. Досмухамедовы, М. Шокай, глава Кокандской автономии и мн. др. Объективный рост национального самосознания привел к тому, что под флагом «Алаша» объединились практически все слои населения казахского общества. Понятие о национальной автономии приобрело всеобъемлющий смысл и включало все, что составляет содержание национального чувства вообще.Одна из наиболее важных особенностей возглавляемого А.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движения состояла в том, что оно постоянно эволюционировало на протяжении 1905-1920 г.г., а с середины 1917 г. начало формироваться в партию, и приближение выборов Учредительное собрание ускорило этот процесс.Естественный процесс становления партии «Алаш», как политического института, со всеми присущими ему признаками, был сжат во времени, а затем вовсе прерван стремительными революционными событиями, приведшими к Октябрьскому перевороту. Стремясь адекватно реагировать на быстро меняющиеся условия, руководитель партии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достаточно оперативно проводил реорганизацию своих структур. Изменение тактики партии в конце 1917 г. ее лидер объяснял следующим образом: «Народы и окраины, устремившие все свои взоры и надежды на Всероссийское Учредительное собрание, ожидавшие его санкции на право самоопределения, очутились перед фактом разгона… Учредительного собрания. Поэтому многие области вынуждены были объявить государственную самостоятельность». О реакции алашевцев на первые шаги власти Советов, противоречащие пониманию лидерами «Алаша» норм и прав демократии, можно судить по «Памятке крестьянам, рабочим и солдатам», составленной и выпущенной А. Н.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 xml:space="preserve">м 1 декабря 1917 г., в которой подвергалось жесткой критике решение СНК от 28 ноября, отложившего созыв Учредительного собрания и принявшего декрет «Об аресте вождей гражданской войны против революции». По нему все члены Временного правительства и депутаты Учредительного собрания подлежали аресту и передаче суду ревтрибуналов. В «Памятке» говорилось, что глава Советской власти В. Ульянов-Ленин является единоличным самодержавным и безответственным правителем, подобно Николаю II, что большевики разогнали столичные городские думы и заявляют, что, мол, «не страдают парламентским кретинизмом». В «Памятке» автор отстаивает приоритет демократических </w:t>
      </w:r>
      <w:r w:rsidRPr="00867F48">
        <w:rPr>
          <w:rFonts w:ascii="Times New Roman" w:hAnsi="Times New Roman" w:cs="Times New Roman"/>
          <w:sz w:val="28"/>
          <w:szCs w:val="28"/>
          <w:lang w:eastAsia="ru-RU"/>
        </w:rPr>
        <w:lastRenderedPageBreak/>
        <w:t>свобод и заключает ее следующими словами: «Запомните, крестьяне, рабочие и солдаты, большевики считают: ответственность перед народом правителей, свободу слова, свободу печати, свободу собраний, всеобщее прямое тайное голосование, неприкосновенность граждан и депутатов, власть народа — буржуазным предрассудком… Запомните, крестьяне, рабочие и солдаты, с лица большевизма спала красная маска революционера и обнажила его сущность черносотенца».Таким образом, стремясь оградить свой народ от большевизма, лидеры «Алаша» созвали и провели 5-13 декабря 1917 г. в Оренбурге II Всеказахский съезд, который единогласно постановил образовать территориально-национальную автономию и включить в нее все области с преобладающим казахским населением «единого происхождения, единой культуры, истории и единого языка». Мотивы этого исторического решения формировались следующим образом: «Российская республика лишилась власти, пользующейся доверием народа и моральным авторитетом… велика возможность гражданской войны… анархия угрожает опасностью жизни и имуществу казах — киргизского народа… единственным выходом… является организация твердой власти, которую признавало бы все население казах — киргизских областей». В постановлении съезда указывалось, что все национальные меньшинства, населяющие край, пользуются равными правами. Вошедшим в состав автономии «Алаш» народам гарантировалось представительство во всех учреждениях пропорционально их числу. Предусматривалось также обеспечение культурной и национальной автономии, «если в составе автономии «Алаш» окажутся безземельные народы». Съезд избрал правительство — Всеказахский Народный Совет Алаш-Орды из 15 человек, и еще 10 мест были «оставлены представителям других народов» Казахстана. 40 голосами против 18 из трех выдвинутых кандидатур при тайном голосовании председателем Народного Совета Алаш-Орды избран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Столицей автономии временно выбрана левобережная часть Семипалатинска, переименованная в 1917 г. в гор. Алаш.При обсуждении вопроса о сроках провозглашения автономии съезд разделился на сторонников немедленного принятия этого акта, и выступавших во главе с А. Н.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 xml:space="preserve">м за публикацию и реализацию данного решения после выяснения отношения к нему других народов. Первые оказались в меньшинстве, но после их ультимативного заявления о намерении присоединиться к Туркестанской автономии в том случае, если съезд откажется немедленно объявить автономию, участники съезда единогласно приняли компромиссное решение. Алаш-Орда обязалась в месячный срок выяснить о намерении всех казахов Туркестана присоединиться к автономии «Алаш», а затем объявить решение съезда официально.Сыр-Дарьинский областной съезд, состоявшийся в январе следующего года, постановил временно оставаться в составе туркестанской автономии, и если Алаш-Орда официально объявит автономию и заключит союз с Кокандом, съезд выразил готовность присоединиться к ней. При этом избранные от области депутаты Учредительного собрания автоматически </w:t>
      </w:r>
      <w:r w:rsidRPr="00867F48">
        <w:rPr>
          <w:rFonts w:ascii="Times New Roman" w:hAnsi="Times New Roman" w:cs="Times New Roman"/>
          <w:sz w:val="28"/>
          <w:szCs w:val="28"/>
          <w:lang w:eastAsia="ru-RU"/>
        </w:rPr>
        <w:lastRenderedPageBreak/>
        <w:t>становятся депутатами будущего алашского Учредительного собрания, призванного принять подготовленный Алаш-Ордой проект Конституции. Конституцию предусматривалось учредить окончательно на Всероссийском Учредительном собрании. Впоследствии печатный орган Алаш-Орды «Казах» разъяснил, что основной причиной отказа в немедленном провозглашении автономии были неопределенность ситуации в крае и положение в соседних регионах, прежде всего в Туркестане и Сибири, где активизировались местные автономисты.Стремление к самостоятельности в форме автономии, без выдвижения требований о полной независимости, отражало реализм позиции А. Н. Букейхан</w:t>
      </w:r>
      <w:r w:rsidR="00C1601D">
        <w:rPr>
          <w:rFonts w:ascii="Times New Roman" w:hAnsi="Times New Roman" w:cs="Times New Roman"/>
          <w:sz w:val="28"/>
          <w:szCs w:val="28"/>
          <w:lang w:eastAsia="ru-RU"/>
        </w:rPr>
        <w:t>ова</w:t>
      </w:r>
      <w:r w:rsidRPr="00867F48">
        <w:rPr>
          <w:rFonts w:ascii="Times New Roman" w:hAnsi="Times New Roman" w:cs="Times New Roman"/>
          <w:sz w:val="28"/>
          <w:szCs w:val="28"/>
          <w:lang w:eastAsia="ru-RU"/>
        </w:rPr>
        <w:t>, который объективно оценивал положение казахского общества. Он учитывал достаточно глубокую интегрированность края в российскую политико-экономическую систему, исторически сложившуюся взаимосвязь России и Казахстана, весьма значительную вероятность утери даже минимальной самостоятельности в случае провозглашения полного суверенитета. Он не мог не видеть угрозу, существующую со стороны Китая. Кроме того, необходимо иметь в виду присущее деятелям «Алаша» стремление провести модернизацию казахского общества, ускорить его прогресс на основе разумного сочетания традиционализма с лучшими достижениями европейской культуры и общечеловеческой цивилизации в целом, о чем не раз подчеркивал в своих многочисленных трудах А. Н. Букейхан</w:t>
      </w:r>
      <w:r w:rsidR="00C1601D">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.Отношение же большевистских лидеров к федерации, как форме государственного устройства России, на разных этапах истории общеизвестно. Создание федерации послеоктябрьского периода позволяло Советской власти решить две важнейшие задачи — «удовлетворение» чаяний угнетенных царизмом народностей и сохранение целостности России при прежних границах. Но сама федерация для власти большевиков необходима была лишь как переходная форма к социалистическому унитаризму, о чем, в частности, говорилось во второй программе РКП(б).С утверждением большевистской власти и стремлением ее руководства в условиях нарастающей гражданской войны сохранить целостность рухнувшей империи, а также утвердить на всей ее территории власть Советов, неразрывно связана история переговоров СНК и Алаш-Орды.Сведения об образовании Алаш-Орды и других национальных, областных правительств свидетельствовали об усилении рассредоточения власти и разрушения управления империей, стимулировали действия Совнаркома по определению форм взаимоотношений с бывшими окраинами. Так, 19 января 1918 г., сразу после III съезда Советов, было обнародовано решение о создании Комиссариата по делам мусульман России, который должен был содействовать установлению советской власти в Средней Азии и Казахстане и вести борьбу с «национально-буржуазными правительствами». В связи с подготовкой проекта Конституции и необходимостью объединить в рамках Советской федерации национальные окраины, Наркомнац также организовал отделы по делам национальностей и приглашал в центр представителей с мест. В столицу Алаш-Орды — Семипалатинск (Апаш) приглашение (телеграмма) поступило 28 марта 1918 г.: </w:t>
      </w:r>
      <w:r w:rsidRPr="00867F48">
        <w:rPr>
          <w:rFonts w:ascii="Times New Roman" w:hAnsi="Times New Roman" w:cs="Times New Roman"/>
          <w:sz w:val="28"/>
          <w:szCs w:val="28"/>
          <w:lang w:eastAsia="ru-RU"/>
        </w:rPr>
        <w:lastRenderedPageBreak/>
        <w:t>«Просим немедленно командировать представителей для организации Комиссариата по киргизским делам для работ по осуществлению киргизского штата. Захватите соответствующие материалы». Подобная же просьба «делегировать представителей мусульманской революционной демократии для борьбы по осуществлению Туркестанской Советской Республики» была отправлена и в Турккомиссариат. Очевидно, что образование объектов будущей федерации Наркомнац, не утруждая себя «лишней бюрократической работой», предполагал проводить по ранее разработанной для Татаро-Башкирии стандартной схеме. Обращение же к алашординскому Совету скорее всего свидетельствовало об отсутствии в центре достоверной информации о характере национальных организаций Казахстана.По решению Алаш-Орды в Наркомнац были направлены руководители Западной Алаш-Орды Ж. и X. Досмухамедовы, имевшие при себе решения II Всеказахского съезда 1917 г. По имеющимся архивным материалам можно предположить, что переговоры шли достаточно успешно. Они велись также по телефону: 1 апреля по прямому проводу из СНК В. Ленин и И. Сталин обратились к руководству Алаш-Орды. Переговоры продолжались с 19 час. 45 мин. до 21 часа 30 мин., после чего, по свидетельству С</w:t>
      </w:r>
      <w:r w:rsidR="00C1601D">
        <w:rPr>
          <w:rFonts w:ascii="Times New Roman" w:hAnsi="Times New Roman" w:cs="Times New Roman"/>
          <w:sz w:val="28"/>
          <w:szCs w:val="28"/>
          <w:lang w:eastAsia="ru-RU"/>
        </w:rPr>
        <w:t>махана Нурмухамедовича Букейханова</w:t>
      </w:r>
      <w:r w:rsidRPr="00867F48">
        <w:rPr>
          <w:rFonts w:ascii="Times New Roman" w:hAnsi="Times New Roman" w:cs="Times New Roman"/>
          <w:sz w:val="28"/>
          <w:szCs w:val="28"/>
          <w:lang w:eastAsia="ru-RU"/>
        </w:rPr>
        <w:t>, А.Н. Букейхан</w:t>
      </w:r>
      <w:r w:rsidR="00C1601D">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собрал членов Народного Совета Алаш-Орды в доме Жумеке Оразалина в Семипалатинске и провел совещание, на котором по его предложению было принято решение «признать центральную власть Федеративной Советской Республики» и выдвинуть ряд своих условий. 3 апреля из Семипалатинска в СНК была направлена телеграмма с подробностями своего решения и условий. Телеграмма в Москву была подписана заместителем председателя Алаш-Орды X. Габбасовым, а не А.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 так как уже 25 января 1918 г. из Оренбурга А. Джангильдин направил в местные органы власти приказ именем СНК арестовать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а, Байтурсынова и Е. Омарова. Попытки арестовать лидера Алаш-Орды предпринимались позже и Семипалатинским Совдепом, в связи, с чем он скрывался в окрестностях Семипалатинска. Но, тем не менее, ход и содержание переговоров Алаш-Орды и Советской власти, безусловно, определялись самим Букейхано</w:t>
      </w:r>
      <w:r w:rsidR="006B5E83" w:rsidRPr="00867F48">
        <w:rPr>
          <w:rFonts w:ascii="Times New Roman" w:hAnsi="Times New Roman" w:cs="Times New Roman"/>
          <w:sz w:val="28"/>
          <w:szCs w:val="28"/>
          <w:lang w:eastAsia="ru-RU"/>
        </w:rPr>
        <w:t>вы</w:t>
      </w:r>
      <w:r w:rsidRPr="00867F48">
        <w:rPr>
          <w:rFonts w:ascii="Times New Roman" w:hAnsi="Times New Roman" w:cs="Times New Roman"/>
          <w:sz w:val="28"/>
          <w:szCs w:val="28"/>
          <w:lang w:eastAsia="ru-RU"/>
        </w:rPr>
        <w:t>м.</w:t>
      </w:r>
      <w:r w:rsidR="00C1601D">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 xml:space="preserve">Суть решения Алаш-Орды и, в частности, телеграммы от 3 апреля, направленной в Москву, сводилась к тому, что определялись границы будущей автономии: Алаш-Орда отстаивала свое право на инициативу созыва Учредительного собрания автономии в тесном сотрудничестве с местным Советом, на сохранение за собой до съезда высшей законодательной и исполнительной власти. На местах власть, по мнению Алаш-Орды, должна была в переходный период принадлежать Советам, «организованным на демократических началах с соблюдением пропорционального представительства от национальностей». Там же, где Советы еще не созданы, предлагалось сохранить казахские комитеты Алаш-Орды, земские и городские органы самоуправления, национальные суды и создать народную милицию.В телеграмме от 4 апреля на имя Досмухамедовых Алаш-Орда уведомила их об ответе И. Сталина, который считал приемлемым </w:t>
      </w:r>
      <w:r w:rsidRPr="00867F48">
        <w:rPr>
          <w:rFonts w:ascii="Times New Roman" w:hAnsi="Times New Roman" w:cs="Times New Roman"/>
          <w:sz w:val="28"/>
          <w:szCs w:val="28"/>
          <w:lang w:eastAsia="ru-RU"/>
        </w:rPr>
        <w:lastRenderedPageBreak/>
        <w:t>решение Всеказахского съезда при условии признания Алаш-Ордой власти СНК как центральной и Советов на местах, поручила требовать немедленного освобождения арестованных местными Советами членов Алаш-Орды и других национальных организаций. Но, как выяснилось впоследствии, из условий Алаш-Орды для СНК был неприемлем пункт о Советах, «организованных на демократических началах с соблюдением пропорционального представительства от национальностей».Таким образом, представления большевистской власти и Алаш-Орды о принципах образования федерации, правах входящих в нее автономий и органов на местах не совпадали. Но тем не менее лидеры Алаш-Орды стремились к достижению приемлемого компромисса, перед которым стоя</w:t>
      </w:r>
      <w:r w:rsidR="00C1601D">
        <w:rPr>
          <w:rFonts w:ascii="Times New Roman" w:hAnsi="Times New Roman" w:cs="Times New Roman"/>
          <w:sz w:val="28"/>
          <w:szCs w:val="28"/>
          <w:lang w:eastAsia="ru-RU"/>
        </w:rPr>
        <w:t>ли лишь два возможных варианта -</w:t>
      </w:r>
      <w:r w:rsidRPr="00867F48">
        <w:rPr>
          <w:rFonts w:ascii="Times New Roman" w:hAnsi="Times New Roman" w:cs="Times New Roman"/>
          <w:sz w:val="28"/>
          <w:szCs w:val="28"/>
          <w:lang w:eastAsia="ru-RU"/>
        </w:rPr>
        <w:t xml:space="preserve"> открыто выступить против большевиков или «на время мириться с их засилием».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предложил избрать последний ввиду того, что прямое столкновение в условиях, когда «большевизмом, как эпидемией, был заражен весь организм русского государства» и его разрушительная сила достигла кульминации. По мнению лидера Алаш-Орды, прямое столкновение с Советской властью «вовлекло бы казахское население в кровавую бойню, подорвало бы… основы хозяйственно-экономической его жизни и дало бы подонкам казахского общества возможность вторгнуть идею большевизма в степь, вызвать дифференциацию в обществе и, таким образом, разрушить основы и традиции веками сложившегося национального нашего быта».Отношение же большевистского правительства к Алаш-Орде в этот момент характеризовалось следующим образом: партия «Алаш» является буржуазно-кадетской, а ее председ</w:t>
      </w:r>
      <w:r w:rsidR="00C1601D">
        <w:rPr>
          <w:rFonts w:ascii="Times New Roman" w:hAnsi="Times New Roman" w:cs="Times New Roman"/>
          <w:sz w:val="28"/>
          <w:szCs w:val="28"/>
          <w:lang w:eastAsia="ru-RU"/>
        </w:rPr>
        <w:t>атель -</w:t>
      </w:r>
      <w:r w:rsidRPr="00867F48">
        <w:rPr>
          <w:rFonts w:ascii="Times New Roman" w:hAnsi="Times New Roman" w:cs="Times New Roman"/>
          <w:sz w:val="28"/>
          <w:szCs w:val="28"/>
          <w:lang w:eastAsia="ru-RU"/>
        </w:rPr>
        <w:t xml:space="preserve"> ставленник Временног</w:t>
      </w:r>
      <w:r w:rsidR="00C1601D">
        <w:rPr>
          <w:rFonts w:ascii="Times New Roman" w:hAnsi="Times New Roman" w:cs="Times New Roman"/>
          <w:sz w:val="28"/>
          <w:szCs w:val="28"/>
          <w:lang w:eastAsia="ru-RU"/>
        </w:rPr>
        <w:t>о правительства, следовательно -</w:t>
      </w:r>
      <w:r w:rsidRPr="00867F48">
        <w:rPr>
          <w:rFonts w:ascii="Times New Roman" w:hAnsi="Times New Roman" w:cs="Times New Roman"/>
          <w:sz w:val="28"/>
          <w:szCs w:val="28"/>
          <w:lang w:eastAsia="ru-RU"/>
        </w:rPr>
        <w:t xml:space="preserve"> враг.Массовые факты насилия, грабежей и злоупотреблений, которыми сопровождалось, по свидетельству А. Байтурсынова, одного из лидеров «Алаша», большевистское движение на окраинах, представлявших «полнейшую анархию», толкали Алаш-Орду в лагерь вооруженной оппозиции.Вскоре Советская власть в Семипалатинске пала. 19 июня вооруженные отряды Алаш-Орды прибыли в столицу, 300 милиционеров во главе с офицерами были торжественно встречены представителями Временного Сибирского правительства и военных чинов. «Во время встречи на площадь прибыл известный национальный деятель Букейханов, в честь которого по предложению подполковника Тохтамышева всадники произнесли «Алла». На знаменах белого цвета на киргизском (казахском) языке были начертаны лозунги: «Да здравствует Всероссийское и Сибирское Учредительное Собрание», «Да здравствуют верные сыны родины».</w:t>
      </w:r>
      <w:r w:rsidR="00A62511">
        <w:rPr>
          <w:rFonts w:ascii="Times New Roman" w:hAnsi="Times New Roman" w:cs="Times New Roman"/>
          <w:sz w:val="28"/>
          <w:szCs w:val="28"/>
          <w:lang w:eastAsia="ru-RU"/>
        </w:rPr>
        <w:t xml:space="preserve">В </w:t>
      </w:r>
      <w:r w:rsidR="00C1601D">
        <w:rPr>
          <w:rFonts w:ascii="Times New Roman" w:hAnsi="Times New Roman" w:cs="Times New Roman"/>
          <w:sz w:val="28"/>
          <w:szCs w:val="28"/>
          <w:lang w:eastAsia="ru-RU"/>
        </w:rPr>
        <w:t>конце 1919 -</w:t>
      </w:r>
      <w:r w:rsidRPr="00867F48">
        <w:rPr>
          <w:rFonts w:ascii="Times New Roman" w:hAnsi="Times New Roman" w:cs="Times New Roman"/>
          <w:sz w:val="28"/>
          <w:szCs w:val="28"/>
          <w:lang w:eastAsia="ru-RU"/>
        </w:rPr>
        <w:t xml:space="preserve"> начале 1920 года он во главе казахской делегации ездил в Москву и, как далее свидетельствует один из алашординцев и членов делегации Алимхан Ермеков, лично встречался с Ульяновым-Лениным и другими вождями пролетарской диктатуры. Руководил работой делегации в процессе переговоров по окончательной выработке положения об автономии Казахстана в рамках Советской федерации. В 1920 году участвовал в работе съезда Учредительного собрания, провозгласившего образование Казахской АССР в Оренбурге, съезд </w:t>
      </w:r>
      <w:r w:rsidRPr="00867F48">
        <w:rPr>
          <w:rFonts w:ascii="Times New Roman" w:hAnsi="Times New Roman" w:cs="Times New Roman"/>
          <w:sz w:val="28"/>
          <w:szCs w:val="28"/>
          <w:lang w:eastAsia="ru-RU"/>
        </w:rPr>
        <w:lastRenderedPageBreak/>
        <w:t>проводился «на условиях центра», чем и объясняется, что в составе руководителей вновь образованной автономии его имя не значилось. Тем не менее, в 1920-1921 г.г. он работал одним из руководителей Наркомзема Казахстана. В 1921 г. после трагической смерти супруги Елены Яковлевны добровольно отстранился от активной деятельности и уехал в родные места — в Токраунскую волость.Но его нахождение в Казахстане было нежелательным и опасным для Советской власти. В этой связи руководители центра решили «проявить заботу о здоровье старого… марксиста» и отозвать в Москву. Осенью 1922 года он был арестован и под конвоем доставлен в столицу, где его ожидала персональная квартира в бывшем доме графа Шереметьева в центре Москвы. Несомненно, что под этим благовидным предлогом Советы скрывали свою основную цель — изолировать его от народа и держать опытного политического деятеля под контролем.В Москве с декабря 1922 г.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работал литературным сотрудником казахской секции Центриздата СССР. В 1925 г. его приглашают в состав Особого Комитета АН СССР в качестве эксперта по Казахстану и одновременно предлагают должность профессора в Ленинградском университете. В 1926 г. он трудился в составе научно-исследовательской экспедиции АН СССР в Адаевском уезде (Каз. АССР), в качестве руководителя исследовательской партии. Но в конце 1926 г. был арестован в Актюбинске и доставлен снова в Москву, где отсидел 15 суток в Бутырской тюрьме. Однако после освобождения он продолжает свою работу в казахской секции Центриздата в Москве. Но 1 октября 1927 г. отстранен от должности под видом «сокращения штатов» и до июля 1937 года находился под домашним арестом. В 1934 г. он неожиданно получил приглашение от В. Д. Бонч-Бруевича, соратника В. Ульянова-Ленина, который в своем официальном письме просил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а помочь в составлении фонда «Центрального музея художественной литературы, критики и публицистики». Но и эта работа продолжалась недолго. Более того, в течение 1929-1933 г.г. он неоднократно привлекался к следствию, подвергался допросу со стороны следователей ОГПУ-НКВД СССР по поводу «преступных деяний» бывших соратников по Алаш-Орде.</w:t>
      </w:r>
    </w:p>
    <w:p w:rsidR="00995163" w:rsidRPr="00867F48" w:rsidRDefault="00995163" w:rsidP="00867F48">
      <w:pPr>
        <w:pStyle w:val="ab"/>
        <w:rPr>
          <w:rFonts w:ascii="Times New Roman" w:hAnsi="Times New Roman" w:cs="Times New Roman"/>
          <w:sz w:val="28"/>
          <w:szCs w:val="28"/>
          <w:lang w:eastAsia="ru-RU"/>
        </w:rPr>
      </w:pPr>
      <w:r w:rsidRPr="00867F48">
        <w:rPr>
          <w:rFonts w:ascii="Times New Roman" w:hAnsi="Times New Roman" w:cs="Times New Roman"/>
          <w:noProof/>
          <w:sz w:val="28"/>
          <w:szCs w:val="28"/>
          <w:lang w:eastAsia="ru-RU"/>
        </w:rPr>
        <w:lastRenderedPageBreak/>
        <w:drawing>
          <wp:inline distT="0" distB="0" distL="0" distR="0" wp14:anchorId="26F7C754" wp14:editId="0AA6B91C">
            <wp:extent cx="4400550" cy="2619375"/>
            <wp:effectExtent l="0" t="0" r="0" b="9525"/>
            <wp:docPr id="5" name="Рисунок 5" descr="http://www.elimai.kz/wp-content/uploads/2011/10/bokei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imai.kz/wp-content/uploads/2011/10/bokeiha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619375"/>
                    </a:xfrm>
                    <a:prstGeom prst="rect">
                      <a:avLst/>
                    </a:prstGeom>
                    <a:noFill/>
                    <a:ln>
                      <a:noFill/>
                    </a:ln>
                  </pic:spPr>
                </pic:pic>
              </a:graphicData>
            </a:graphic>
          </wp:inline>
        </w:drawing>
      </w:r>
      <w:r w:rsidRPr="00867F48">
        <w:rPr>
          <w:rFonts w:ascii="Times New Roman" w:hAnsi="Times New Roman" w:cs="Times New Roman"/>
          <w:sz w:val="28"/>
          <w:szCs w:val="28"/>
          <w:lang w:eastAsia="ru-RU"/>
        </w:rPr>
        <w:br/>
        <w:t>Но, несмотря на то, что национальный лидер находился под неусыпным надзором властей, 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поддерживал тесную связь с Казахстаном через своих единомышленников, занимавших ответственные должности в Казахском советском правительстве, руководил и направлял их дея</w:t>
      </w:r>
      <w:r w:rsidR="00EC73F3">
        <w:rPr>
          <w:rFonts w:ascii="Times New Roman" w:hAnsi="Times New Roman" w:cs="Times New Roman"/>
          <w:sz w:val="28"/>
          <w:szCs w:val="28"/>
          <w:lang w:eastAsia="ru-RU"/>
        </w:rPr>
        <w:t>тельность с единственной целью -</w:t>
      </w:r>
      <w:r w:rsidRPr="00867F48">
        <w:rPr>
          <w:rFonts w:ascii="Times New Roman" w:hAnsi="Times New Roman" w:cs="Times New Roman"/>
          <w:sz w:val="28"/>
          <w:szCs w:val="28"/>
          <w:lang w:eastAsia="ru-RU"/>
        </w:rPr>
        <w:t xml:space="preserve"> придать казахской советской культуре отчетливо национальный характер. К примеру, в 1923 г. он предпринял попытку создать легальное культурно-просветительское общество из числа национальной интеллигенции, которое, по замыслу автора, должно проявить заботу о подъеме казахской национальной культуры, образования и издательского дела. Им, совместно с А. Байтурсыновым, М. Дулатовым, М. Жумабековым, С. Садвакасовым, М. Жолдыбаевым и др., уже были разработаны Программа и Устав будущего общества, а затем разосланы по всем регионам Казахстана. По единому мнению организаторов, общество должно было носить название «АЛКА» и служить «путеводителем» для деятелей культуры и искусства.Однако эта идея не нашла поддержки со стороны «казахских большевиков» (С. Сейфуллина, С. Муканова и др.) лишь потому, что исходила от А. Н. Букейхана</w:t>
      </w:r>
      <w:r w:rsidR="00EC73F3">
        <w:rPr>
          <w:rFonts w:ascii="Times New Roman" w:hAnsi="Times New Roman" w:cs="Times New Roman"/>
          <w:sz w:val="28"/>
          <w:szCs w:val="28"/>
          <w:lang w:eastAsia="ru-RU"/>
        </w:rPr>
        <w:t>ова</w:t>
      </w:r>
      <w:r w:rsidRPr="00867F48">
        <w:rPr>
          <w:rFonts w:ascii="Times New Roman" w:hAnsi="Times New Roman" w:cs="Times New Roman"/>
          <w:sz w:val="28"/>
          <w:szCs w:val="28"/>
          <w:lang w:eastAsia="ru-RU"/>
        </w:rPr>
        <w:t>, лидера «буржуазных националистов», и в 1925 г. был введен запрет на ее агитацию и распространение.</w:t>
      </w:r>
      <w:r w:rsidR="00A8456E">
        <w:rPr>
          <w:rFonts w:ascii="Times New Roman" w:hAnsi="Times New Roman" w:cs="Times New Roman"/>
          <w:sz w:val="28"/>
          <w:szCs w:val="28"/>
          <w:lang w:eastAsia="ru-RU"/>
        </w:rPr>
        <w:t xml:space="preserve"> </w:t>
      </w:r>
      <w:r w:rsidRPr="00867F48">
        <w:rPr>
          <w:rFonts w:ascii="Times New Roman" w:hAnsi="Times New Roman" w:cs="Times New Roman"/>
          <w:sz w:val="28"/>
          <w:szCs w:val="28"/>
          <w:lang w:eastAsia="ru-RU"/>
        </w:rPr>
        <w:t>А. Н. Букейхан</w:t>
      </w:r>
      <w:r w:rsidR="006B5E83" w:rsidRPr="00867F48">
        <w:rPr>
          <w:rFonts w:ascii="Times New Roman" w:hAnsi="Times New Roman" w:cs="Times New Roman"/>
          <w:sz w:val="28"/>
          <w:szCs w:val="28"/>
          <w:lang w:eastAsia="ru-RU"/>
        </w:rPr>
        <w:t>ов</w:t>
      </w:r>
      <w:r w:rsidRPr="00867F48">
        <w:rPr>
          <w:rFonts w:ascii="Times New Roman" w:hAnsi="Times New Roman" w:cs="Times New Roman"/>
          <w:sz w:val="28"/>
          <w:szCs w:val="28"/>
          <w:lang w:eastAsia="ru-RU"/>
        </w:rPr>
        <w:t xml:space="preserve"> продолжал оказывать влияние на национальную интеллигенцию вплоть до 1930-х годов через прессу. В течение 1922-1930 г.г. он сотрудничал практически со всеми периодическими изданиями Казахстана и публиковал свои материалы под различными псевдонимами: «Кыр-баласы», «Калмакбай», «Читатель» (на рус. яз.). Однако не стремился к свержению Советской власти и не призывал народ к восстанию. Да, он не любил Советскую власть, но признавал, т. к. был убежден, «что единственная власть, которая отнеслась к нам сочувственно — это советская власть. Мы добивались долго (возможно) выделиться в отдельную национальную единицу, и никто кроме советской власти, навстречу нам не пошел…».</w:t>
      </w:r>
    </w:p>
    <w:p w:rsidR="00A8456E" w:rsidRDefault="00A8456E" w:rsidP="00995163">
      <w:pPr>
        <w:shd w:val="clear" w:color="auto" w:fill="FFFFFF"/>
        <w:spacing w:before="150" w:after="150" w:line="293" w:lineRule="atLeast"/>
        <w:rPr>
          <w:rFonts w:ascii="Times New Roman" w:eastAsia="Times New Roman" w:hAnsi="Times New Roman" w:cs="Times New Roman"/>
          <w:b/>
          <w:color w:val="333333"/>
          <w:sz w:val="28"/>
          <w:szCs w:val="28"/>
          <w:lang w:eastAsia="ru-RU"/>
        </w:rPr>
      </w:pPr>
    </w:p>
    <w:p w:rsidR="00A8456E" w:rsidRDefault="00A8456E" w:rsidP="00995163">
      <w:pPr>
        <w:shd w:val="clear" w:color="auto" w:fill="FFFFFF"/>
        <w:spacing w:before="150" w:after="150" w:line="293" w:lineRule="atLeast"/>
        <w:rPr>
          <w:rFonts w:ascii="Times New Roman" w:eastAsia="Times New Roman" w:hAnsi="Times New Roman" w:cs="Times New Roman"/>
          <w:b/>
          <w:color w:val="333333"/>
          <w:sz w:val="28"/>
          <w:szCs w:val="28"/>
          <w:lang w:eastAsia="ru-RU"/>
        </w:rPr>
      </w:pPr>
    </w:p>
    <w:p w:rsidR="00EA2742" w:rsidRPr="003D7807" w:rsidRDefault="003D7807" w:rsidP="00EA2742">
      <w:pPr>
        <w:shd w:val="clear" w:color="auto" w:fill="FFFFFF"/>
        <w:spacing w:before="240" w:after="240" w:line="293" w:lineRule="atLeast"/>
        <w:rPr>
          <w:rFonts w:ascii="Times New Roman" w:eastAsia="Times New Roman" w:hAnsi="Times New Roman" w:cs="Times New Roman"/>
          <w:sz w:val="28"/>
          <w:szCs w:val="28"/>
          <w:lang w:eastAsia="ru-RU"/>
        </w:rPr>
      </w:pPr>
      <w:r w:rsidRPr="003D7807">
        <w:rPr>
          <w:rFonts w:ascii="Times New Roman" w:eastAsia="Times New Roman" w:hAnsi="Times New Roman" w:cs="Times New Roman"/>
          <w:b/>
          <w:bCs/>
          <w:sz w:val="28"/>
          <w:szCs w:val="28"/>
          <w:lang w:eastAsia="ru-RU"/>
        </w:rPr>
        <w:t>Ахмет Байтурсынов</w:t>
      </w:r>
      <w:r w:rsidRPr="003D7807">
        <w:rPr>
          <w:rFonts w:ascii="Times New Roman" w:eastAsia="Times New Roman" w:hAnsi="Times New Roman" w:cs="Times New Roman"/>
          <w:sz w:val="28"/>
          <w:szCs w:val="28"/>
          <w:lang w:eastAsia="ru-RU"/>
        </w:rPr>
        <w:t> </w:t>
      </w:r>
      <w:r w:rsidR="0042637E" w:rsidRPr="003D7807">
        <w:rPr>
          <w:rFonts w:ascii="Times New Roman" w:eastAsia="Times New Roman" w:hAnsi="Times New Roman" w:cs="Times New Roman"/>
          <w:sz w:val="28"/>
          <w:szCs w:val="28"/>
          <w:lang w:eastAsia="ru-RU"/>
        </w:rPr>
        <w:t xml:space="preserve"> </w:t>
      </w:r>
      <w:r w:rsidR="00EA2742" w:rsidRPr="003D7807">
        <w:rPr>
          <w:rFonts w:ascii="Times New Roman" w:eastAsia="Times New Roman" w:hAnsi="Times New Roman" w:cs="Times New Roman"/>
          <w:sz w:val="28"/>
          <w:szCs w:val="28"/>
          <w:lang w:eastAsia="ru-RU"/>
        </w:rPr>
        <w:t>(1873-1938 гг.)</w:t>
      </w:r>
      <w:r w:rsidR="00EA2742" w:rsidRPr="003D7807">
        <w:rPr>
          <w:rFonts w:ascii="Times New Roman" w:eastAsia="Times New Roman" w:hAnsi="Times New Roman" w:cs="Times New Roman"/>
          <w:sz w:val="28"/>
          <w:szCs w:val="28"/>
          <w:lang w:eastAsia="ru-RU"/>
        </w:rPr>
        <w:br/>
        <w:t>Вся жизнь Ахмета Байтурсынова была пронизана пламенной заботой о самоопределении казахов, развитии культуры, образовании и науки, сохранении в веках самобытного народного творчества самого духа нации. Не случайно М. Ауэзов еще в 1923 году, учитывая неоценимые заслуги Байтурсынова перед казахским народам, назвал его «вождем казахской интеллигенции».Ахмет Байтурсынов – поэт, учёный, тюрколог, переводчик, педагог, публицист, общественный деятель. В своё время он стал жертвой несправедливости, сталинских репрессий, более полувека не удостаивался упоминания, его имя не занимало достойного места в истории Казахстана. Лишь сейчас, в условиях перемен, когда устраняются «белые» пятна в истории, народу возвращены имена таких его деятелей, как Шакарим Кудайбердиев, Ахмет Байтурсынов, Магжан Жумабаев, Жусупбек Аймауытов, Мыржакып Дулатов.А. Байтурсынов родился 28 января 1873 года в урочище Сартюбек Тургайского уезда в семье простого крестьянина. Его отец Байтурсын, считавшийся потомком народного батыра Умбетая, был храбрым, умным человеком, с чувством собственного достоинства, не мирившимся с производством и бесправием в казахских аулах, часто вступавшим в конфликт с местными феодалами и царскими властями. </w:t>
      </w:r>
      <w:r w:rsidR="00EA2742" w:rsidRPr="003D7807">
        <w:rPr>
          <w:rFonts w:ascii="Times New Roman" w:eastAsia="Times New Roman" w:hAnsi="Times New Roman" w:cs="Times New Roman"/>
          <w:sz w:val="28"/>
          <w:szCs w:val="28"/>
          <w:lang w:eastAsia="ru-RU"/>
        </w:rPr>
        <w:br/>
        <w:t xml:space="preserve">А. Байтурсынов родился 18 января 1873 года в местности Сарытубек, Жангельдинского района, Тургайской области. Отец А. Байтурсынова пользовался большим авторитетом у сородичей, был человеком глубокого ума, умел защищать интересы своих земляков. Однажды в аул с отрядом приехал начальник уезда, полковник Яковлев и устроил погром. Не вынеся оскорблений, нанесенных царскими служителями, отец Байтурсынова вместе со своими братьями Актасом и Сабалаком избили уездного начальника. За этот поступок их обвинили в заговоре «против царя» и выслали на 15 лет в Итжеккен - дальние сибирские края. Ахмету тогда было 13 лет. Его, остававшегося беспризорным, один из уцелевших родственников отдает в Тургайское двухклассное русско-казахское училище. Окончив его с большими трудностями и лишениями, А. Байтурсынов отправляется в Оренбург для продолжения образования и поступает в четырехлетнюю учительскую школу, основанную выдающимся казахским просветителем Ибраем Алтынсариным. Одаренный от природы и настойчивый по характеру Ахмет, перебиваясь с хлеба на воду, в 1895 году заканчивает полный курс обучения. В 1896 году Ахмет едет в волость Батпак Актюбинского уезда и работает учителем школы Ахметкерея Катыбакова, через некоторое время переезжает в местечко Аулиеколь ныне Аулиекольский район Костанайской области – на должность учителя школы. Затем Ахмет преподает в г. Костанае в двухклассном русско-казахском училище.В 1885 году Байтурсын и его брат были осуждены на 15 лет и сосланы в Сибирь за то, что разбили голову начальнику уезда. Расправа властей над отцом, родственниками и поддержавшими их аульчанами оставила горькое впечатлениеу будущего поэта. </w:t>
      </w:r>
      <w:r w:rsidR="00EA2742" w:rsidRPr="003D7807">
        <w:rPr>
          <w:rFonts w:ascii="Times New Roman" w:eastAsia="Times New Roman" w:hAnsi="Times New Roman" w:cs="Times New Roman"/>
          <w:sz w:val="28"/>
          <w:szCs w:val="28"/>
          <w:lang w:eastAsia="ru-RU"/>
        </w:rPr>
        <w:lastRenderedPageBreak/>
        <w:t xml:space="preserve">В «Письме к матери», написанном в 1909 годуиз Семипалатинской тюрьмы, А. Байтурсынов об этих событиях пишет так: Сердце моё, сражённое в 13 лет, сохранило неизлечимую рану и глубокий след. Ахмет обучался грамоте у аульного муллы. В 1886 году он поступил в Тургайское двухклассное русско-казахское училище, затем учился в школе киргизских учителей в Оренбурге, которую окончил в 1895 году. Он долго учительствовал в аульных, волостных школах, а также двухклассных русско-казахских училищах в Актюбинском, Каркалинском уездах и в городе Кустанае. К тем ранним временам относятся стихи, которым он дал название «Сеятель разума». Ахмет Байтурсынов был одним из первых просветителей Казахстана, которые осознали, что просвещение, образование принест ощутимую пользу народу лишь в условиях свободы, общественных перемен. Он нередко выступал с разоблачением произвола местных управителей и колониальной политики царского самодержавия. Революция 1905-1907 годов вызвала в нём надежду на перемены, он активно участвует в народных волнениях, часто выступает перед демонстрантами, организует группу казахских интеллигентов, вместе с ними составляет петицию в адрес правительства в Петербурге.В годы наступления реакции продолжает работу в подпольных организациях. Жандармы арестовывают Байтурсынова и его товарищей и в 1909 году заключают в Семипалатинскую тюрьму, продержав под следствием восемь месяцев. Затем его выслали за пределы казахской земли, долгое время он находился под надзором полиции, но борьбу за свободу своего народа не прекращал. В те годы он писал стихи и сделал перевод из русской классики, в частности из произведений И.А. Крылова. Сборник «Сорок басен» А.Байтурсынова увидел свет в 1909 году в Петербурге. Он принёс ему известность поэта, переводчика и человека, болеющего всей душой за народ. Сборник стихов «Комар» выходил отдельными изданиями в 1911 и 1914 годах в Оренбурге. Стремясь вызволить народ из оков отсталости, Ахмет Байтурсынов глубоко понимал, что подъём культуры можно осуществить через всеобщее просвещение и усвоение достижений общечеловеческой цивилизации. К этим годам относится начало пути А.Байтурсынова по стезе науки. Исследуя природу казахского языка , он пишет статьи и учебники по языкознанию, впоследствии появляются его научные исследования по языкознанию.1913-1917 гг. – примечательный период в жизни Ахмета Байтурсынова. Он был редактором газеты «Казах», единственной тогда на казахском языке, выпускавшейся в Оренбурге. Здесь он публикует немало своих статей по вопросам просвещения, литературы и языкознания, знакомя читателей с богатым культурным наследием народа, призывая к свету знаний, духовному совершенству. В бурные годы Февральской и Октябрьской революций, как и многие представители российской и казахской интеллигенции, А.Байтурсынов не сразу разобрался в сути и содерджании происходящих событий и некоторое время находился под влиянием националистических настроений. Но вскоре в 1919 году, убедившись в пагубности для казахского народа политики правых националистических </w:t>
      </w:r>
      <w:r w:rsidR="00EA2742" w:rsidRPr="003D7807">
        <w:rPr>
          <w:rFonts w:ascii="Times New Roman" w:eastAsia="Times New Roman" w:hAnsi="Times New Roman" w:cs="Times New Roman"/>
          <w:sz w:val="28"/>
          <w:szCs w:val="28"/>
          <w:lang w:eastAsia="ru-RU"/>
        </w:rPr>
        <w:lastRenderedPageBreak/>
        <w:t xml:space="preserve">партий, он переходит на сторону совесткой власти, участвует в работе Революционного комитета по управлению Казахским краем. Получив мандат за подписью В.И. Ленина, он бессменно трудится в его составе, внеся заметный вклад в подготовку государственности казахского народа. После образования Казахской советской республики, будучи членом правительства., А. Байтурсынов работает наркомом просвещения республики, затем в газете «Ак жол», в академическом центре Казахстана при народном Комиссариате просвещения, пишет ряд трудов по языкознанию и литературоведению. В ходе гражданской войны советское руководство, стремясь привлечь квалифицированных специалистов на сторону революции, издает постановление ВЦИК от 4 апреля 1919 г., в котором, в частности, говорилось, что "киргизы (казахи), принимавшие участие в гражданской войне против советской власти, а также члены и сотрудники бывшего национального киргизского правительства "Алаш-Орды" за прежнюю свою контрреволюционную деятельность никакому преследованию и наказанию не подлежат". После этого постановления многие лидеры правительства "Алаш-Орды" перешли на сторону советской власти.В августе 1919 года в статье "Революция и киргизы" Ахмет Байтурсынов писал "Провозглашение "Декларации прав народов России" можно считать началом внимательного отношения к казахскому национальному вопросу, я могу от чистого сердца успокоить товарищей, что, предпочитая советскую власть колчаковской, мы не ошиблись".Однако волна жестоких репрессий обрушилась и на Казахстан. В результате пострадала прежде всего казахская творческая интеллигенция, перешедшая на сторону советской власти и по мере сил служившая ей в последующие годы. С уничтожением таких личностей, как Ахмет Байтурсынов, Алихан Букейханов, Сакен Сейфуллин, Магжан Жумабаев и др. Серьезный урон понесли наука и литература Казахстана.Надо отметить должное: советская власть не жалела сил для развития просвещения. Особое внимание уделялось женщинам-казашкам. В 1930-31 учебном году был внесен всеобуч в оседлых районах, а с 1931 года - в районах с кочевым населением. Огромное внимание на ускорение культурного прогресса оказали многие деятели национальной интеллигенции. В те годы огромной популярностью пользовались написанные Ахметом Байтурсыновым учебные пособия по родной речи, учебники для системы ликбезов, иллюстрированный букварь, выдержавший в 20-годы несколько изданий.20-30-е годы были также периодом становления науки в Казахстане. Крупным центром изучения истории, этнографии, экономики края и естественных наук стало общество изучения Казахстана. В работе естественно-георгафической, этнографической и историко-археологической секций общества принимали участие видные ученые С. Асфендияров, А. Затаевич, А. Байтурсынов, Ж. Аймауытов и др.В те же годы в Казахстане началось преследование деятелей дореволюционной интеллигенции, которой инкриминировалась нелегальная деятельность по воссозданию алаш-ордынского движения. В 1920 г. был арестован Ахмет Байтурсынов. Он был выслан в Архангельск, а жена с дочкой Шолпан - в Томскую область. Но в 1934 </w:t>
      </w:r>
      <w:r w:rsidR="00EA2742" w:rsidRPr="003D7807">
        <w:rPr>
          <w:rFonts w:ascii="Times New Roman" w:eastAsia="Times New Roman" w:hAnsi="Times New Roman" w:cs="Times New Roman"/>
          <w:sz w:val="28"/>
          <w:szCs w:val="28"/>
          <w:lang w:eastAsia="ru-RU"/>
        </w:rPr>
        <w:lastRenderedPageBreak/>
        <w:t>году по ходатайству Е. Пешковой, работавшей тогда в комиссии Красного Креста, Ахмет Байтурсынов был освобожден. Однако в октябре 1937 года он был снова арестован и растрелян.В тяжёлые дни перегиба в числе трёх десятков государственных и культурных деятелей без всяких оснований в 1929 году А. Байтурсынов был арестован, сидел в тюрьме, затем сослан в Архангельск. В 1934 году благодаря вмешательству М. Горького и его жены Е. П. Пешковой, с помощью Международного Красного Креста его освободили, но свобода длилась недолго, в 1937 году А.Байтурсынова вторично арестовали и вскоре приговорили к расстрелу. Только спустя полвека справедливость восторжествовала, в 1988 году советским судом он посмертно оправдан за отсутствием состава преступления. Такова была тяжёлая судьба одного из ярких представителей культуры казахского народа. Наряду с работой учителя и занятием наукой, активной общественной деятельностью А. Байтурсынов плодотворно работал в области художественного слова, принимал участие в развитии реалистических, гуманистических, просветительских традиций казахской литературы в условиях 20 века. На рубеже 19-20 веков одной из главных проблем казахской литературы был национальный вопрос, состояние казахского общества, пути его развития. А. Байтурсынов активно включился в литературный процесс сборниками стихов и переводов «Кырык мысал» (Сорок басен), «Маса» (Комар), изданием образцов фольклора, разработкой проблем истории и теории казахской дитературы в научно-теоретических статьях, трудах, учебниках.Однако его плодотворная научно-творческая деятельность в конце двадцатых годов была насильственно прервана. В июне 1929 года он был на 10 лет арестован и выслан в Архангельскую область, а жена и дочь отправлены в Томск. В результате активного вмешательства А.М. Горького и Е. Пешковой через международную организацию Красного Креста в 1934 году ему удается соединиться семьей и вернуться в Алма-Ату. Но прежний ярлык «классового врага» как клеймо позора постоянно преследует его. В октябре 1937 года Ахмет Байтурсынов был снова арестован, а спустя два месяца, 8 декабря расстрелян как «враг народа» в застенках НКВД. И вот через много лет доброе имя А. Байтурсынова восстановлено, а его бесценные творения возвращены народу. Память замечательного человека нашего земляка А. Байтурсынова увековечены в г. Костанае. Его имя носит Кустанайский Государственный Университет. В городском парке установлен памятник, одна из центральных улиц города носит его имя. Многогранный талант А. Байтурсынова позволял ему пробовать силу пера в поэзии, публицистике, науке и других отраслях культуры. Он является не только ученым, составителем многих учебников, переводчиком, этнографам, но и автором многих стихов, доступных для детей младшего возраста.Его стихи дети быстро запоминали и по ним учились грамоте. Ахмет – был великим Устазом – Учителем с большой буквы детей и взрослых. Он был и остался в памяти народа светлым лучом казахской науки и культуры.</w:t>
      </w:r>
    </w:p>
    <w:p w:rsidR="003D7807" w:rsidRPr="003D7807" w:rsidRDefault="003D7807" w:rsidP="003D7807">
      <w:pPr>
        <w:pStyle w:val="ab"/>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Мыржакып (Мир- Якуп) Дулатов </w:t>
      </w:r>
      <w:r w:rsidRPr="003D7807">
        <w:rPr>
          <w:rFonts w:ascii="Times New Roman" w:hAnsi="Times New Roman" w:cs="Times New Roman"/>
          <w:b/>
          <w:sz w:val="28"/>
          <w:szCs w:val="28"/>
          <w:lang w:eastAsia="ru-RU"/>
        </w:rPr>
        <w:t>(1885-1935гг.)</w:t>
      </w:r>
    </w:p>
    <w:p w:rsidR="003D7807" w:rsidRDefault="003D7807" w:rsidP="003D7807">
      <w:pPr>
        <w:pStyle w:val="ab"/>
        <w:rPr>
          <w:lang w:eastAsia="ru-RU"/>
        </w:rPr>
      </w:pPr>
      <w:r w:rsidRPr="003D7807">
        <w:rPr>
          <w:rFonts w:ascii="Times New Roman" w:hAnsi="Times New Roman" w:cs="Times New Roman"/>
          <w:sz w:val="28"/>
          <w:szCs w:val="28"/>
          <w:lang w:eastAsia="ru-RU"/>
        </w:rPr>
        <w:lastRenderedPageBreak/>
        <w:t> </w:t>
      </w:r>
      <w:r w:rsidR="00EA2742" w:rsidRPr="003D7807">
        <w:rPr>
          <w:rFonts w:ascii="Times New Roman" w:hAnsi="Times New Roman" w:cs="Times New Roman"/>
          <w:sz w:val="28"/>
          <w:szCs w:val="28"/>
          <w:lang w:eastAsia="ru-RU"/>
        </w:rPr>
        <w:t xml:space="preserve"> Многогранна, удивительно активна, деятельна жизнь Мыржакыпа Дулатова, трагически оборвавшаяся в 1935 году.  Жизнь и деятельность Мыржакыпа Дулатова, замечательного поэта, писателя, переводчика, журналиста, педагога также приходятся на начало XX века, время, когда казахское общество было в состоянии своеобразного вакуума, обострялись разного рода противоречия социального, полити</w:t>
      </w:r>
      <w:r w:rsidRPr="003D7807">
        <w:rPr>
          <w:rFonts w:ascii="Times New Roman" w:hAnsi="Times New Roman" w:cs="Times New Roman"/>
          <w:sz w:val="28"/>
          <w:szCs w:val="28"/>
          <w:lang w:eastAsia="ru-RU"/>
        </w:rPr>
        <w:t>ческого и духовного характера.</w:t>
      </w:r>
      <w:r w:rsidR="00EA2742" w:rsidRPr="003D7807">
        <w:rPr>
          <w:rFonts w:ascii="Times New Roman" w:hAnsi="Times New Roman" w:cs="Times New Roman"/>
          <w:sz w:val="28"/>
          <w:szCs w:val="28"/>
          <w:lang w:eastAsia="ru-RU"/>
        </w:rPr>
        <w:t xml:space="preserve">  Выйдя на общественную арену вместе с активной частью интеллигенции, среди которой выделяется А. Байтурсынов, М. Дулатов активно влиял на национальное самосознание народа и призывал к его освобождению. На сложном пути поиска истины были ошибки, неосторожные действия, но была и правда жизни и справедливые требования, созвучные сегодняшнему дню. К сожалению, жизнь этого человека насильственно оборвалась.  М. Дулатов родился 25 ноября 1885 года в местечке Сарыкеп Тургайского уезда, </w:t>
      </w:r>
      <w:r w:rsidR="007F510D">
        <w:rPr>
          <w:rFonts w:ascii="Times New Roman" w:hAnsi="Times New Roman" w:cs="Times New Roman"/>
          <w:sz w:val="28"/>
          <w:szCs w:val="28"/>
          <w:lang w:eastAsia="ru-RU"/>
        </w:rPr>
        <w:t>нынешней Кустанайской области, в</w:t>
      </w:r>
      <w:r w:rsidR="00EA2742" w:rsidRPr="003D7807">
        <w:rPr>
          <w:rFonts w:ascii="Times New Roman" w:hAnsi="Times New Roman" w:cs="Times New Roman"/>
          <w:sz w:val="28"/>
          <w:szCs w:val="28"/>
          <w:lang w:eastAsia="ru-RU"/>
        </w:rPr>
        <w:t xml:space="preserve"> семье аульного мастера. Мать умерла, когда ему было всего два года, отца лишился в 12 лет. Учился в аульной школе, затем в Тургайском двухклассном русско-казахском училище. Окончив педагогические курсы, с 1902 года учительствует в ауле, посвящая свободное время самообразованию, освоению творческого наследия национальных, русс</w:t>
      </w:r>
      <w:r w:rsidRPr="003D7807">
        <w:rPr>
          <w:rFonts w:ascii="Times New Roman" w:hAnsi="Times New Roman" w:cs="Times New Roman"/>
          <w:sz w:val="28"/>
          <w:szCs w:val="28"/>
          <w:lang w:eastAsia="ru-RU"/>
        </w:rPr>
        <w:t xml:space="preserve">ких и зарубежных писателей. </w:t>
      </w:r>
      <w:r w:rsidR="00EA2742" w:rsidRPr="003D7807">
        <w:rPr>
          <w:rFonts w:ascii="Times New Roman" w:hAnsi="Times New Roman" w:cs="Times New Roman"/>
          <w:sz w:val="28"/>
          <w:szCs w:val="28"/>
          <w:lang w:eastAsia="ru-RU"/>
        </w:rPr>
        <w:t xml:space="preserve">Молодой учитель, в детстве видевший горькую долю и убогое положение бедноты, не мог стоять в стороне от бурлящих событий того времени. Определить форму участия в событиях времени Мыржакыпу помогла встреча с Ахметом Байтурсыновым, Алиханом Букейхановым, которые в то время активно занимались просветительской и общественной деятельностью. В дни революционных событий 1905 года он находится в рядах демонстрантов в Каркаралинске. В те годы в Уральске состоялся съезд областей и была образована "Казахская конституционно-демократическая партия". В работе съезда участвовали видные казахские и татарские прогрессивные деятели: А. Букейханов, М. Дулатов, Г. Тукай, А. Бримжанов, Б. Каратаев, М. Тухватуллин, А, Тынышпаев и другие. На съезде говорилось о свободе народа, о развитии национальной культуры, языка и литературы, свободе вероисповедания, была составлена петиция царскому правительству.  В 1906 году в составе группы делегатов М. Дулатов ездил в Петербург. В это время там было немало прогрессивных представителей казахской интеллигенции и учащейся молодежи. Исполненные желанием найти правду и справедливость, они решили создать свой печатный орган - газету под символическим названием "Серке" (вожак, который умеет вывести отару овец на дорогу во время степного бурана). В 1907 году в Петербурге выходит ее первый номер. В издании газеты самое деятельное участие принимал М. Дулатов. Здесь было опубликовано его стихотворение "К молодежи", во втором номере под псевдонимом Аргын он помещает статью "Наши задачи", в которой разоблачает политику царизма относительно национальных окраин. Однако номер газеты был конфискован, а дальнейшее издание ее запрещено. М. Дулатов продолжает сочинять полные гражданского и призывного к борьбе духа стихи. Сборник стихов "Оян казак" ("Пробудись, казах!"), увидевший свет в Казани в 1909 году </w:t>
      </w:r>
      <w:r w:rsidR="00EA2742" w:rsidRPr="003D7807">
        <w:rPr>
          <w:rFonts w:ascii="Times New Roman" w:hAnsi="Times New Roman" w:cs="Times New Roman"/>
          <w:sz w:val="28"/>
          <w:szCs w:val="28"/>
          <w:lang w:eastAsia="ru-RU"/>
        </w:rPr>
        <w:lastRenderedPageBreak/>
        <w:t>и дважды переиздававшийся за короткое время, также был конфискован, автора заключили в тюрьму. "Открой глаза, проснись, казах, подними голову, не теряй зря время в темноте...",- таковы были тогда дулатовские строки. Его острое неприятие действительности было социально направленным и вызвано стремлением помочь родному народу, активно участвовать в его жизни, в его судьбе. В эти годы талант его достиг полной зрелости. В 1919 году в Казани выходит его роман "Несчастная Жамал", в котором автор показывает униженное положение женщины в казахском ауле. В 1913 году в Оренбурге выход</w:t>
      </w:r>
      <w:r w:rsidR="007F510D">
        <w:rPr>
          <w:rFonts w:ascii="Times New Roman" w:hAnsi="Times New Roman" w:cs="Times New Roman"/>
          <w:sz w:val="28"/>
          <w:szCs w:val="28"/>
          <w:lang w:eastAsia="ru-RU"/>
        </w:rPr>
        <w:t>ит сборник стихов "Гражданин", в</w:t>
      </w:r>
      <w:r w:rsidR="00EA2742" w:rsidRPr="003D7807">
        <w:rPr>
          <w:rFonts w:ascii="Times New Roman" w:hAnsi="Times New Roman" w:cs="Times New Roman"/>
          <w:sz w:val="28"/>
          <w:szCs w:val="28"/>
          <w:lang w:eastAsia="ru-RU"/>
        </w:rPr>
        <w:t xml:space="preserve"> 1915 году - литературно публицистическая книга "Терме", в эти же годы автор пишет учебники по литературе, арифметике, переводит на казахский язык ряд произведений Фирдоуси, Крылова, Пушкина, Лермонтова, Шиллера, Тукая. Одновременно вместе с А. Байтурсыновым издает в Оренбурге (1913- 1918 гг.) газету "Казах", на страницах которой помешает статьи на злободневные темы из жизни издательство Казахстана. Понять и постигнуть действительный ход исторического развития сложно, трудно. Несмотря на то, что в канун октябрьских революционных бурь М. Дулатов и А. Байтурсынов и другие стояли на позициях трудового народа, поощряли его нужды и чаяния, стремление к свободе, духовно приобщались к демократическим, просветительским, отчасти и революционным идеям времени</w:t>
      </w:r>
      <w:r w:rsidR="007F510D">
        <w:rPr>
          <w:rFonts w:ascii="Times New Roman" w:hAnsi="Times New Roman" w:cs="Times New Roman"/>
          <w:sz w:val="28"/>
          <w:szCs w:val="28"/>
          <w:lang w:eastAsia="ru-RU"/>
        </w:rPr>
        <w:t>.</w:t>
      </w:r>
      <w:r w:rsidR="00EA2742" w:rsidRPr="003D7807">
        <w:rPr>
          <w:rFonts w:ascii="Times New Roman" w:hAnsi="Times New Roman" w:cs="Times New Roman"/>
          <w:sz w:val="28"/>
          <w:szCs w:val="28"/>
          <w:lang w:eastAsia="ru-RU"/>
        </w:rPr>
        <w:t xml:space="preserve"> В конце 1928 года в Казахстане началось преследование деятелей дореволюционной интеллигенции. М. Дулатову было предъявлено обвинение в нелегальной деятельности по возрождению буржуазно-националистического движения. Он был арестован и приговорен к расстрелу, который впоследствии был заменен заключением на 10 лет. Скончался М. Дулатов в лазарете Соловецкого лагеря 5 октября 1935 года. Имя и творчество М. Дулатова долго было запрещено. Лишь 4 ноября 1988 года был реабилитирован. В 1991 году было издано собрание его сочинений, Включающие в себя стихи, прозаические про изведе</w:t>
      </w:r>
      <w:r w:rsidRPr="003D7807">
        <w:rPr>
          <w:rFonts w:ascii="Times New Roman" w:hAnsi="Times New Roman" w:cs="Times New Roman"/>
          <w:sz w:val="28"/>
          <w:szCs w:val="28"/>
          <w:lang w:eastAsia="ru-RU"/>
        </w:rPr>
        <w:t>ния, журнально-газетные статьи.</w:t>
      </w:r>
      <w:r w:rsidR="00EA2742" w:rsidRPr="003D7807">
        <w:rPr>
          <w:rFonts w:ascii="Times New Roman" w:hAnsi="Times New Roman" w:cs="Times New Roman"/>
          <w:lang w:eastAsia="ru-RU"/>
        </w:rPr>
        <w:t>   </w:t>
      </w:r>
      <w:r w:rsidR="00EA2742" w:rsidRPr="00EA2742">
        <w:rPr>
          <w:lang w:eastAsia="ru-RU"/>
        </w:rPr>
        <w:t>  </w:t>
      </w:r>
    </w:p>
    <w:p w:rsidR="003D7807" w:rsidRPr="003D7807" w:rsidRDefault="00EA2742" w:rsidP="003D7807">
      <w:pPr>
        <w:pStyle w:val="ab"/>
        <w:rPr>
          <w:rFonts w:ascii="Times New Roman" w:hAnsi="Times New Roman" w:cs="Times New Roman"/>
          <w:b/>
          <w:sz w:val="28"/>
          <w:szCs w:val="28"/>
          <w:lang w:eastAsia="ru-RU"/>
        </w:rPr>
      </w:pPr>
      <w:r w:rsidRPr="003D7807">
        <w:rPr>
          <w:rFonts w:ascii="Times New Roman" w:hAnsi="Times New Roman" w:cs="Times New Roman"/>
          <w:b/>
          <w:lang w:eastAsia="ru-RU"/>
        </w:rPr>
        <w:t>  </w:t>
      </w:r>
      <w:r w:rsidR="003D7807" w:rsidRPr="00777B84">
        <w:rPr>
          <w:rFonts w:ascii="Times New Roman" w:hAnsi="Times New Roman" w:cs="Times New Roman"/>
          <w:b/>
          <w:sz w:val="28"/>
          <w:szCs w:val="28"/>
          <w:lang w:eastAsia="ru-RU"/>
        </w:rPr>
        <w:t xml:space="preserve">Магжан </w:t>
      </w:r>
      <w:r w:rsidR="003D7807" w:rsidRPr="003D7807">
        <w:rPr>
          <w:rFonts w:ascii="Times New Roman" w:hAnsi="Times New Roman" w:cs="Times New Roman"/>
          <w:b/>
          <w:sz w:val="28"/>
          <w:szCs w:val="28"/>
          <w:lang w:eastAsia="ru-RU"/>
        </w:rPr>
        <w:t>Жумабаев (1893-1938гг.)</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xml:space="preserve"> Тонкий живописец, чья чуткая кисть пластична и гибка, с таким проникновением воспел сокровенное, интимное, что его слово становиться голосом сердца.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Мое голубое пламя Любовью к земле горит,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Улыбка моя - зарево,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Сердце в костер обратит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Огненною Звездою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Я проношусь во тьме,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Жизнь - Огонь, и другую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Я не хочу себе.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Я, Солнцем рожденный и Небом,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Сияю, горю в вышине,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Лишь Тенгри я повинуюсь,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По огненной мчусь дуге.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lastRenderedPageBreak/>
        <w:t>Слово мое искрится,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В раскосых глазах - огонь,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Я сам себе поклоняюсь,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Я огненно-красный конь. </w:t>
      </w:r>
    </w:p>
    <w:p w:rsid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w:t>
      </w:r>
      <w:r w:rsidR="003D7807">
        <w:rPr>
          <w:rFonts w:ascii="Times New Roman" w:hAnsi="Times New Roman" w:cs="Times New Roman"/>
          <w:sz w:val="28"/>
          <w:szCs w:val="28"/>
          <w:lang w:eastAsia="ru-RU"/>
        </w:rPr>
        <w:t>                     ("Огонь")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Магжан родился в Северо-Казахстанской области в зажиточной семье. Сначала учился в родном ауле, изучал тюркский, арабский, персидский и русский языка. Вскоре он поступает в медресе Кзылжара (ныне Акмола), затем учится в известном медресе Галлия (Уфа) у великого писателя Татарстана Галымжана Ибрагимова. Именно в эти годы юноша начинает свои литературные опыты. Знаменательным событием в жизни молодого поэта становится выход в свет его первой книги "Шолпан" ("Венера", 1912, Казань). Магжан стремится расширить свои знания, и в 1913 году приезжает в Омск, где учится у Мыржакыпа Дулатова, поступает в семинарию, которую успешно заканчивает в 1916 году. Эстетические и художественные взгляды Магжана формировались в годы общественной активности и противоборства - три русские революции, национально-патриотическое движение Алаш, горячие споры о будущем Степи. Конечно, водоворот этих событий не мог не увлечь талантливого юношу, в груди которого билось пылкое сердце, я жажду послужить людям. Начинается общественно деятельность, полная надежд и чаяний: он становится редактором кзылжарской газеты "Знамя свободы" (1919), в Ташкенте преподает в казахско-киргизском институте 0922), занимается переводческой деятельностью в Восточном - издательстве Москвы, учится в литератур</w:t>
      </w:r>
      <w:r w:rsidR="0015139E">
        <w:rPr>
          <w:rFonts w:ascii="Times New Roman" w:hAnsi="Times New Roman" w:cs="Times New Roman"/>
          <w:sz w:val="28"/>
          <w:szCs w:val="28"/>
          <w:lang w:eastAsia="ru-RU"/>
        </w:rPr>
        <w:t xml:space="preserve">ном институте </w:t>
      </w:r>
      <w:r w:rsidRPr="003D7807">
        <w:rPr>
          <w:rFonts w:ascii="Times New Roman" w:hAnsi="Times New Roman" w:cs="Times New Roman"/>
          <w:sz w:val="28"/>
          <w:szCs w:val="28"/>
          <w:lang w:eastAsia="ru-RU"/>
        </w:rPr>
        <w:t xml:space="preserve"> (1928), работает в школе и техникуме. Тягчайшим испытанием явились по сфабрикованному обвинению арест и ссылка в Карелию. К счастью, вмешательство А. М. Горького и его жены Е. Пешковой спасает Магжана от еще более тяжких наказаний, но освобожденный из ссылки поэт, полный творческих планов и жажды деятельности, едет домой. Однако вскоре он вновь безвинно репрессирован, и в 1938 году его настигла пуля палача, оборвавшая жизнь. Наиболее полным прижизненным изданием Магжана Жумабаева является сборник "Песни Магжана" (1923). "Слову своему поклоняюсь". " Я сам огонь - я себе поклоняюсь. Мое слово огонь - я своему слову поклоняюсь",- писал в одном из своих стихотворениям Магжан Жумабаев. Высокообразованный, прекрасно знающий поэзию Запада и Востока, он осознавал цену и силу художественного слова. Пожалуй, Магжан из тех редких талантов, которые по счастливому стечению обстоятельств в полной мере выразили свое "я" в творчестве, когда сугубо личное, интимное становится фактом искусства, следовательно, фактом общечеловеческим. Именно поэтому ему в своей лирике удалось воспроизвести сложнейшие проявления духовной жизни человека на перепутье истории. Как и Абай, чьей памяти поэт поклонялся, пронзительной болью выразил он тяжелую судьбу своего народа. Ощущение трагизма жизни призывает всю его поэзию. В поэтическом мире Магжана, мир тончайших лирических чувствований, достойное место занимает и интимный, и </w:t>
      </w:r>
      <w:r w:rsidRPr="003D7807">
        <w:rPr>
          <w:rFonts w:ascii="Times New Roman" w:hAnsi="Times New Roman" w:cs="Times New Roman"/>
          <w:sz w:val="28"/>
          <w:szCs w:val="28"/>
          <w:lang w:eastAsia="ru-RU"/>
        </w:rPr>
        <w:lastRenderedPageBreak/>
        <w:t xml:space="preserve">гражданский, и философская, и пейзажная лирика. Прямые переводы и творческая перекличка с Гете, Жуковским, Лермонтовым, Блоком, Гейне, Фетом, Байроном и другими русскими и зарубежными классиками свидетельствуют о созвучной с ними струе творчества М. Жумабаева. Поэмы "Батыр Баян", "Коркыт", л также "Сказки", "Жусып-хан", переводы из М. Горького ("Песня о Соколе"), Мамина-Сибиряка ("Белый конь"), собственные стихи печатались почти во всех газетах и журналах не </w:t>
      </w:r>
      <w:r w:rsidR="0015139E">
        <w:rPr>
          <w:rFonts w:ascii="Times New Roman" w:hAnsi="Times New Roman" w:cs="Times New Roman"/>
          <w:sz w:val="28"/>
          <w:szCs w:val="28"/>
          <w:lang w:eastAsia="ru-RU"/>
        </w:rPr>
        <w:t>только</w:t>
      </w:r>
      <w:r w:rsidRPr="003D7807">
        <w:rPr>
          <w:rFonts w:ascii="Times New Roman" w:hAnsi="Times New Roman" w:cs="Times New Roman"/>
          <w:sz w:val="28"/>
          <w:szCs w:val="28"/>
          <w:lang w:eastAsia="ru-RU"/>
        </w:rPr>
        <w:t xml:space="preserve"> </w:t>
      </w:r>
      <w:r w:rsidR="003D7807">
        <w:rPr>
          <w:rFonts w:ascii="Times New Roman" w:hAnsi="Times New Roman" w:cs="Times New Roman"/>
          <w:sz w:val="28"/>
          <w:szCs w:val="28"/>
          <w:lang w:eastAsia="ru-RU"/>
        </w:rPr>
        <w:t>родной, но и других республик. </w:t>
      </w:r>
      <w:r w:rsidRPr="003D7807">
        <w:rPr>
          <w:rFonts w:ascii="Times New Roman" w:hAnsi="Times New Roman" w:cs="Times New Roman"/>
          <w:sz w:val="28"/>
          <w:szCs w:val="28"/>
          <w:lang w:eastAsia="ru-RU"/>
        </w:rPr>
        <w:t>  Его поэзия необычайно оригинальна. Образы-символы, образы-метафоры, олицетворяющее круглые явления, полны глубокого смысла: "Пророк", "Теигри", "Ангел", "Море", "Кинжал", "Сердце", "Скакун", 'Небо", "Земля". Центральным в поэзии Магжана Жумабаева является образ Степи, синоним родного народа, народа высоких духовно-нравственных достоинств. Только слово способно передать животворную силу любви к родной земле, приблизить к святыне, ибо оно отголосок самой жизни, голос истории, суть души поэта.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Зимой бураны. летом - миражи,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То саван белый, то желтее ржи,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Ни гор. ни рек.- безмолвие да камни,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Одни лишь камни да солончаки,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Но все-таки долина Сарыарки,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Пусть даже и такая, дорога мне.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За то ее, наверное, люблю, </w:t>
      </w:r>
    </w:p>
    <w:p w:rsidR="003D7807" w:rsidRDefault="003D7807" w:rsidP="003D7807">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Что не пойму, за что и почему.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Степь моя!.. Почему же я люблю ее? Почему? Я не знаю сам... Я и сам не пойму!" Да, степь кажется неприветливой, суровой для постороннего взгляда, но она полна жизни, она - колыбель поэта, по ней прошлись века, миры... Поэт посвятил немало изумительных по красоте и изяществу песен-стихов благословенной Степи.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Магжан ведет задушевную беседу с родной землей, доверяет ей тайны и желания своего сердца, которое бьется в унисон с ней то печально, то радостно, то восхищенно. Поэт вглядывается в картины, открывающиеся его взору, и не может насладиться ими. Стихи М. Жумабаева - это не просто зарисовки или описания времен года, но и трепет его души, сокровенное, выстраданное - сгусток его настроений, мыслей и чувств. "Кокшетау", "Черный лес", "Летняя дорога", "Зимняя дорога", "Береза", "Лесной царь" (из Гете - Жуковского), "Летнее утро", "Волны", "Закат" (из Гейне), "Волнуется золотая нива" (из Лермонтова)- откроют перед вами мир поэтического совершенства.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xml:space="preserve">        Сильное впечатление производит интимная лирика Магжана. Поэт тончайших чувствований, нежный и впечатлительный, он создал гимн любви, гимн светлый, гимн-восхищение, где облик любимой сродни небесной красоте, душа ее - морской глубине, и не любить, не восхищаться ею нельзя, в ней и печаль, и грусть, и волнение, и ожидание, и восторг, и страдание, и раскаяние... Трудно, да и невозможно передать все оттенки мыслей, чувств, которыми </w:t>
      </w:r>
      <w:r w:rsidRPr="003D7807">
        <w:rPr>
          <w:rFonts w:ascii="Times New Roman" w:hAnsi="Times New Roman" w:cs="Times New Roman"/>
          <w:sz w:val="28"/>
          <w:szCs w:val="28"/>
          <w:lang w:eastAsia="ru-RU"/>
        </w:rPr>
        <w:lastRenderedPageBreak/>
        <w:t>насыщена лирика поэта: "Сереброликая", "Вьются черные косы", "Любимой", "Любовь?", "Юной красавице", "По Фету", "Люби меня, родная", "Лик твой нежный, любимая" (по Гейне-Фету), "Разлука", "Потерял тебя, милая" (по Гете). Целый мир в поэзии представляют философские, трагические размышления Магжана: "Мысли", "Болезнь", "Звездам", "Часы", "Александр Блок", "Красавица в трауре", "Женщина", "Была ночь". Сердце поэта, волнуясь, бьется в созвучии с временем, его лирическое "я" трагично. Предчувствие беды, ожидание непоправимого все больше охватывают поэта. Тревожно, где-то слышатся раскаты грома, ,и, видны отблески молний. Поэтические образы, метафоры, сравнения зримо передают чувства поэта.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Ночь буревая, ветра мытарство,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Смерть - холодное, мрачное царство.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С робкой надеждой свечу у. зажег: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Будет, не будет мерцать огонек?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Черные тучи ползут отовсюду,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Только душа моя - светлое чудо -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Благословляет и благодарит: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Свечка не гаснет, мерцает, горит! </w:t>
      </w:r>
    </w:p>
    <w:p w:rsidR="00EA2742" w:rsidRPr="003D7807"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Поэтический облик Магжана Жумабаева сродни есенинскому. Своей национальной самобытностью он так же дорог казахскому читателю, как Есенин - русскому. </w:t>
      </w:r>
    </w:p>
    <w:p w:rsidR="00EA2742" w:rsidRDefault="00EA2742" w:rsidP="003D7807">
      <w:pPr>
        <w:pStyle w:val="ab"/>
        <w:rPr>
          <w:rFonts w:ascii="Times New Roman" w:hAnsi="Times New Roman" w:cs="Times New Roman"/>
          <w:sz w:val="28"/>
          <w:szCs w:val="28"/>
          <w:lang w:eastAsia="ru-RU"/>
        </w:rPr>
      </w:pPr>
      <w:r w:rsidRPr="003D7807">
        <w:rPr>
          <w:rFonts w:ascii="Times New Roman" w:hAnsi="Times New Roman" w:cs="Times New Roman"/>
          <w:sz w:val="28"/>
          <w:szCs w:val="28"/>
          <w:lang w:eastAsia="ru-RU"/>
        </w:rPr>
        <w:t>        Следует отметить и еще одну грань таланта Жумабаева. У него были задатки прекрасного прозаика. Так, дошедшее до нас произведение "Грех Шолпан" раскрывает его как мастера психологического рассказа. Разоблачая в стиле прежних традиций нравы казахского аула (чудовищная расправа аульчан с женщиной, решившей при любимом, но бесплодном муже родить ребёнка от другого мужчины), он мастерски описывает внутреннюю борьбу Шолпан, пришедшей к такому решению, затем близость с отцом ожидаемого ребенка. И хотя все в ауле единодушно осудили Шолпан, автор понимает свою героиню и сочувствует ей. В этом его глубокий ум и новизна мышления.</w:t>
      </w:r>
    </w:p>
    <w:p w:rsidR="00073B8E" w:rsidRPr="00073B8E" w:rsidRDefault="00073B8E" w:rsidP="00073B8E">
      <w:pPr>
        <w:pStyle w:val="ab"/>
        <w:rPr>
          <w:rFonts w:ascii="Times New Roman" w:hAnsi="Times New Roman" w:cs="Times New Roman"/>
          <w:b/>
          <w:sz w:val="28"/>
          <w:szCs w:val="28"/>
        </w:rPr>
      </w:pPr>
      <w:r w:rsidRPr="00073B8E">
        <w:rPr>
          <w:rFonts w:ascii="Times New Roman" w:hAnsi="Times New Roman" w:cs="Times New Roman"/>
          <w:b/>
          <w:sz w:val="28"/>
          <w:szCs w:val="28"/>
        </w:rPr>
        <w:t>Алимхан Ермеков</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 xml:space="preserve">Выпускник Томского технологического (политехнического) института, построенного на личные средства царя Николая II, являвшегося одним из самых престижных вузов, который окончили К. Сатпаев и многие другие специалисты-казахи, занимавшие крупные должности в промышленности и строительстве. А. Ермеков, крупный деятель Алаш Орды, работал в правительстве Киргизской автономии в составе РСФСР и подготовил предложения для доклада В. И. Ленина в июле 1920 года о ее границах. А. Ермеков предложил образовать Киргизскую (Казахскую) автономную республику в составе Оренбургской, Астраханской областей, Алтайского края современной Российской Федерации и территории современного Казахстана. Свое предложение он аргументировал тем, что с древнейших времен на территории Астраханской области проживали и проживают казахские роды Алшын, Кыпшак и находилась Букеевская орда, в </w:t>
      </w:r>
      <w:r w:rsidRPr="00073B8E">
        <w:rPr>
          <w:rFonts w:ascii="Times New Roman" w:hAnsi="Times New Roman" w:cs="Times New Roman"/>
          <w:sz w:val="28"/>
          <w:szCs w:val="28"/>
        </w:rPr>
        <w:lastRenderedPageBreak/>
        <w:t>долинах рек Катунь и Бии (казахские названия Катын и Би) -- роды Аргын, Найман, Кереш. Кроме того, казахи проживают в Кулундинской степи (казахское название - Кульшды). Несмотря на это в состав Киргизской автономной республики Астраханская область и Алтайский край не были включены, и она была образована в составе Оренбургской, Каракалпакской областей и территории современной Республики Казахстан.В дальнейшем профессор А. Ермеков стал признанным в СССР математиком. Арестован в 1937 году, но не казнен. Умер после второй мировой войны через некоторое время после освобождения из сталинских лагерей.</w:t>
      </w:r>
    </w:p>
    <w:p w:rsidR="00073B8E" w:rsidRPr="00073B8E" w:rsidRDefault="00073B8E" w:rsidP="00073B8E">
      <w:pPr>
        <w:pStyle w:val="ab"/>
        <w:rPr>
          <w:rFonts w:ascii="Times New Roman" w:hAnsi="Times New Roman" w:cs="Times New Roman"/>
          <w:b/>
          <w:sz w:val="28"/>
          <w:szCs w:val="28"/>
        </w:rPr>
      </w:pPr>
      <w:r w:rsidRPr="00073B8E">
        <w:rPr>
          <w:rFonts w:ascii="Times New Roman" w:hAnsi="Times New Roman" w:cs="Times New Roman"/>
          <w:b/>
          <w:sz w:val="28"/>
          <w:szCs w:val="28"/>
        </w:rPr>
        <w:t>Мустафа Шокаев (1890-1941)</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Окончил Петроградский университет. Учился с главой Временного правительства России Александром Федоровичем Керенским, который назначил его официальным представителем Временного правительства в Туркестанском крае. С мандатом Временного правительства прибыл в Оренбург, где его власть признали все официальные органы Оренбургской, Омской, Туркестанской губерний. За короткий срок М. Шокаевым была достигнута принципиальная договоренность с губернаторами Оренбургской, Астраханской, Омской, Туркестанской губерний о создании на территории Туркестанского края Туркестанской автономии, в правительство которой должны были войти представители всех народов, населяющих Туркестанский край, в том числе русского и казачества пропорционально их численности. Однако позже планы М. Шокаева несколько изменились, и он согласовал с Временным правительством создание вместо одн</w:t>
      </w:r>
      <w:r>
        <w:rPr>
          <w:rFonts w:ascii="Times New Roman" w:hAnsi="Times New Roman" w:cs="Times New Roman"/>
          <w:sz w:val="28"/>
          <w:szCs w:val="28"/>
        </w:rPr>
        <w:t>ой автономии двух: Киргизской -</w:t>
      </w:r>
      <w:r w:rsidRPr="00073B8E">
        <w:rPr>
          <w:rFonts w:ascii="Times New Roman" w:hAnsi="Times New Roman" w:cs="Times New Roman"/>
          <w:sz w:val="28"/>
          <w:szCs w:val="28"/>
        </w:rPr>
        <w:t>во главе с правительством Алаш Орды и Кокандской -- во главе с Мухамеджаном Тынышбаевым.Правительство Алаш Орды было создано в июле 1</w:t>
      </w:r>
      <w:r>
        <w:rPr>
          <w:rFonts w:ascii="Times New Roman" w:hAnsi="Times New Roman" w:cs="Times New Roman"/>
          <w:sz w:val="28"/>
          <w:szCs w:val="28"/>
        </w:rPr>
        <w:t>917 года, а кокандское -</w:t>
      </w:r>
      <w:r w:rsidRPr="00073B8E">
        <w:rPr>
          <w:rFonts w:ascii="Times New Roman" w:hAnsi="Times New Roman" w:cs="Times New Roman"/>
          <w:sz w:val="28"/>
          <w:szCs w:val="28"/>
        </w:rPr>
        <w:t xml:space="preserve"> несколько позже. В середине ноября 1917 года должны были состояться учредительные съезды По официальному образованию указанных автономий в составе России.Таким образом А. Керенский собирался решить национальное устройство в Туркестанском крае, демократические принципы которого гарантировали национальное примирение и обеспечивали стабильность в этом обширном регионе России. Однако произошел переворот 7-8 ноября 1917 года, организованный Лениным.После переворота Ленина М. Шокаев лишился мандата на управление Туркестанским краем, но организовал обращение к Ленину от правительств Алаш Орды и Кокандской автономии с просьбой признать их. Прос</w:t>
      </w:r>
      <w:r>
        <w:rPr>
          <w:rFonts w:ascii="Times New Roman" w:hAnsi="Times New Roman" w:cs="Times New Roman"/>
          <w:sz w:val="28"/>
          <w:szCs w:val="28"/>
        </w:rPr>
        <w:t>ьбы были отклонены. Тогда М. Шо</w:t>
      </w:r>
      <w:r w:rsidRPr="00073B8E">
        <w:rPr>
          <w:rFonts w:ascii="Times New Roman" w:hAnsi="Times New Roman" w:cs="Times New Roman"/>
          <w:sz w:val="28"/>
          <w:szCs w:val="28"/>
        </w:rPr>
        <w:t xml:space="preserve">каев выехал в Коканд и заменил на посту премьер-министра Кокандской автономии М. Тынышбаева. В планы М. Шокаева входила организация с участием русского населения вооруженного сопротивления большевикам. Однако русское население Средней Азии отказалась сотрудничать с Кокандской автономией и призвало в Коканд Красную Армию. В отличие от остальных руководителей Алаш Орды, надеявшихся найти общий язык с большевиками-коммунистами, он покинул страну и выехал в Грузию. М. Шокаев, единственный из правительства Алаш Орды, вел политическую борьбу против коммунистов. О его заграничной </w:t>
      </w:r>
      <w:r w:rsidRPr="00073B8E">
        <w:rPr>
          <w:rFonts w:ascii="Times New Roman" w:hAnsi="Times New Roman" w:cs="Times New Roman"/>
          <w:sz w:val="28"/>
          <w:szCs w:val="28"/>
        </w:rPr>
        <w:lastRenderedPageBreak/>
        <w:t>деятельности есть труд Хасена Оралтая, опубликованный в турецкой печати. В августе 1991-г. этот труд был частично переведен на казахский язык Фадли Алиевым и опубликован в газете «Азат» 31 августа 1991 года:«После падения Кокандской автономии Мустафа Шокаев прибыл в Тифлис, где сотрудничал с грузинскими газетами «Вольные горцы» и другими. В них М. Шокаев опубликовал ряд статей по Туркестану под псевдонимами. М. Жанай, М. Жалил. В северокавказском журнале «Жана элем», выпускавшемся с его участием, он также опубликовал ряд работ по Туркестану. В Тифлисе под редакцией М. Шокаева стала издаваться газета «Тан»- Затем М. Шокаев выехал в С</w:t>
      </w:r>
      <w:r>
        <w:rPr>
          <w:rFonts w:ascii="Times New Roman" w:hAnsi="Times New Roman" w:cs="Times New Roman"/>
          <w:sz w:val="28"/>
          <w:szCs w:val="28"/>
        </w:rPr>
        <w:t>тамбул, где издавал журнал «Жана Турк</w:t>
      </w:r>
      <w:r>
        <w:rPr>
          <w:rFonts w:ascii="Times New Roman" w:hAnsi="Times New Roman" w:cs="Times New Roman"/>
          <w:sz w:val="28"/>
          <w:szCs w:val="28"/>
          <w:lang w:val="kk-KZ"/>
        </w:rPr>
        <w:t>i</w:t>
      </w:r>
      <w:r w:rsidRPr="00073B8E">
        <w:rPr>
          <w:rFonts w:ascii="Times New Roman" w:hAnsi="Times New Roman" w:cs="Times New Roman"/>
          <w:sz w:val="28"/>
          <w:szCs w:val="28"/>
        </w:rPr>
        <w:t>стан». Журнал регулярно выходил до 1931 года, и в нем было опубликовано большое количество статей об истории и судьбах Туркестана. Дальнейшая жизнь М. Шокаева протекала в Париже и Берлине. С 1929 по 1939 год М. Шокаев издает журнал «Жас Туркістан», который выходил в Берлине. В 1937 году М. Шокаев издает книгу «Из памяти о 1917 годе».</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Далее о жизни М. Шокаева узнаем из книги «Падение большого Туркестана», которая, по сведениям Хасена Оралтая, написана с использованием архивов гестапо. Хасен Оралтай многие годы работает на радиостанции «Голос Америки», профессор и обладает знаниями о деятельности М. Шокаева. Дальнейшие сведения о М. Шокаеве взяты из книги «Падение большого Туркестана»:</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«Германская армия по плану «Барбаросса» должна была дойти до Волги и остановиться, чтобы отгородиться от остальной Азии для освобождения Туркестана от власти коммунистов М. Шокаев предлагает создать Туркестанское правительство и Туркестанский легион из военнопленных, жителей Туркестана: казахов, узбеков, киргизов, туркмен, каракалпаков, таджиков. Правительство большого Туркестана возглавит М. Шокаев. Предложение М. Шокаева было принято руководством Германии. Так начал создаваться «Туркестанский легион», что позволило вызволить из концлагерей многие тысячи военнопленных и спасти их жизни».</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«М. Шокаев был отравлен его помощником Вали Каюмом, бывшим жителем Ташкента, который стремился сам возглавить организованное М. Шокаевым правительство «Большого Туркестана» в апреле 1942 г.».</w:t>
      </w:r>
    </w:p>
    <w:p w:rsidR="00073B8E" w:rsidRPr="00073B8E" w:rsidRDefault="00073B8E" w:rsidP="00073B8E">
      <w:pPr>
        <w:pStyle w:val="ab"/>
        <w:rPr>
          <w:rFonts w:ascii="Times New Roman" w:hAnsi="Times New Roman" w:cs="Times New Roman"/>
          <w:sz w:val="28"/>
          <w:szCs w:val="28"/>
        </w:rPr>
      </w:pPr>
      <w:r w:rsidRPr="00073B8E">
        <w:rPr>
          <w:rFonts w:ascii="Times New Roman" w:hAnsi="Times New Roman" w:cs="Times New Roman"/>
          <w:sz w:val="28"/>
          <w:szCs w:val="28"/>
        </w:rPr>
        <w:t>В Берлине, на одном из центральных кладбищ, есть могила М. Шокаева с надгробным памятником из гранита. За могилой ухаживает казахская диаспора. В настоящее время с правительствами Германии и Турции, чьим гражданином в последние годы был М. Шокаев, согласовано решение о переносе его останков в г. Туркестан.</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15" w:history="1">
        <w:r w:rsidR="00EA2742" w:rsidRPr="0015139E">
          <w:rPr>
            <w:rFonts w:ascii="Times New Roman" w:eastAsia="Times New Roman" w:hAnsi="Times New Roman" w:cs="Times New Roman"/>
            <w:b/>
            <w:bCs/>
            <w:sz w:val="27"/>
            <w:szCs w:val="27"/>
            <w:lang w:eastAsia="ru-RU"/>
          </w:rPr>
          <w:t>Акаев Сарыкбай Джумагалиевич</w:t>
        </w:r>
      </w:hyperlink>
      <w:r w:rsidR="00EA2742" w:rsidRPr="0015139E">
        <w:rPr>
          <w:rFonts w:ascii="Times New Roman" w:eastAsia="Times New Roman" w:hAnsi="Times New Roman" w:cs="Times New Roman"/>
          <w:sz w:val="27"/>
          <w:szCs w:val="27"/>
          <w:lang w:eastAsia="ru-RU"/>
        </w:rPr>
        <w:t> (1880-1937), член Учредительного собрания, в 1918 управляющий делами Алаш-Орды.</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16" w:history="1">
        <w:r w:rsidR="00EA2742" w:rsidRPr="0015139E">
          <w:rPr>
            <w:rFonts w:ascii="Times New Roman" w:eastAsia="Times New Roman" w:hAnsi="Times New Roman" w:cs="Times New Roman"/>
            <w:b/>
            <w:bCs/>
            <w:sz w:val="27"/>
            <w:szCs w:val="27"/>
            <w:lang w:eastAsia="ru-RU"/>
          </w:rPr>
          <w:t>Аманжолов Садых Аманжолович</w:t>
        </w:r>
      </w:hyperlink>
      <w:r w:rsidR="00EA2742" w:rsidRPr="0015139E">
        <w:rPr>
          <w:rFonts w:ascii="Times New Roman" w:eastAsia="Times New Roman" w:hAnsi="Times New Roman" w:cs="Times New Roman"/>
          <w:sz w:val="27"/>
          <w:szCs w:val="27"/>
          <w:lang w:eastAsia="ru-RU"/>
        </w:rPr>
        <w:t> (1889-1941), член Учредительного собрания, член Алаш-Орды.</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17" w:history="1">
        <w:r w:rsidR="00EA2742" w:rsidRPr="0015139E">
          <w:rPr>
            <w:rFonts w:ascii="Times New Roman" w:eastAsia="Times New Roman" w:hAnsi="Times New Roman" w:cs="Times New Roman"/>
            <w:b/>
            <w:bCs/>
            <w:sz w:val="27"/>
            <w:szCs w:val="27"/>
            <w:lang w:eastAsia="ru-RU"/>
          </w:rPr>
          <w:t>Беремжанов (Биримжанов) Ахмет Кургамбекович</w:t>
        </w:r>
      </w:hyperlink>
      <w:r w:rsidR="00EA2742" w:rsidRPr="0015139E">
        <w:rPr>
          <w:rFonts w:ascii="Times New Roman" w:eastAsia="Times New Roman" w:hAnsi="Times New Roman" w:cs="Times New Roman"/>
          <w:sz w:val="27"/>
          <w:szCs w:val="27"/>
          <w:lang w:eastAsia="ru-RU"/>
        </w:rPr>
        <w:t> (1871-1927), министр юстиции правительства Алаш-Орды.</w:t>
      </w:r>
    </w:p>
    <w:p w:rsidR="0015139E" w:rsidRDefault="00EA2742"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15139E">
        <w:rPr>
          <w:rFonts w:ascii="Times New Roman" w:eastAsia="Times New Roman" w:hAnsi="Times New Roman" w:cs="Times New Roman"/>
          <w:b/>
          <w:bCs/>
          <w:sz w:val="27"/>
          <w:szCs w:val="27"/>
          <w:lang w:eastAsia="ru-RU"/>
        </w:rPr>
        <w:t>Джайнаков Ибраим Джайнакович</w:t>
      </w:r>
      <w:r w:rsidRPr="0015139E">
        <w:rPr>
          <w:rFonts w:ascii="Times New Roman" w:eastAsia="Times New Roman" w:hAnsi="Times New Roman" w:cs="Times New Roman"/>
          <w:sz w:val="27"/>
          <w:szCs w:val="27"/>
          <w:lang w:eastAsia="ru-RU"/>
        </w:rPr>
        <w:t> (1885-?). Семиреченский округ. № 3 — Алаш и Семиреченское казачье войско. Верный. Переводчик губернатора, губернский секретарь. Поднадзорный с 1911. В 1917 председатель I Семиреченского съезда казахов</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18" w:history="1">
        <w:r w:rsidR="00EA2742" w:rsidRPr="0015139E">
          <w:rPr>
            <w:rFonts w:ascii="Times New Roman" w:eastAsia="Times New Roman" w:hAnsi="Times New Roman" w:cs="Times New Roman"/>
            <w:b/>
            <w:bCs/>
            <w:sz w:val="27"/>
            <w:szCs w:val="27"/>
            <w:lang w:eastAsia="ru-RU"/>
          </w:rPr>
          <w:t>Досжанов (Дощанов) Сагындык Досжанович</w:t>
        </w:r>
      </w:hyperlink>
      <w:r w:rsidR="00EA2742" w:rsidRPr="0015139E">
        <w:rPr>
          <w:rFonts w:ascii="Times New Roman" w:eastAsia="Times New Roman" w:hAnsi="Times New Roman" w:cs="Times New Roman"/>
          <w:sz w:val="27"/>
          <w:szCs w:val="27"/>
          <w:lang w:eastAsia="ru-RU"/>
        </w:rPr>
        <w:t> (1876-1938), член Учредительного Собран</w:t>
      </w:r>
      <w:r w:rsidR="0015139E">
        <w:rPr>
          <w:rFonts w:ascii="Times New Roman" w:eastAsia="Times New Roman" w:hAnsi="Times New Roman" w:cs="Times New Roman"/>
          <w:sz w:val="27"/>
          <w:szCs w:val="27"/>
          <w:lang w:eastAsia="ru-RU"/>
        </w:rPr>
        <w:t>ия: Тургайский округ. № 1.</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19" w:history="1">
        <w:r w:rsidR="00EA2742" w:rsidRPr="0015139E">
          <w:rPr>
            <w:rFonts w:ascii="Times New Roman" w:eastAsia="Times New Roman" w:hAnsi="Times New Roman" w:cs="Times New Roman"/>
            <w:b/>
            <w:bCs/>
            <w:sz w:val="27"/>
            <w:szCs w:val="27"/>
            <w:lang w:eastAsia="ru-RU"/>
          </w:rPr>
          <w:t>Досмухамедов Халел Досмухамедович</w:t>
        </w:r>
      </w:hyperlink>
      <w:r w:rsidR="00EA2742" w:rsidRPr="0015139E">
        <w:rPr>
          <w:rFonts w:ascii="Times New Roman" w:eastAsia="Times New Roman" w:hAnsi="Times New Roman" w:cs="Times New Roman"/>
          <w:sz w:val="27"/>
          <w:szCs w:val="27"/>
          <w:lang w:eastAsia="ru-RU"/>
        </w:rPr>
        <w:t> (1883-1939), член Учредительного Собрани</w:t>
      </w:r>
      <w:r w:rsidR="0015139E">
        <w:rPr>
          <w:rFonts w:ascii="Times New Roman" w:eastAsia="Times New Roman" w:hAnsi="Times New Roman" w:cs="Times New Roman"/>
          <w:sz w:val="27"/>
          <w:szCs w:val="27"/>
          <w:lang w:eastAsia="ru-RU"/>
        </w:rPr>
        <w:t>я: Уральский округ. № 1</w:t>
      </w:r>
      <w:r w:rsidR="00EA2742" w:rsidRPr="0015139E">
        <w:rPr>
          <w:rFonts w:ascii="Times New Roman" w:eastAsia="Times New Roman" w:hAnsi="Times New Roman" w:cs="Times New Roman"/>
          <w:sz w:val="27"/>
          <w:szCs w:val="27"/>
          <w:lang w:eastAsia="ru-RU"/>
        </w:rPr>
        <w:t>.</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0" w:history="1">
        <w:r w:rsidR="00EA2742" w:rsidRPr="0015139E">
          <w:rPr>
            <w:rFonts w:ascii="Times New Roman" w:eastAsia="Times New Roman" w:hAnsi="Times New Roman" w:cs="Times New Roman"/>
            <w:b/>
            <w:bCs/>
            <w:sz w:val="27"/>
            <w:szCs w:val="27"/>
            <w:lang w:eastAsia="ru-RU"/>
          </w:rPr>
          <w:t>Ипмагамбетов Нургали Ипмагамбетович</w:t>
        </w:r>
      </w:hyperlink>
      <w:r w:rsidR="00EA2742" w:rsidRPr="0015139E">
        <w:rPr>
          <w:rFonts w:ascii="Times New Roman" w:eastAsia="Times New Roman" w:hAnsi="Times New Roman" w:cs="Times New Roman"/>
          <w:sz w:val="27"/>
          <w:szCs w:val="27"/>
          <w:lang w:eastAsia="ru-RU"/>
        </w:rPr>
        <w:t> (1883-1922), член Учредительного Собран</w:t>
      </w:r>
      <w:r w:rsidR="0015139E">
        <w:rPr>
          <w:rFonts w:ascii="Times New Roman" w:eastAsia="Times New Roman" w:hAnsi="Times New Roman" w:cs="Times New Roman"/>
          <w:sz w:val="27"/>
          <w:szCs w:val="27"/>
          <w:lang w:eastAsia="ru-RU"/>
        </w:rPr>
        <w:t>ия: Уральский округ. № 1</w:t>
      </w:r>
      <w:r w:rsidR="00EA2742" w:rsidRPr="0015139E">
        <w:rPr>
          <w:rFonts w:ascii="Times New Roman" w:eastAsia="Times New Roman" w:hAnsi="Times New Roman" w:cs="Times New Roman"/>
          <w:sz w:val="27"/>
          <w:szCs w:val="27"/>
          <w:lang w:eastAsia="ru-RU"/>
        </w:rPr>
        <w:t>.</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1" w:history="1">
        <w:r w:rsidR="00EA2742" w:rsidRPr="0015139E">
          <w:rPr>
            <w:rFonts w:ascii="Times New Roman" w:eastAsia="Times New Roman" w:hAnsi="Times New Roman" w:cs="Times New Roman"/>
            <w:b/>
            <w:bCs/>
            <w:sz w:val="27"/>
            <w:szCs w:val="27"/>
            <w:lang w:eastAsia="ru-RU"/>
          </w:rPr>
          <w:t>Кулманов Бахтыгирей Ахмедович</w:t>
        </w:r>
      </w:hyperlink>
      <w:r w:rsidR="00EA2742" w:rsidRPr="0015139E">
        <w:rPr>
          <w:rFonts w:ascii="Times New Roman" w:eastAsia="Times New Roman" w:hAnsi="Times New Roman" w:cs="Times New Roman"/>
          <w:sz w:val="27"/>
          <w:szCs w:val="27"/>
          <w:lang w:eastAsia="ru-RU"/>
        </w:rPr>
        <w:t> (1858-?), член Учредительного Собрания: Ордынский округ.</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2" w:history="1">
        <w:r w:rsidR="00EA2742" w:rsidRPr="0015139E">
          <w:rPr>
            <w:rFonts w:ascii="Times New Roman" w:eastAsia="Times New Roman" w:hAnsi="Times New Roman" w:cs="Times New Roman"/>
            <w:b/>
            <w:bCs/>
            <w:sz w:val="27"/>
            <w:szCs w:val="27"/>
            <w:lang w:eastAsia="ru-RU"/>
          </w:rPr>
          <w:t>Саурамбаев Диор Саурамбаевич</w:t>
        </w:r>
      </w:hyperlink>
      <w:r w:rsidR="00EA2742" w:rsidRPr="0015139E">
        <w:rPr>
          <w:rFonts w:ascii="Times New Roman" w:eastAsia="Times New Roman" w:hAnsi="Times New Roman" w:cs="Times New Roman"/>
          <w:sz w:val="27"/>
          <w:szCs w:val="27"/>
          <w:lang w:eastAsia="ru-RU"/>
        </w:rPr>
        <w:t> (1869-?), член Учредительного Собр</w:t>
      </w:r>
      <w:r w:rsidR="0015139E">
        <w:rPr>
          <w:rFonts w:ascii="Times New Roman" w:eastAsia="Times New Roman" w:hAnsi="Times New Roman" w:cs="Times New Roman"/>
          <w:sz w:val="27"/>
          <w:szCs w:val="27"/>
          <w:lang w:eastAsia="ru-RU"/>
        </w:rPr>
        <w:t>ания: Семиреченский округ. № 3</w:t>
      </w:r>
      <w:r w:rsidR="00EA2742" w:rsidRPr="0015139E">
        <w:rPr>
          <w:rFonts w:ascii="Times New Roman" w:eastAsia="Times New Roman" w:hAnsi="Times New Roman" w:cs="Times New Roman"/>
          <w:sz w:val="27"/>
          <w:szCs w:val="27"/>
          <w:lang w:eastAsia="ru-RU"/>
        </w:rPr>
        <w:t>.</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3" w:history="1">
        <w:r w:rsidR="00EA2742" w:rsidRPr="0015139E">
          <w:rPr>
            <w:rFonts w:ascii="Times New Roman" w:eastAsia="Times New Roman" w:hAnsi="Times New Roman" w:cs="Times New Roman"/>
            <w:b/>
            <w:bCs/>
            <w:sz w:val="27"/>
            <w:szCs w:val="27"/>
            <w:lang w:eastAsia="ru-RU"/>
          </w:rPr>
          <w:t>Таначев Валидхан Шерафеддинович</w:t>
        </w:r>
      </w:hyperlink>
      <w:r w:rsidR="00EA2742" w:rsidRPr="0015139E">
        <w:rPr>
          <w:rFonts w:ascii="Times New Roman" w:eastAsia="Times New Roman" w:hAnsi="Times New Roman" w:cs="Times New Roman"/>
          <w:b/>
          <w:sz w:val="27"/>
          <w:szCs w:val="27"/>
          <w:lang w:eastAsia="ru-RU"/>
        </w:rPr>
        <w:t> </w:t>
      </w:r>
      <w:r w:rsidR="00EA2742" w:rsidRPr="0015139E">
        <w:rPr>
          <w:rFonts w:ascii="Times New Roman" w:eastAsia="Times New Roman" w:hAnsi="Times New Roman" w:cs="Times New Roman"/>
          <w:sz w:val="27"/>
          <w:szCs w:val="27"/>
          <w:lang w:eastAsia="ru-RU"/>
        </w:rPr>
        <w:t>(1887-1949), член Учредительного Собрания: Ордынский округ.</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4" w:history="1">
        <w:r w:rsidR="00EA2742" w:rsidRPr="0015139E">
          <w:rPr>
            <w:rFonts w:ascii="Times New Roman" w:eastAsia="Times New Roman" w:hAnsi="Times New Roman" w:cs="Times New Roman"/>
            <w:b/>
            <w:bCs/>
            <w:sz w:val="27"/>
            <w:szCs w:val="27"/>
            <w:lang w:eastAsia="ru-RU"/>
          </w:rPr>
          <w:t>Темиров Абдулла Темирович</w:t>
        </w:r>
      </w:hyperlink>
      <w:r w:rsidR="00EA2742" w:rsidRPr="0015139E">
        <w:rPr>
          <w:rFonts w:ascii="Times New Roman" w:eastAsia="Times New Roman" w:hAnsi="Times New Roman" w:cs="Times New Roman"/>
          <w:b/>
          <w:sz w:val="27"/>
          <w:szCs w:val="27"/>
          <w:lang w:eastAsia="ru-RU"/>
        </w:rPr>
        <w:t> </w:t>
      </w:r>
      <w:r w:rsidR="00EA2742" w:rsidRPr="0015139E">
        <w:rPr>
          <w:rFonts w:ascii="Times New Roman" w:eastAsia="Times New Roman" w:hAnsi="Times New Roman" w:cs="Times New Roman"/>
          <w:sz w:val="27"/>
          <w:szCs w:val="27"/>
          <w:lang w:eastAsia="ru-RU"/>
        </w:rPr>
        <w:t>(1865-?), член Учредительного Собран</w:t>
      </w:r>
      <w:r w:rsidR="0015139E">
        <w:rPr>
          <w:rFonts w:ascii="Times New Roman" w:eastAsia="Times New Roman" w:hAnsi="Times New Roman" w:cs="Times New Roman"/>
          <w:sz w:val="27"/>
          <w:szCs w:val="27"/>
          <w:lang w:eastAsia="ru-RU"/>
        </w:rPr>
        <w:t>ия: Тургайский округ. № 1</w:t>
      </w:r>
      <w:r w:rsidR="00EA2742" w:rsidRPr="0015139E">
        <w:rPr>
          <w:rFonts w:ascii="Times New Roman" w:eastAsia="Times New Roman" w:hAnsi="Times New Roman" w:cs="Times New Roman"/>
          <w:sz w:val="27"/>
          <w:szCs w:val="27"/>
          <w:lang w:eastAsia="ru-RU"/>
        </w:rPr>
        <w:t>.</w:t>
      </w:r>
    </w:p>
    <w:p w:rsidR="00EA2742" w:rsidRPr="0015139E" w:rsidRDefault="005944A5"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hyperlink r:id="rId25" w:history="1">
        <w:r w:rsidR="00EA2742" w:rsidRPr="0015139E">
          <w:rPr>
            <w:rFonts w:ascii="Times New Roman" w:eastAsia="Times New Roman" w:hAnsi="Times New Roman" w:cs="Times New Roman"/>
            <w:b/>
            <w:bCs/>
            <w:sz w:val="27"/>
            <w:szCs w:val="27"/>
            <w:lang w:eastAsia="ru-RU"/>
          </w:rPr>
          <w:t>Тынышпаев Мухамеджан</w:t>
        </w:r>
      </w:hyperlink>
      <w:r w:rsidR="00EA2742" w:rsidRPr="0015139E">
        <w:rPr>
          <w:rFonts w:ascii="Times New Roman" w:eastAsia="Times New Roman" w:hAnsi="Times New Roman" w:cs="Times New Roman"/>
          <w:sz w:val="27"/>
          <w:szCs w:val="27"/>
          <w:lang w:eastAsia="ru-RU"/>
        </w:rPr>
        <w:t> (1880-1937?), член Учредительного Собрания: Сем</w:t>
      </w:r>
      <w:r w:rsidR="0015139E">
        <w:rPr>
          <w:rFonts w:ascii="Times New Roman" w:eastAsia="Times New Roman" w:hAnsi="Times New Roman" w:cs="Times New Roman"/>
          <w:sz w:val="27"/>
          <w:szCs w:val="27"/>
          <w:lang w:eastAsia="ru-RU"/>
        </w:rPr>
        <w:t>иреченский округ</w:t>
      </w:r>
      <w:r w:rsidR="00EA2742" w:rsidRPr="0015139E">
        <w:rPr>
          <w:rFonts w:ascii="Times New Roman" w:eastAsia="Times New Roman" w:hAnsi="Times New Roman" w:cs="Times New Roman"/>
          <w:sz w:val="27"/>
          <w:szCs w:val="27"/>
          <w:lang w:eastAsia="ru-RU"/>
        </w:rPr>
        <w:t>.</w:t>
      </w:r>
    </w:p>
    <w:p w:rsidR="00EA2742" w:rsidRPr="0015139E" w:rsidRDefault="00EA2742" w:rsidP="00EA2742">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15139E">
        <w:rPr>
          <w:rFonts w:ascii="Times New Roman" w:eastAsia="Times New Roman" w:hAnsi="Times New Roman" w:cs="Times New Roman"/>
          <w:b/>
          <w:sz w:val="27"/>
          <w:szCs w:val="27"/>
          <w:lang w:eastAsia="ru-RU"/>
        </w:rPr>
        <w:t>Акаев Сарыкбай Джумагалиевич</w:t>
      </w:r>
      <w:r w:rsidRPr="0015139E">
        <w:rPr>
          <w:rFonts w:ascii="Times New Roman" w:eastAsia="Times New Roman" w:hAnsi="Times New Roman" w:cs="Times New Roman"/>
          <w:sz w:val="27"/>
          <w:szCs w:val="27"/>
          <w:lang w:eastAsia="ru-RU"/>
        </w:rPr>
        <w:t xml:space="preserve"> (1880, 5-й аул Тургайской обл. — ноябрь 1937, Алма-Ата). Ферганс</w:t>
      </w:r>
      <w:r w:rsidR="0015139E">
        <w:rPr>
          <w:rFonts w:ascii="Times New Roman" w:eastAsia="Times New Roman" w:hAnsi="Times New Roman" w:cs="Times New Roman"/>
          <w:sz w:val="27"/>
          <w:szCs w:val="27"/>
          <w:lang w:eastAsia="ru-RU"/>
        </w:rPr>
        <w:t xml:space="preserve">кий округ. № 2 </w:t>
      </w:r>
      <w:r w:rsidRPr="0015139E">
        <w:rPr>
          <w:rFonts w:ascii="Times New Roman" w:eastAsia="Times New Roman" w:hAnsi="Times New Roman" w:cs="Times New Roman"/>
          <w:sz w:val="27"/>
          <w:szCs w:val="27"/>
          <w:lang w:eastAsia="ru-RU"/>
        </w:rPr>
        <w:t>.</w:t>
      </w:r>
    </w:p>
    <w:p w:rsidR="00777B84" w:rsidRPr="00777B84" w:rsidRDefault="00777B84" w:rsidP="00777B84">
      <w:pPr>
        <w:spacing w:after="0" w:line="240" w:lineRule="auto"/>
        <w:rPr>
          <w:rFonts w:ascii="Times New Roman" w:eastAsia="Times New Roman" w:hAnsi="Times New Roman" w:cs="Times New Roman"/>
          <w:b/>
          <w:sz w:val="28"/>
          <w:szCs w:val="28"/>
          <w:lang w:bidi="en-US"/>
        </w:rPr>
      </w:pPr>
      <w:r w:rsidRPr="00777B84">
        <w:rPr>
          <w:rFonts w:ascii="Times New Roman" w:eastAsia="Times New Roman" w:hAnsi="Times New Roman" w:cs="Times New Roman"/>
          <w:b/>
          <w:sz w:val="28"/>
          <w:szCs w:val="28"/>
          <w:lang w:val="en-US" w:bidi="en-US"/>
        </w:rPr>
        <w:t>XII</w:t>
      </w:r>
      <w:r w:rsidRPr="00777B84">
        <w:rPr>
          <w:rFonts w:ascii="Times New Roman" w:eastAsia="Times New Roman" w:hAnsi="Times New Roman" w:cs="Times New Roman"/>
          <w:b/>
          <w:sz w:val="28"/>
          <w:szCs w:val="28"/>
          <w:lang w:bidi="en-US"/>
        </w:rPr>
        <w:t>.</w:t>
      </w:r>
      <w:r>
        <w:rPr>
          <w:rFonts w:ascii="Times New Roman" w:eastAsia="Times New Roman" w:hAnsi="Times New Roman" w:cs="Times New Roman"/>
          <w:b/>
          <w:sz w:val="28"/>
          <w:szCs w:val="28"/>
          <w:lang w:bidi="en-US"/>
        </w:rPr>
        <w:t xml:space="preserve"> Письма и д</w:t>
      </w:r>
      <w:r w:rsidRPr="00777B84">
        <w:rPr>
          <w:rFonts w:ascii="Times New Roman" w:eastAsia="Times New Roman" w:hAnsi="Times New Roman" w:cs="Times New Roman"/>
          <w:b/>
          <w:sz w:val="28"/>
          <w:szCs w:val="28"/>
          <w:lang w:bidi="en-US"/>
        </w:rPr>
        <w:t>окументы следствия участников алашординского движения.</w:t>
      </w:r>
    </w:p>
    <w:p w:rsidR="00777B84" w:rsidRDefault="00777B84" w:rsidP="00947DD0">
      <w:pPr>
        <w:spacing w:after="0" w:line="240" w:lineRule="auto"/>
        <w:ind w:firstLine="426"/>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426"/>
        <w:jc w:val="both"/>
        <w:rPr>
          <w:rFonts w:ascii="Times New Roman" w:eastAsia="Times New Roman" w:hAnsi="Times New Roman" w:cs="Times New Roman"/>
          <w:b/>
          <w:bCs/>
          <w:sz w:val="28"/>
          <w:szCs w:val="28"/>
          <w:lang w:bidi="en-US"/>
        </w:rPr>
      </w:pPr>
      <w:r w:rsidRPr="00947DD0">
        <w:rPr>
          <w:rFonts w:ascii="Times New Roman" w:eastAsia="Times New Roman" w:hAnsi="Times New Roman" w:cs="Times New Roman"/>
          <w:sz w:val="28"/>
          <w:szCs w:val="28"/>
          <w:lang w:bidi="en-US"/>
        </w:rPr>
        <w:t>(№2)</w:t>
      </w:r>
      <w:r w:rsidRPr="00947DD0">
        <w:rPr>
          <w:rFonts w:ascii="Times New Roman" w:eastAsia="Times New Roman" w:hAnsi="Times New Roman" w:cs="Times New Roman"/>
          <w:b/>
          <w:bCs/>
          <w:sz w:val="28"/>
          <w:szCs w:val="28"/>
          <w:lang w:bidi="en-US"/>
        </w:rPr>
        <w:t>ПИСЬМО СЕКРЕТАРЯ ЦК КП(Б) ТУРКЕСТАНА И.М. ВАРЕЙКИСА И.В. СТАЛИНУ О ПОЛИТИЧЕСКОЙ СИТУАЦИИ В ТУРКЕСТАНЕ</w:t>
      </w:r>
    </w:p>
    <w:p w:rsidR="00947DD0" w:rsidRPr="00947DD0" w:rsidRDefault="00947DD0" w:rsidP="00947DD0">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27 марта </w:t>
      </w:r>
      <w:smartTag w:uri="urn:schemas-microsoft-com:office:smarttags" w:element="metricconverter">
        <w:smartTagPr>
          <w:attr w:name="ProductID" w:val="1924 г"/>
        </w:smartTagPr>
        <w:r w:rsidRPr="00947DD0">
          <w:rPr>
            <w:rFonts w:ascii="Times New Roman" w:eastAsia="Times New Roman" w:hAnsi="Times New Roman" w:cs="Times New Roman"/>
            <w:i/>
            <w:sz w:val="28"/>
            <w:szCs w:val="28"/>
            <w:lang w:bidi="en-US"/>
          </w:rPr>
          <w:t>1924 г</w:t>
        </w:r>
      </w:smartTag>
      <w:r w:rsidRPr="00947DD0">
        <w:rPr>
          <w:rFonts w:ascii="Times New Roman" w:eastAsia="Times New Roman" w:hAnsi="Times New Roman" w:cs="Times New Roman"/>
          <w:i/>
          <w:sz w:val="28"/>
          <w:szCs w:val="28"/>
          <w:lang w:bidi="en-US"/>
        </w:rPr>
        <w:t xml:space="preserve">. </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t>г. Ташкент</w:t>
      </w:r>
    </w:p>
    <w:p w:rsidR="00947DD0" w:rsidRPr="00947DD0" w:rsidRDefault="00947DD0" w:rsidP="00947DD0">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lang w:bidi="en-US"/>
        </w:rPr>
      </w:pP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Для посылки очередного политписьма пользуюсь случаем сообщить Вам о положении дел в КПТ. Внимания заслуживают четыре момента: 1) Внутреннее состояние КПТ (особенно верхушки). 2) Национальные взаимоотношения. 3) </w:t>
      </w:r>
      <w:r w:rsidRPr="00947DD0">
        <w:rPr>
          <w:rFonts w:ascii="Times New Roman" w:eastAsia="Times New Roman" w:hAnsi="Times New Roman" w:cs="Times New Roman"/>
          <w:sz w:val="28"/>
          <w:szCs w:val="28"/>
          <w:lang w:bidi="en-US"/>
        </w:rPr>
        <w:lastRenderedPageBreak/>
        <w:t>Отношения партии с дехканскими и батрацкими массами и 4) О подготовке к предстоящему партсъезду.</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 первому моменту. Внутреннее состояние КПТ неизмеримо хуже, чем в любой из самых отсталых организаций Закавказья. Остатки родовых и феодальных отношений, сохранившиеся в стране, порождают массу своеобразных противоречий, которые проявляются политически даже в партии. Отсюда особенное свойство восприимчивости у КПТ ко всякого рода группировкам. Группи</w:t>
      </w:r>
      <w:r w:rsidRPr="00947DD0">
        <w:rPr>
          <w:rFonts w:ascii="Times New Roman" w:eastAsia="Times New Roman" w:hAnsi="Times New Roman" w:cs="Times New Roman"/>
          <w:sz w:val="28"/>
          <w:szCs w:val="28"/>
          <w:lang w:bidi="en-US"/>
        </w:rPr>
        <w:softHyphen/>
        <w:t>ровки в КПТ признаются почти за естественное положение вещей,</w:t>
      </w:r>
      <w:r w:rsidRPr="00947DD0">
        <w:rPr>
          <w:rFonts w:ascii="Times New Roman" w:eastAsia="Times New Roman" w:hAnsi="Times New Roman" w:cs="Times New Roman"/>
          <w:sz w:val="28"/>
          <w:szCs w:val="28"/>
          <w:vertAlign w:val="subscript"/>
          <w:lang w:bidi="en-US"/>
        </w:rPr>
        <w:t xml:space="preserve"> </w:t>
      </w:r>
      <w:r w:rsidRPr="00947DD0">
        <w:rPr>
          <w:rFonts w:ascii="Times New Roman" w:eastAsia="Times New Roman" w:hAnsi="Times New Roman" w:cs="Times New Roman"/>
          <w:sz w:val="28"/>
          <w:szCs w:val="28"/>
          <w:lang w:bidi="en-US"/>
        </w:rPr>
        <w:t>а групповая борьба, чрезвычайно ослабляющая общеклассовую линию партии, фактически допущена. За последнее полугодие она значительно усилилась, очевидно, по той простой причине, что не было твердой, принципиальной, выдержанной и перед массами, авторитетной линии ЦК КПТ, отчасти виною тому были некоторые промахи, допущенные представительством. Вы, вероятно, достаточно информированы происходившим скандалом на Всетуркестанском съезде Советов. Разумеется, если бы положение вещей исчерпывалось только прошедшим тогда скандалом – это было бы пустяковиной, ибо от перемены в правительстве (Совнаркома, туркестанского ЦИКа), партия несомненно выиграла, новый состав более прогрессивный в партийном отношении, больше считается с прин</w:t>
      </w:r>
      <w:r w:rsidRPr="00947DD0">
        <w:rPr>
          <w:rFonts w:ascii="Times New Roman" w:eastAsia="Times New Roman" w:hAnsi="Times New Roman" w:cs="Times New Roman"/>
          <w:sz w:val="28"/>
          <w:szCs w:val="28"/>
          <w:lang w:bidi="en-US"/>
        </w:rPr>
        <w:softHyphen/>
        <w:t>ципами нашей политики, но беда в том, что внутренняя борьба сохранилась и после съезда. Это приводило к полному разложению в ЦК, к тому же дополнительным моментом, усиливающим внутрицекистский разброд, послужила дикая позиция европейской верхушки во время дискуссии перед партконференцией.</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Между прочим чрезвычайно много наглупили в Контрольной комиссии с проведением циркуляра по борьбе верхов и низов.</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Поэтому с первого момента приезда</w:t>
      </w:r>
      <w:r w:rsidRPr="00947DD0">
        <w:rPr>
          <w:rFonts w:ascii="Times New Roman" w:eastAsia="Times New Roman" w:hAnsi="Times New Roman" w:cs="Times New Roman"/>
          <w:sz w:val="28"/>
          <w:szCs w:val="28"/>
          <w:vertAlign w:val="superscript"/>
          <w:lang w:bidi="en-US"/>
        </w:rPr>
        <w:t>1</w:t>
      </w:r>
      <w:r w:rsidRPr="00947DD0">
        <w:rPr>
          <w:rFonts w:ascii="Times New Roman" w:eastAsia="Times New Roman" w:hAnsi="Times New Roman" w:cs="Times New Roman"/>
          <w:sz w:val="28"/>
          <w:szCs w:val="28"/>
          <w:lang w:bidi="en-US"/>
        </w:rPr>
        <w:t xml:space="preserve"> я поставил для себя задачей добиться перелома, смягчить внутреннее обострение и групповую борьбу. Разумеется, уничтожить ее быстро нельзя. По узбекской линии есть значительные результаты. Удалось установить нечто вроде соглашения между группой т. Рахимбаева (считается умеренной) и группой т. Ишан-Хаджаева (левая – группа молодёжи). Было бы неверным в борьбе с ошибками этой левой группы оттолкнуть ее от заботы; несомненно, за ней стоит подрастающая узбекская бедняцко-батрацкая молодежь. Повторяю, значительных результатов удалось достигнуть в этом направлении. С киргизами более запутанное положение. Здесь происходит борьба рыскуловской группы и хаджановской. Различие этих направлений я еще не уловил. Так другая, по-моему, основывает свою позицию в большинстве на моментах старых личных былых разногласий. Та и другая группа пытается опереться на молодое течение среди киргиз, которое у киргиз однако не выявляется так отчетливо, как у узбек. За Рыскуловым очень незначительная верхушка, хотя он, находящийся без дела, по ночам обрабатывает ее и старается расширитъ связи по киргизским областям. Было бы весьма полезным, поскольку вопрос</w:t>
      </w:r>
      <w:r w:rsidRPr="00947DD0">
        <w:rPr>
          <w:rFonts w:ascii="Times New Roman" w:eastAsia="Times New Roman" w:hAnsi="Times New Roman" w:cs="Times New Roman"/>
          <w:b/>
          <w:bCs/>
          <w:sz w:val="28"/>
          <w:szCs w:val="28"/>
          <w:lang w:bidi="en-US"/>
        </w:rPr>
        <w:t xml:space="preserve"> </w:t>
      </w:r>
      <w:r w:rsidRPr="00947DD0">
        <w:rPr>
          <w:rFonts w:ascii="Times New Roman" w:eastAsia="Times New Roman" w:hAnsi="Times New Roman" w:cs="Times New Roman"/>
          <w:sz w:val="28"/>
          <w:szCs w:val="28"/>
          <w:lang w:bidi="en-US"/>
        </w:rPr>
        <w:t xml:space="preserve">об его отзыве решен, поспешить с этим. Моя попытка достигнуть соглашения между группами на почве политики ЦК РКП не увенчалась успехом. </w:t>
      </w:r>
      <w:r w:rsidRPr="00947DD0">
        <w:rPr>
          <w:rFonts w:ascii="Times New Roman" w:eastAsia="Times New Roman" w:hAnsi="Times New Roman" w:cs="Times New Roman"/>
          <w:bCs/>
          <w:sz w:val="28"/>
          <w:szCs w:val="28"/>
          <w:lang w:bidi="en-US"/>
        </w:rPr>
        <w:lastRenderedPageBreak/>
        <w:t>Таким</w:t>
      </w:r>
      <w:r w:rsidRPr="00947DD0">
        <w:rPr>
          <w:rFonts w:ascii="Times New Roman" w:eastAsia="Times New Roman" w:hAnsi="Times New Roman" w:cs="Times New Roman"/>
          <w:b/>
          <w:bCs/>
          <w:sz w:val="28"/>
          <w:szCs w:val="28"/>
          <w:lang w:bidi="en-US"/>
        </w:rPr>
        <w:t xml:space="preserve"> </w:t>
      </w:r>
      <w:r w:rsidRPr="00947DD0">
        <w:rPr>
          <w:rFonts w:ascii="Times New Roman" w:eastAsia="Times New Roman" w:hAnsi="Times New Roman" w:cs="Times New Roman"/>
          <w:sz w:val="28"/>
          <w:szCs w:val="28"/>
          <w:lang w:bidi="en-US"/>
        </w:rPr>
        <w:t>образом, очевидно, придется притягивать к работе из бывших рыскуловцев персонально все наиболее честные, здоровые элементы. На днях мы созывали расширенный пленум ЦК с участием секретарей областкомов и крупнейших укомов. Задача этого пленума состояла в том, чтобы установить твердую политику, определенную линию перед партсъездом. Этого добиться удалось. С ташкентской организацией (с верхушкой руководящей) как будто бы установлена договоренность. Выводы. Можно считать, что в течение последнего месяца удалось сделать большой шаг вперед к установлению необходимого равновесия. После некоторой перемены, происшедшей в аппарате ЦК, исполбюро проявляет вполне сносное единодушие.</w:t>
      </w:r>
    </w:p>
    <w:p w:rsidR="00947DD0" w:rsidRPr="00947DD0" w:rsidRDefault="00947DD0" w:rsidP="006F198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 второму моменту. Национальные взаимоотношения здесь чрезычайно остры по той простой причине, что происходит постоянная борьба между узбеками и киргизами за право на господствующую нацию. Скажем, в Азербайджане – там тюрки признаны за господствующую нацию, никто этого не оспаривает, здесь – положение иное. Между киргизами и узбеками происходят взаимные беспрерывные трения на почве борьбы за господствующее положение в государстве. Этим обусловливается то особое единодушие, которое проявили узбеки и киргизы, и туркмены по вопросу о национальном размежевании. Обиженными чувствуют себя кара-киргизы, интересы которых, несомненно, узурпируются. ЦК созывало совещание ответственных работников, где был поставлен вопрос о национальном размежевании, после того была избрана комиссия исполбюро, которая разобрала материалы и обсудила различные точки зрения на этот вопрос. Наконец вопрос обсуждался на секретном заседании ЦК. В результате выявились две точки зрения: 1) киргизы за размежевание на автономные области единой Туркестанской республики, 2) узбеки, туркмены, каракиргизы, отчасти бухарцы (узбеки) – за республиканское размежевание среднеази</w:t>
      </w:r>
      <w:r w:rsidRPr="00947DD0">
        <w:rPr>
          <w:rFonts w:ascii="Times New Roman" w:eastAsia="Times New Roman" w:hAnsi="Times New Roman" w:cs="Times New Roman"/>
          <w:sz w:val="28"/>
          <w:szCs w:val="28"/>
          <w:lang w:bidi="en-US"/>
        </w:rPr>
        <w:softHyphen/>
        <w:t>атским партийным центром и экономсоветом. Дискуссию, открытую по этому вопросу, мы еще не открывали. Решили поработать месяца два в комиссии, избранной ЦК, а во время партсъезда столковаться с Вами относительно основных принципов. Так что до съезда вопрос оставили открытым.Третий момент: после разгрома басмачества с чрезвычайной быстротой встает аграрный вопрос. Весной проявились в некоторых районах Ферганы аграрные беспорядки. Батраки и чирикеры</w:t>
      </w:r>
      <w:r w:rsidRPr="00947DD0">
        <w:rPr>
          <w:rFonts w:ascii="Times New Roman" w:eastAsia="Times New Roman" w:hAnsi="Times New Roman" w:cs="Times New Roman"/>
          <w:sz w:val="28"/>
          <w:szCs w:val="28"/>
          <w:vertAlign w:val="superscript"/>
          <w:lang w:bidi="en-US"/>
        </w:rPr>
        <w:t>2</w:t>
      </w:r>
      <w:r w:rsidRPr="00947DD0">
        <w:rPr>
          <w:rFonts w:ascii="Times New Roman" w:eastAsia="Times New Roman" w:hAnsi="Times New Roman" w:cs="Times New Roman"/>
          <w:sz w:val="28"/>
          <w:szCs w:val="28"/>
          <w:lang w:bidi="en-US"/>
        </w:rPr>
        <w:t xml:space="preserve"> требуют отбирания земли у баев. Аграрная революция в Туркестане не была: разумеется, ее не избежать. 3емли отобрать надо будет, без этого немыслимо укрепление советской власти и партии. В связи с этим в начале марта я ездил в Фергану для изучения вопроса. В результате пришли к выводам: допускать захват земель батраками в настоящий момент политически опасно и неизбежно приведет к срыву хлопковой кампании. В ЦК были по этому вопросу весьма горячие прения. Однако все сошлись на том, что до осени о захвате земли не может быть и речи.Четвертый момент: подготовка к партсъезду началась с созвания пленума ЦК, на котором мы устроили нечто вроде генеральной репетиции. Усиленную работу проводим в европейской части и узбекском старом городе – Ташкенте. Линия политически выправляется. Полагаю, что съезд КПТ </w:t>
      </w:r>
      <w:r w:rsidRPr="00947DD0">
        <w:rPr>
          <w:rFonts w:ascii="Times New Roman" w:eastAsia="Times New Roman" w:hAnsi="Times New Roman" w:cs="Times New Roman"/>
          <w:sz w:val="28"/>
          <w:szCs w:val="28"/>
          <w:lang w:bidi="en-US"/>
        </w:rPr>
        <w:lastRenderedPageBreak/>
        <w:t xml:space="preserve">проведем вполне нормально, с необходимым политическим размахом.Пресловутая ташкентская оппозиция успокоилась, и на съезде мы имеем гарантию добиться выборов сравнительно однородного ЦК и однородной </w:t>
      </w:r>
      <w:r w:rsidRPr="00947DD0">
        <w:rPr>
          <w:rFonts w:ascii="Times New Roman" w:eastAsia="Times New Roman" w:hAnsi="Times New Roman" w:cs="Times New Roman"/>
          <w:iCs/>
          <w:sz w:val="28"/>
          <w:szCs w:val="28"/>
          <w:lang w:bidi="en-US"/>
        </w:rPr>
        <w:t>делега</w:t>
      </w:r>
      <w:r w:rsidRPr="00947DD0">
        <w:rPr>
          <w:rFonts w:ascii="Times New Roman" w:eastAsia="Times New Roman" w:hAnsi="Times New Roman" w:cs="Times New Roman"/>
          <w:sz w:val="28"/>
          <w:szCs w:val="28"/>
          <w:lang w:bidi="en-US"/>
        </w:rPr>
        <w:t>ции на всероссийский съезд. Этим ограничусь.</w:t>
      </w:r>
    </w:p>
    <w:p w:rsidR="00947DD0" w:rsidRPr="00947DD0" w:rsidRDefault="00947DD0" w:rsidP="00947DD0">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 коммунистическим приветом                                             И.Варейкис</w:t>
      </w:r>
    </w:p>
    <w:p w:rsidR="00947DD0" w:rsidRPr="00947DD0" w:rsidRDefault="00947DD0" w:rsidP="00947DD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27/ІІІ-</w:t>
      </w:r>
      <w:smartTag w:uri="urn:schemas-microsoft-com:office:smarttags" w:element="metricconverter">
        <w:smartTagPr>
          <w:attr w:name="ProductID" w:val="24 г"/>
        </w:smartTagPr>
        <w:r w:rsidRPr="00947DD0">
          <w:rPr>
            <w:rFonts w:ascii="Times New Roman" w:eastAsia="Times New Roman" w:hAnsi="Times New Roman" w:cs="Times New Roman"/>
            <w:sz w:val="28"/>
            <w:szCs w:val="28"/>
            <w:lang w:bidi="en-US"/>
          </w:rPr>
          <w:t>24 г</w:t>
        </w:r>
      </w:smartTag>
      <w:r w:rsidRPr="00947DD0">
        <w:rPr>
          <w:rFonts w:ascii="Times New Roman" w:eastAsia="Times New Roman" w:hAnsi="Times New Roman" w:cs="Times New Roman"/>
          <w:sz w:val="28"/>
          <w:szCs w:val="28"/>
          <w:lang w:bidi="en-US"/>
        </w:rPr>
        <w:t>.</w:t>
      </w:r>
    </w:p>
    <w:p w:rsidR="00947DD0" w:rsidRPr="00947DD0" w:rsidRDefault="00947DD0" w:rsidP="00947DD0">
      <w:pPr>
        <w:spacing w:after="0" w:line="240" w:lineRule="auto"/>
        <w:jc w:val="both"/>
        <w:rPr>
          <w:rFonts w:ascii="Times New Roman" w:eastAsia="Times New Roman" w:hAnsi="Times New Roman" w:cs="Times New Roman"/>
          <w:sz w:val="28"/>
          <w:szCs w:val="28"/>
          <w:lang w:bidi="en-US"/>
        </w:rPr>
      </w:pP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Р.S. Хлопковая кампания идет вполне успешно, хотя чрезвычайно отража</w:t>
      </w:r>
      <w:r w:rsidRPr="00947DD0">
        <w:rPr>
          <w:rFonts w:ascii="Times New Roman" w:eastAsia="Times New Roman" w:hAnsi="Times New Roman" w:cs="Times New Roman"/>
          <w:sz w:val="28"/>
          <w:szCs w:val="28"/>
          <w:lang w:bidi="en-US"/>
        </w:rPr>
        <w:softHyphen/>
        <w:t>ется перебой с денежным снабжением, появившимся с переходом к твердой валюте.</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И.В.</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i/>
          <w:iCs/>
          <w:sz w:val="28"/>
          <w:szCs w:val="28"/>
          <w:lang w:bidi="en-US"/>
        </w:rPr>
        <w:t xml:space="preserve">РГАСПИ. Ф. 17. Оп. 84. Д. </w:t>
      </w:r>
      <w:smartTag w:uri="urn:schemas-microsoft-com:office:smarttags" w:element="metricconverter">
        <w:smartTagPr>
          <w:attr w:name="ProductID" w:val="738. Л"/>
        </w:smartTagPr>
        <w:r w:rsidRPr="00947DD0">
          <w:rPr>
            <w:rFonts w:ascii="Times New Roman" w:eastAsia="Times New Roman" w:hAnsi="Times New Roman" w:cs="Times New Roman"/>
            <w:i/>
            <w:iCs/>
            <w:sz w:val="28"/>
            <w:szCs w:val="28"/>
            <w:lang w:bidi="en-US"/>
          </w:rPr>
          <w:t>738. Л</w:t>
        </w:r>
      </w:smartTag>
      <w:r w:rsidRPr="00947DD0">
        <w:rPr>
          <w:rFonts w:ascii="Times New Roman" w:eastAsia="Times New Roman" w:hAnsi="Times New Roman" w:cs="Times New Roman"/>
          <w:i/>
          <w:iCs/>
          <w:sz w:val="28"/>
          <w:szCs w:val="28"/>
          <w:lang w:bidi="en-US"/>
        </w:rPr>
        <w:t xml:space="preserve">. 163-164 об. Подлинник. Машинопись, подпись </w:t>
      </w:r>
      <w:r w:rsidRPr="00947DD0">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i/>
          <w:iCs/>
          <w:sz w:val="28"/>
          <w:szCs w:val="28"/>
          <w:lang w:bidi="en-US"/>
        </w:rPr>
        <w:t>автограф; ЦК РКП(б) и национальный вопрос. Книга 1. 1918-1933 гг. /Составители Л.С. Гатагова, Л.П. Кошелева, Л.А. Роговая. – М.: «Российская политическая энциклопедия» (РОСПЭН), 2005. – 784 с. (С.189-191)</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bidi="en-US"/>
        </w:rPr>
      </w:pPr>
      <w:r w:rsidRPr="00947DD0">
        <w:rPr>
          <w:rFonts w:ascii="Times New Roman" w:eastAsia="Times New Roman" w:hAnsi="Times New Roman" w:cs="Times New Roman"/>
          <w:sz w:val="20"/>
          <w:szCs w:val="20"/>
          <w:vertAlign w:val="superscript"/>
          <w:lang w:bidi="en-US"/>
        </w:rPr>
        <w:t>1</w:t>
      </w:r>
      <w:r w:rsidRPr="00947DD0">
        <w:rPr>
          <w:rFonts w:ascii="Times New Roman" w:eastAsia="Times New Roman" w:hAnsi="Times New Roman" w:cs="Times New Roman"/>
          <w:sz w:val="20"/>
          <w:szCs w:val="20"/>
          <w:lang w:bidi="en-US"/>
        </w:rPr>
        <w:t xml:space="preserve"> 9 февраля </w:t>
      </w:r>
      <w:smartTag w:uri="urn:schemas-microsoft-com:office:smarttags" w:element="metricconverter">
        <w:smartTagPr>
          <w:attr w:name="ProductID" w:val="1924 г"/>
        </w:smartTagPr>
        <w:r w:rsidRPr="00947DD0">
          <w:rPr>
            <w:rFonts w:ascii="Times New Roman" w:eastAsia="Times New Roman" w:hAnsi="Times New Roman" w:cs="Times New Roman"/>
            <w:sz w:val="20"/>
            <w:szCs w:val="20"/>
            <w:lang w:bidi="en-US"/>
          </w:rPr>
          <w:t>1924 г</w:t>
        </w:r>
      </w:smartTag>
      <w:r w:rsidRPr="00947DD0">
        <w:rPr>
          <w:rFonts w:ascii="Times New Roman" w:eastAsia="Times New Roman" w:hAnsi="Times New Roman" w:cs="Times New Roman"/>
          <w:sz w:val="20"/>
          <w:szCs w:val="20"/>
          <w:lang w:bidi="en-US"/>
        </w:rPr>
        <w:t xml:space="preserve">. Политбюро по предложению Среднеазиатского бюро ЦК РКП(б) рекомендовало И.М. Варейкиса на пост секретаря ЦК КПТ (Там же. Оп. 3. Д. </w:t>
      </w:r>
      <w:smartTag w:uri="urn:schemas-microsoft-com:office:smarttags" w:element="metricconverter">
        <w:smartTagPr>
          <w:attr w:name="ProductID" w:val="416. Л"/>
        </w:smartTagPr>
        <w:r w:rsidRPr="00947DD0">
          <w:rPr>
            <w:rFonts w:ascii="Times New Roman" w:eastAsia="Times New Roman" w:hAnsi="Times New Roman" w:cs="Times New Roman"/>
            <w:sz w:val="20"/>
            <w:szCs w:val="20"/>
            <w:lang w:bidi="en-US"/>
          </w:rPr>
          <w:t>416. Л</w:t>
        </w:r>
      </w:smartTag>
      <w:r w:rsidRPr="00947DD0">
        <w:rPr>
          <w:rFonts w:ascii="Times New Roman" w:eastAsia="Times New Roman" w:hAnsi="Times New Roman" w:cs="Times New Roman"/>
          <w:sz w:val="20"/>
          <w:szCs w:val="20"/>
          <w:lang w:bidi="en-US"/>
        </w:rPr>
        <w:t xml:space="preserve">. 2), 17 апреля </w:t>
      </w:r>
      <w:smartTag w:uri="urn:schemas-microsoft-com:office:smarttags" w:element="metricconverter">
        <w:smartTagPr>
          <w:attr w:name="ProductID" w:val="1924 г"/>
        </w:smartTagPr>
        <w:r w:rsidRPr="00947DD0">
          <w:rPr>
            <w:rFonts w:ascii="Times New Roman" w:eastAsia="Times New Roman" w:hAnsi="Times New Roman" w:cs="Times New Roman"/>
            <w:sz w:val="20"/>
            <w:szCs w:val="20"/>
            <w:lang w:bidi="en-US"/>
          </w:rPr>
          <w:t>1924 г</w:t>
        </w:r>
      </w:smartTag>
      <w:r w:rsidRPr="00947DD0">
        <w:rPr>
          <w:rFonts w:ascii="Times New Roman" w:eastAsia="Times New Roman" w:hAnsi="Times New Roman" w:cs="Times New Roman"/>
          <w:sz w:val="20"/>
          <w:szCs w:val="20"/>
          <w:lang w:bidi="en-US"/>
        </w:rPr>
        <w:t xml:space="preserve">. он был введен в состав Среднеазиатского бюро ЦК (Там же. Д. </w:t>
      </w:r>
      <w:smartTag w:uri="urn:schemas-microsoft-com:office:smarttags" w:element="metricconverter">
        <w:smartTagPr>
          <w:attr w:name="ProductID" w:val="433. Л"/>
        </w:smartTagPr>
        <w:r w:rsidRPr="00947DD0">
          <w:rPr>
            <w:rFonts w:ascii="Times New Roman" w:eastAsia="Times New Roman" w:hAnsi="Times New Roman" w:cs="Times New Roman"/>
            <w:sz w:val="20"/>
            <w:szCs w:val="20"/>
            <w:lang w:bidi="en-US"/>
          </w:rPr>
          <w:t>433. Л</w:t>
        </w:r>
      </w:smartTag>
      <w:r w:rsidRPr="00947DD0">
        <w:rPr>
          <w:rFonts w:ascii="Times New Roman" w:eastAsia="Times New Roman" w:hAnsi="Times New Roman" w:cs="Times New Roman"/>
          <w:sz w:val="20"/>
          <w:szCs w:val="20"/>
          <w:lang w:bidi="en-US"/>
        </w:rPr>
        <w:t>. 8).</w:t>
      </w:r>
    </w:p>
    <w:p w:rsidR="00947DD0" w:rsidRPr="00947DD0" w:rsidRDefault="00947DD0" w:rsidP="00947DD0">
      <w:pPr>
        <w:spacing w:after="0" w:line="240" w:lineRule="auto"/>
        <w:jc w:val="both"/>
        <w:rPr>
          <w:rFonts w:ascii="Times New Roman" w:eastAsia="Times New Roman" w:hAnsi="Times New Roman" w:cs="Times New Roman"/>
          <w:sz w:val="20"/>
          <w:szCs w:val="20"/>
          <w:lang w:bidi="en-US"/>
        </w:rPr>
      </w:pPr>
      <w:r w:rsidRPr="00947DD0">
        <w:rPr>
          <w:rFonts w:ascii="Times New Roman" w:eastAsia="Times New Roman" w:hAnsi="Times New Roman" w:cs="Times New Roman"/>
          <w:sz w:val="20"/>
          <w:szCs w:val="20"/>
          <w:vertAlign w:val="superscript"/>
          <w:lang w:bidi="en-US"/>
        </w:rPr>
        <w:t>2</w:t>
      </w:r>
      <w:r w:rsidRPr="00947DD0">
        <w:rPr>
          <w:rFonts w:ascii="Times New Roman" w:eastAsia="Times New Roman" w:hAnsi="Times New Roman" w:cs="Times New Roman"/>
          <w:sz w:val="20"/>
          <w:szCs w:val="20"/>
          <w:lang w:bidi="en-US"/>
        </w:rPr>
        <w:t xml:space="preserve"> Чирикер (чайрикер) — неимущий арендатор воды и земли, издольщик.</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left="180" w:right="-185" w:firstLine="360"/>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w:t>
      </w:r>
      <w:r w:rsidRPr="00947DD0">
        <w:rPr>
          <w:rFonts w:ascii="Times New Roman" w:eastAsia="Times New Roman" w:hAnsi="Times New Roman" w:cs="Times New Roman"/>
          <w:sz w:val="28"/>
          <w:szCs w:val="28"/>
          <w:lang w:bidi="en-US"/>
        </w:rPr>
        <w:t>№3</w:t>
      </w:r>
      <w:r w:rsidRPr="00947DD0">
        <w:rPr>
          <w:rFonts w:ascii="Times New Roman" w:eastAsia="Times New Roman" w:hAnsi="Times New Roman" w:cs="Times New Roman"/>
          <w:b/>
          <w:sz w:val="28"/>
          <w:szCs w:val="28"/>
          <w:lang w:bidi="en-US"/>
        </w:rPr>
        <w:t>) ПИСЬМО Т. РЫСКУЛОВА К. САРМОЛДАЕВУ</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24 года</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Не позднее 15 апреля </w:t>
      </w:r>
      <w:smartTag w:uri="urn:schemas-microsoft-com:office:smarttags" w:element="metricconverter">
        <w:smartTagPr>
          <w:attr w:name="ProductID" w:val="1924 г"/>
        </w:smartTagPr>
        <w:r w:rsidRPr="00947DD0">
          <w:rPr>
            <w:rFonts w:ascii="Times New Roman" w:eastAsia="Times New Roman" w:hAnsi="Times New Roman" w:cs="Times New Roman"/>
            <w:i/>
            <w:sz w:val="28"/>
            <w:szCs w:val="28"/>
            <w:lang w:bidi="en-US"/>
          </w:rPr>
          <w:t>1924 г</w:t>
        </w:r>
      </w:smartTag>
      <w:r w:rsidRPr="00947DD0">
        <w:rPr>
          <w:rFonts w:ascii="Times New Roman" w:eastAsia="Times New Roman" w:hAnsi="Times New Roman" w:cs="Times New Roman"/>
          <w:i/>
          <w:sz w:val="28"/>
          <w:szCs w:val="28"/>
          <w:lang w:bidi="en-US"/>
        </w:rPr>
        <w:t xml:space="preserve">. С 15 апреля </w:t>
      </w:r>
      <w:smartTag w:uri="urn:schemas-microsoft-com:office:smarttags" w:element="metricconverter">
        <w:smartTagPr>
          <w:attr w:name="ProductID" w:val="1924 г"/>
        </w:smartTagPr>
        <w:r w:rsidRPr="00947DD0">
          <w:rPr>
            <w:rFonts w:ascii="Times New Roman" w:eastAsia="Times New Roman" w:hAnsi="Times New Roman" w:cs="Times New Roman"/>
            <w:i/>
            <w:sz w:val="28"/>
            <w:szCs w:val="28"/>
            <w:lang w:bidi="en-US"/>
          </w:rPr>
          <w:t>1924 г</w:t>
        </w:r>
      </w:smartTag>
      <w:r w:rsidRPr="00947DD0">
        <w:rPr>
          <w:rFonts w:ascii="Times New Roman" w:eastAsia="Times New Roman" w:hAnsi="Times New Roman" w:cs="Times New Roman"/>
          <w:i/>
          <w:sz w:val="28"/>
          <w:szCs w:val="28"/>
          <w:lang w:bidi="en-US"/>
        </w:rPr>
        <w:t>. Т.Рыскулов утверждается Исполкомом Коминтерна на должность помощника заведующего Средне-Азиатского отдела ИККИ Коминтерна.</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Я тебе две телеграммы давал относительно «здоровья дяди» одну из Чалкара, другую из Москвы: от тебя не было никакого ответа. Что это значит, или ты не получал их (перехватили агенты Ходжанова); или просто прирожденная твоя «лень» взяла верх. Также не пишешь писем. Ныне чрезвычайно интересно и важно было срочно узнать о результатах «дела», вносившегося (как предполагали) парторганы МАКСУД* в такой важный момент, наверное, преспокойно уехал в «аул» к себе, а ты, наверное, один болтаешься: удивительно в последнее время ты потерял свой «дух».</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Дело обстоит так. По приезду в Москву я виделся с Зиновьевым и Зав. Восточн. Отделом Коминтерна. Они заочно оказывается решили меня назначить Замом Завед. Восточным Отделом и поручить мне Ближний Восток (Турцию, Аравию, Сирию и т.д.), но я решительно отказался от Ближного Востока и добился поручения мне Среднего Востока (Средняя Азия, Западный Китай, Афганистан, Персия) одновременно уже назначил Замом. Завед. Восточным отделом. Пытался настойчиво сейчас ехать в Туркестан, но Зиновьев убедил пока </w:t>
      </w:r>
      <w:r w:rsidRPr="00947DD0">
        <w:rPr>
          <w:rFonts w:ascii="Times New Roman" w:eastAsia="Times New Roman" w:hAnsi="Times New Roman" w:cs="Times New Roman"/>
          <w:sz w:val="28"/>
          <w:szCs w:val="28"/>
          <w:lang w:bidi="en-US"/>
        </w:rPr>
        <w:lastRenderedPageBreak/>
        <w:t xml:space="preserve">до 5-го Конгреса 5-го июля остаться в Москве и усиленно работать всем по подготовке к этому конгрессу. Работа правда очень интересная. После этого конгресса он обещал мне разрешить поехать в Туркестан, я согласился. По всему Востоку сейчас оживленная работа. Руководить будем Восточным Отделом. Я буду в курсе всего. Думаю энергично поработать. Одновременно буду знакомиться с материалами и писать литературу, а также предполагаю на страницах газет писать почаще статьи о Туркестане и Киргизии. ЗИНОВЬЕВ указал, что в ЦЕКА ко мне отношение хорошее, но что теперешняя верхушка КПТ только возражала (конечно кроме Варейкиса), а если не это, то говорит, возвратили бы теперь.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По приезду пошел к Петерсу (в ГПУ) и рассказал о «БЫРЛЫК ТУЫ» и обо всем. У него есть переводчик, которому поручил перевести все печатные материалы «Ак-жол» и др. Оказывается месяца 4 тому назад сборник Магжана печатался в Казани, но ГПУ конфисковало и воспретило, несмотря на это выпустили его в Туркестане с предисловием Ходжанова. Сейчас заведено определенное дело, скоро передается в ЦККА РК, Петерс очень заинтересовался.Думая обясниться с руководителями ЦККА по этому поводу, но о молодежи ничего не говорили, кроме того, что у них идет брожение против Ходжанова. Предполагаю ряд статей поместить в «Правде» об Алаш-Орде и Кокандской Автономном Правительстве, а также о переводчиках. Кстати6 имеется статья длинная Чокаева в «Дни». Эти газеты имеются в ЦК КП, кажется ты их достал бы и показал бы нашим, пусть знают как обо мне говорит Чокаев.Ко мне заходили как-то: Байдилдин и еще один из молодых кир. коммунистов. Они собираются через Цека (Агитпроп издавать Марксистский журнал на кирязыке. Задача ставит разоблачение Алаш-Орды и Магжана и др. Но одновременно против «демагогов» Сейфулинцев (как они объяснили) я с ним беседовал долго. Развил мысль о необходимости разоблачения Ходжанова и «Алаш-Орды» они даже читали копию доклада составленного молодежью в Ташкенте по поводу группы Ходжанова и «Алаш-Орды». В общем одобрили. Приглашают меня встать во главе этого журнала, но мне не нравится участие в этом деле, одновременно Назира. Потом с ним вместе видились с Джандосовым. Я все изложил и разоблачил подоплеку Ходжанова и его группы. Он нашел правильным все и соответственно фактам, но видимо решительно порвать «затруднен». Так письма неодобрительные Ходжанову оказывается писал и Джандосов сказал, он ни одного письма за все время не получил от Ходжанова. Я и Джандосову про Сафарбекова и Абдурахмана не говорил, говорил только о его «гонениях» на всех инакомыслящих. Так обещал вместе всем издавать журнал разоблачать «Алаш-Орду», но неизвестно порвет ли с Ходжановым, или нет. А может быть напишет секретно, предупредит письмо Ходжанову – неизвестно. В общем момент сейчас настанет решительный.В Киргизию недавно ездила Комиссия в составе Попова, Петерса и др.**ПЕТЕРС поручил ДЖАНДОСОВУ написать доклад о Киргизии и предположения свои. Тот посовещавшись с БАЙДИЛЬДИНОВЫМ и др. написал, кончив предложения послать меня во главе Совнаркома в Киргизию, но там </w:t>
      </w:r>
      <w:r w:rsidRPr="00947DD0">
        <w:rPr>
          <w:rFonts w:ascii="Times New Roman" w:eastAsia="Times New Roman" w:hAnsi="Times New Roman" w:cs="Times New Roman"/>
          <w:sz w:val="28"/>
          <w:szCs w:val="28"/>
          <w:lang w:bidi="en-US"/>
        </w:rPr>
        <w:lastRenderedPageBreak/>
        <w:t>повидимому против высказывался СЕЙФУЛИН. ПЕТЕРС на месте расспрашивал и нашел доклад, написанный правильно.Вызывая в отдельности каждую группу (Комиссия) сопоставила меня с Назиром ТЮРЯКУЛОВЫМ и ХОДЖАНОВЫМ. Все направления киргизских работников высказывались против последних двух за меня. Согласно этого ПЕТЕРС и комиссия внесла предположение об направлении меня на работу в Киргизию, но неизвестен результат. ПЕТЕРС сам говорил мне об этом. Видимо наши киргизские коммунисты (ряд) хотят настаивать на мне, но цепляться будет Коминтерн, который также ухватился за меня. Я сам думаю отказываться всячески и если поеду, то поставлю условия полной обеспеченности нормальной работы. И поеду только по линии партработы захватив человек 10 выдержанных работников, но пока буду отказываться.Здесь был оказывается МУРАТБАЕВ и он постарался создать раскол среди кир. ком. молодежи. Большинство пока за ним, но теперь начнем работу, чтобы завладеть этой молодежью.</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Теперь к тебе просьба такая:</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Прежде всего напиши срочно, подробно и через какого нибудь выдержанного коммуниста письмо, результаты докладов кир. молодежи и что Вы в этом деле предпринимали.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 Независимо от хода дела Вам (10-15) работников нужно срочно составить доклад в таком же духе с приложением материалов и прислать в ЦККА тов. ЯРОСЛАВСКОМУ.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3. Тоже самое, такие доклады направьте от других, пришлите список окружающих Ходжанова людей с характеристиками.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Напишите в Московские и Туркестанские газеты ряд статей на эту тему. Если Максуд уехал, срочно вызови его из аула – пусть работает в Ташкенте. Нужно действовать решительно.</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5. Отмежевывайся от людей, из-за которых может быть какой либо разговор.</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6. Путем широкой агитации завоевывайте себе стронников на основе чисто принципиально-идейной.</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7. Не жалейте сведений (конечно) действительных в местное ГПУ.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8. Если молодежь не дала того написанного (в 30-ти листах) доклада, то подпишите. Вы сами его и срочно и высылайте в ЦККА в Москву.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Если все экземпляры пропали, то телеграфируйте, я пошлю взятую мною копию.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9. Если молодежь не использована, то пришлите (добудьте) обязательно те номера «БЫРЛЫК ТУЫ».</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10. Поднимите вопрос о ложных агентах Ходжанова в ГПУ сколько они следили за мной, один из них (знаю в лицо) ехал до Казалинска. Они видимо в ГПУ дали массу ложных сведений.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11. Переговорите со всеми узбекскими работниками, не исключая РАХИМБАЕВА и укажите на преступность поддержки вчерашних контр-революционеров.</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12. Разоблачите каждого, назначаемого Ходжановым человека и их подоплеку.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13. Добудьте для ЦККА с переводом или пришлите лучше мне номера «Ак-Жол», где есть статьи КУСАТОВА, а также найдите «Ак-Жол» за 1921-1922 гг.</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14. По возможности план намечанный нами нужно привести полностью в исполнение – мы же сколько раз обсуждали, а теперь как будто бы получился разгром.</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15. В ЦККА пришлите также полный список Алаш-Ордынцев деятелей с перечислением занимаемых ими постов.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16. Я в Оренбурге ездил к Сейфулину и успел с ним переговорить. Они обещали принять меры со своей стороны и прислать материалы в ЦККА.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17. Старайтесь связь держать с своими работниками и не стесняться открыто и решительно выступать против «БЫРЛЫК ТУЫНЦЕВ».</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18. Ходжанов и его люди наверное уже знают, предупредили Алаш-Ордынцев, попрятали и уничтожили документы, даже он наверное выступит печатно против Алаш-Орды, сказав, что он на них смотрит, как на спецев и т.д. Но пресечь и предупредить нужно всякие эти выступления. Нужно сейчас тем же способом рассеивать его оправдание. Главное действуйте через ГПУ. Материалы, которые сами не сумеете использовать высылайте мне срочно.</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19. Если возможно пришли кого-нибудь в Москву с вашими письмами. Во всяком случае не спите и сообщайте о происходящем.</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20. До сих пор ШЕБАЛДАЕВА нет. Я прямо удивляюсь, как это молодежь трусит и отступает. До сих пор не прислали в ЦККА материал, это просто сверх глупости или они хотят в Малайки поступить контр-революц., так же какие же они коммунисты.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21. Я написал специально письмо Варейкису относительно материалов из архива восстания </w:t>
      </w:r>
      <w:smartTag w:uri="urn:schemas-microsoft-com:office:smarttags" w:element="metricconverter">
        <w:smartTagPr>
          <w:attr w:name="ProductID" w:val="1916 г"/>
        </w:smartTagPr>
        <w:r w:rsidRPr="00947DD0">
          <w:rPr>
            <w:rFonts w:ascii="Times New Roman" w:eastAsia="Times New Roman" w:hAnsi="Times New Roman" w:cs="Times New Roman"/>
            <w:sz w:val="28"/>
            <w:szCs w:val="28"/>
            <w:lang w:bidi="en-US"/>
          </w:rPr>
          <w:t>1916 г</w:t>
        </w:r>
      </w:smartTag>
      <w:r w:rsidRPr="00947DD0">
        <w:rPr>
          <w:rFonts w:ascii="Times New Roman" w:eastAsia="Times New Roman" w:hAnsi="Times New Roman" w:cs="Times New Roman"/>
          <w:sz w:val="28"/>
          <w:szCs w:val="28"/>
          <w:lang w:bidi="en-US"/>
        </w:rPr>
        <w:t xml:space="preserve">. Постарайся получить и выслать мне. Потом у ТЫНЫШПАЕВА на имя царя и материал тоже попроси – я скоро вышлю обратно. Мне просто нужно закончить начатый труд. Также у переводчика АБУ БАКИРОВА (в Совнаркоме) имеется второй экземпляр моей брошюры «Революция и коренное население Туркестана». Возьми с переводом и вышли все специальным человеком. С кем попало давать письма нельзя.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22. Письма пиши почаще по возможности с каждым поездом, но через людей, а не почтой.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23. Узнай на телеграфе почему адресованной на имя КАБЫЛБЕКА Садовая, 11, две телеграммы тобою не получены. (Если ты их не получал).</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24. Окажи содействие семье отправиться в Москву (посадка и т.д.).</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25. Прими меры, чтобы мои бумаги и библиотека были запрятаны на ключ у Досмухамедова во избежание разговора, что я оставил секретные бумаги Алаш-Ордынцев. Если ты постоянно будешь жить в Ташкенте, то возьми ты их себе, но с условием закрыть на замок и никому не давать.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26. Пиши, что делается на местах в Джетысуйской, Сыр-Дарьинской областях.</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 xml:space="preserve">27. Среди узбек, туркмен, среди работников в Ср.Аз.Бюро и ЦККПТ и т.д.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28. Все эти мои просьбы обязательно пожалуйста выполни. Я буду ждать результата.</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Твой ТУРАР.</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Копия верна: Уполномоченный ВО (Дьяконов)</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ВЕРНО:</w:t>
      </w:r>
    </w:p>
    <w:p w:rsidR="00947DD0" w:rsidRPr="00947DD0" w:rsidRDefault="00947DD0" w:rsidP="00947DD0">
      <w:pPr>
        <w:spacing w:after="0" w:line="240" w:lineRule="auto"/>
        <w:ind w:firstLine="540"/>
        <w:rPr>
          <w:rFonts w:ascii="Times New Roman" w:eastAsia="Times New Roman" w:hAnsi="Times New Roman" w:cs="Times New Roman"/>
          <w:sz w:val="24"/>
          <w:szCs w:val="24"/>
          <w:lang w:bidi="en-US"/>
        </w:rPr>
      </w:pPr>
      <w:r w:rsidRPr="00947DD0">
        <w:rPr>
          <w:rFonts w:ascii="Times New Roman" w:eastAsia="Times New Roman" w:hAnsi="Times New Roman" w:cs="Times New Roman"/>
          <w:sz w:val="24"/>
          <w:szCs w:val="24"/>
          <w:lang w:bidi="en-US"/>
        </w:rPr>
        <w:t>* так в тексте</w:t>
      </w:r>
    </w:p>
    <w:p w:rsidR="00947DD0" w:rsidRPr="00947DD0" w:rsidRDefault="00947DD0" w:rsidP="00947DD0">
      <w:pPr>
        <w:spacing w:after="0" w:line="240" w:lineRule="auto"/>
        <w:ind w:firstLine="540"/>
        <w:jc w:val="both"/>
        <w:rPr>
          <w:rFonts w:ascii="Times New Roman" w:eastAsia="Times New Roman" w:hAnsi="Times New Roman" w:cs="Times New Roman"/>
          <w:sz w:val="24"/>
          <w:szCs w:val="24"/>
          <w:lang w:bidi="en-US"/>
        </w:rPr>
      </w:pPr>
      <w:r w:rsidRPr="00947DD0">
        <w:rPr>
          <w:rFonts w:ascii="Times New Roman" w:eastAsia="Times New Roman" w:hAnsi="Times New Roman" w:cs="Times New Roman"/>
          <w:sz w:val="24"/>
          <w:szCs w:val="24"/>
          <w:lang w:bidi="en-US"/>
        </w:rPr>
        <w:t xml:space="preserve">**Президиум ЦКК 8 фераля </w:t>
      </w:r>
      <w:smartTag w:uri="urn:schemas-microsoft-com:office:smarttags" w:element="metricconverter">
        <w:smartTagPr>
          <w:attr w:name="ProductID" w:val="1924 г"/>
        </w:smartTagPr>
        <w:r w:rsidRPr="00947DD0">
          <w:rPr>
            <w:rFonts w:ascii="Times New Roman" w:eastAsia="Times New Roman" w:hAnsi="Times New Roman" w:cs="Times New Roman"/>
            <w:sz w:val="24"/>
            <w:szCs w:val="24"/>
            <w:lang w:bidi="en-US"/>
          </w:rPr>
          <w:t>1924 г</w:t>
        </w:r>
      </w:smartTag>
      <w:r w:rsidRPr="00947DD0">
        <w:rPr>
          <w:rFonts w:ascii="Times New Roman" w:eastAsia="Times New Roman" w:hAnsi="Times New Roman" w:cs="Times New Roman"/>
          <w:sz w:val="24"/>
          <w:szCs w:val="24"/>
          <w:lang w:bidi="en-US"/>
        </w:rPr>
        <w:t xml:space="preserve">. решил командировать для обследования партийных и советских организаций в Киргизии Я.Х. Петерса [РГАСПИ. Ф. 17. Оп. 112, Д. </w:t>
      </w:r>
      <w:smartTag w:uri="urn:schemas-microsoft-com:office:smarttags" w:element="metricconverter">
        <w:smartTagPr>
          <w:attr w:name="ProductID" w:val="505, Л"/>
        </w:smartTagPr>
        <w:r w:rsidRPr="00947DD0">
          <w:rPr>
            <w:rFonts w:ascii="Times New Roman" w:eastAsia="Times New Roman" w:hAnsi="Times New Roman" w:cs="Times New Roman"/>
            <w:sz w:val="24"/>
            <w:szCs w:val="24"/>
            <w:lang w:bidi="en-US"/>
          </w:rPr>
          <w:t>505, Л</w:t>
        </w:r>
      </w:smartTag>
      <w:r w:rsidRPr="00947DD0">
        <w:rPr>
          <w:rFonts w:ascii="Times New Roman" w:eastAsia="Times New Roman" w:hAnsi="Times New Roman" w:cs="Times New Roman"/>
          <w:sz w:val="24"/>
          <w:szCs w:val="24"/>
          <w:lang w:bidi="en-US"/>
        </w:rPr>
        <w:t>. 31]</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254-258. Машинопись.Заверенная копия.</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120" w:line="240" w:lineRule="auto"/>
        <w:ind w:firstLine="539"/>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№4 </w:t>
      </w:r>
      <w:r w:rsidRPr="00947DD0">
        <w:rPr>
          <w:rFonts w:ascii="Times New Roman" w:eastAsia="Times New Roman" w:hAnsi="Times New Roman" w:cs="Times New Roman"/>
          <w:b/>
          <w:sz w:val="28"/>
          <w:szCs w:val="28"/>
          <w:lang w:bidi="en-US"/>
        </w:rPr>
        <w:t>ПИСЬМО Т. РЫСКУЛОВА К. САРМОЛДАЕВУ</w:t>
      </w:r>
    </w:p>
    <w:p w:rsidR="00947DD0" w:rsidRPr="00947DD0" w:rsidRDefault="00947DD0" w:rsidP="00947DD0">
      <w:pPr>
        <w:spacing w:after="0" w:line="240" w:lineRule="auto"/>
        <w:ind w:firstLine="539"/>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Не позднее 18 апреля </w:t>
      </w:r>
      <w:smartTag w:uri="urn:schemas-microsoft-com:office:smarttags" w:element="metricconverter">
        <w:smartTagPr>
          <w:attr w:name="ProductID" w:val="1924 г"/>
        </w:smartTagPr>
        <w:r w:rsidRPr="00947DD0">
          <w:rPr>
            <w:rFonts w:ascii="Times New Roman" w:eastAsia="Times New Roman" w:hAnsi="Times New Roman" w:cs="Times New Roman"/>
            <w:i/>
            <w:sz w:val="28"/>
            <w:szCs w:val="28"/>
            <w:lang w:bidi="en-US"/>
          </w:rPr>
          <w:t>1924 г</w:t>
        </w:r>
      </w:smartTag>
      <w:r w:rsidRPr="00947DD0">
        <w:rPr>
          <w:rFonts w:ascii="Times New Roman" w:eastAsia="Times New Roman" w:hAnsi="Times New Roman" w:cs="Times New Roman"/>
          <w:i/>
          <w:sz w:val="28"/>
          <w:szCs w:val="28"/>
          <w:lang w:bidi="en-US"/>
        </w:rPr>
        <w:t xml:space="preserve">.     </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t>г. Москва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Дополнительно к тому, что написал, нужно провести следующее: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Независимо от характера докладов, поданных молодежью (обязательно Вы со своим кругом в 10-15 чел.) подайте также несколько иначе изложенное заявление, ибо в таком важном деле, важно, чтобы побольше людей высказывали свое мнение. А Вам ряду лиц также нужно вмешаться. А если будете только на молодых надеяться, это недостаточно. Подлинник пришлите в ЦКК РКП, а другие подлинники в ЦКК КПТ. Это нужно сделать обязательно. Побольше других лиц посвящайте в дело освещения подоплеки Ходжановской группы и образования вместе с тем солидного ядра единомыслящих подлинных коммунистов. По возможности постарайтесь Искараевым таких ряда лиц Ходжановских лиц отмежевать от последнего.</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3. Самым серьезным образом организуйте киргизско-марксистский кружок с хорошим клубом и начинайте кампании в печати против идеологии «Алаш-Орды», не стесняясь приводить исторические выдержки времен 16, 17 и </w:t>
      </w:r>
      <w:smartTag w:uri="urn:schemas-microsoft-com:office:smarttags" w:element="metricconverter">
        <w:smartTagPr>
          <w:attr w:name="ProductID" w:val="18 г"/>
        </w:smartTagPr>
        <w:r w:rsidRPr="00947DD0">
          <w:rPr>
            <w:rFonts w:ascii="Times New Roman" w:eastAsia="Times New Roman" w:hAnsi="Times New Roman" w:cs="Times New Roman"/>
            <w:sz w:val="28"/>
            <w:szCs w:val="28"/>
            <w:lang w:bidi="en-US"/>
          </w:rPr>
          <w:t>18 г</w:t>
        </w:r>
      </w:smartTag>
      <w:r w:rsidRPr="00947DD0">
        <w:rPr>
          <w:rFonts w:ascii="Times New Roman" w:eastAsia="Times New Roman" w:hAnsi="Times New Roman" w:cs="Times New Roman"/>
          <w:sz w:val="28"/>
          <w:szCs w:val="28"/>
          <w:lang w:bidi="en-US"/>
        </w:rPr>
        <w:t>.г. Громите переводчиков, баев, наших аксуеков аткаминеров типа Утегеновых. Больше боритесь идейно-принципиально вопросах. Самим Вам нужно изучить больше марксизм и проводить его твердо, даже в частных разговорах, эта позиция должна быть незыблема и она соберет всех честных людей, коммунистически настроенных.</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Опять я упоминаю о том плане, который мы с вами намечали, в порядке компании против «Бырлык-туы».</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5. После киргизской будет поставлен на очереди вопрос о Кокандских автономистах среди узбек. Тоже придется решительно отмежеваться и вести борьбу.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6. Если будет благоприятная обстановка постарайтесь захватить всю печать и наложить на нее твердый марксистской отпечаток.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7. Если среди себя найдутся один-два нехороших элементов громите тоже. Тут «своих», если не подходит с коммунистической точки зрения не должно быть. Примерно осудите ряд таких лиц. Это докажет, что Вы поступаете правильно.</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8. Старайтесь во что бы то ни стало пройти делегацию на съезд партии через Ишана 1* Ответ. Секретаря Обкома и т.д. давайте отвод Ходжановским людям. Свяжитесь с узбекской молодежью, отмежите даже Рахимбаева и его людей от Ходжанова по крайней мере к съезду.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9. Не мешает в курс ставить круг Сред.Аз.Бюро (Межлауки и др.).</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10. Беритесь срочно за подготовку уездов, мобилизуйте силы и нельзя во всяком случае сидеть сложа руки, как бы противник не действовали.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11. Передай от меня привет. т. т. САФАРБЕКОВУ, АБДРАХМАНОВУ и др. скажи чтобы они были смелее. Я им письма не пишу, думаю, что ты расскажешь. Только все мои письма нужно рвать, конечно, запомнив задания.</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12. В ГПУ служат агентами люди ХОДЖАНОВА и они односторонне занимаются доносами (в групповых целях). Я об этом написал ВАРЕЙКИСУ например один киргиз молодой с нами в одном поезде ехал до Казалинска. Вносите протест в ЦК и ГПУ, а также в Москву – ПЕТЕРСУ.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13. Как, где начинается группировка ХОДЖАНОВА, так сейчас доносить нужно в ЦК КПТ.</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14. Пожалуйста обязательно добудь из архива а) Цуардело о иомудах и Хиве б) в военной секции Цаурдело – дело по Закаспийской области о состоянии 1916 года. в) а также у ТЫНЫШПАЕВА – доклад КУРОПАТКИНА на имя царя со всеми материалами.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15. Внеси в ГПУ, ЦК КПТ и в Москву ЦККА и ГПУ – ПЕТЕРСУ историю о ДЖАНЗАКОВЕ, на котором спекулирует ХОДЖАНОВ. ДЖАНЗАКОВ Кара-киргиз, эсэр (членом Турцика не был, работал с нами просто как один из кара-киргиз), но мы особенно ему не доверяем. Бежал к басмачам в виде угрозы расстрела ХОДЖАНОВЫМ. Раскажите личные счеты между ними (драка на улице), потом переход ДЖАНЗАКОВА сюда и расстрел, наускивание ХОДЖАНОВА (АЛИМБЕКОВА). Потом насилие ШЕРИХАНА над его женой. Расскажите свои вражды (аул) и ДЖАНЗАКОВУ и конечно тем, что им спекулировать нельзя, но попользовать Алимбекова, Карабаева тоже нельзя.</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16. Освещайте мое прошлое (Вам открыто говорить нужно, что Вы вместе со мной работали (16, 17 и т.д.) автономистом не был. Алаш-Ордынцем тоже и т.д.).</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17. Дискредитировать нужно перед населением ХОДЖАНОВА как не делового авантюриста группы. Примером возьмите теперешнее положение когда ничего не делается, но вините Ходжанова и др., не задевая в целом партию.</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18. Опять предлагаю пустить ряд статей по 16, 17, 18 гг. в Аулие-Атинском уезде в Туркестане. Испарта пишите почаще в газеты статьи.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19. Добудьте мне обязательно 1921 год «Акжол» и еще №№ «Брлык-Туы».</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20. Я здесь все меры принимаю. Поставляю в курс здешних киргиз и узбек – коммунистов о взятой линии – думаю, что будет успех, хотя МУРАТБАЕВ и агитирует здесь, но исправим. Пока всего хорошего.</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ТУРАР</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так в тексте.</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lastRenderedPageBreak/>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259-261. Заверенная копия.</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0"/>
        <w:jc w:val="center"/>
        <w:rPr>
          <w:rFonts w:ascii="Times New Roman" w:eastAsia="Times New Roman" w:hAnsi="Times New Roman" w:cs="Times New Roman"/>
          <w:b/>
          <w:sz w:val="28"/>
          <w:szCs w:val="28"/>
          <w:lang w:bidi="en-US"/>
        </w:rPr>
      </w:pPr>
    </w:p>
    <w:p w:rsidR="00947DD0" w:rsidRPr="00947DD0" w:rsidRDefault="00947DD0" w:rsidP="00947DD0">
      <w:pPr>
        <w:spacing w:after="120" w:line="240" w:lineRule="auto"/>
        <w:ind w:firstLine="539"/>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№5 ЗАПИСКА Т. РЫСКУЛОВА В ЦК РКП тов. СТАЛИНУ.</w:t>
      </w:r>
    </w:p>
    <w:p w:rsidR="00947DD0" w:rsidRPr="00947DD0" w:rsidRDefault="00947DD0" w:rsidP="00947DD0">
      <w:pPr>
        <w:spacing w:after="120" w:line="240" w:lineRule="auto"/>
        <w:ind w:firstLine="539"/>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(Кроме того доклад этот дань в ЦКК и ГПУ) 1*</w:t>
      </w:r>
    </w:p>
    <w:p w:rsidR="00947DD0" w:rsidRPr="00947DD0" w:rsidRDefault="00947DD0" w:rsidP="00947DD0">
      <w:pPr>
        <w:spacing w:after="0" w:line="240" w:lineRule="auto"/>
        <w:ind w:left="5664" w:firstLine="708"/>
        <w:jc w:val="right"/>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5664" w:firstLine="708"/>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Секретно</w:t>
      </w: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СПРАВКА</w:t>
      </w: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18 Апреля </w:t>
      </w:r>
      <w:smartTag w:uri="urn:schemas-microsoft-com:office:smarttags" w:element="metricconverter">
        <w:smartTagPr>
          <w:attr w:name="ProductID" w:val="1924 г"/>
        </w:smartTagPr>
        <w:r w:rsidRPr="00947DD0">
          <w:rPr>
            <w:rFonts w:ascii="Times New Roman" w:eastAsia="Times New Roman" w:hAnsi="Times New Roman" w:cs="Times New Roman"/>
            <w:sz w:val="28"/>
            <w:szCs w:val="28"/>
            <w:lang w:bidi="en-US"/>
          </w:rPr>
          <w:t>1924 г</w:t>
        </w:r>
      </w:smartTag>
      <w:r w:rsidRPr="00947DD0">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 xml:space="preserve">  г. Москва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Настоящий доклад с препрводительной запиской должен был быть подписан рядом следующих т.т.: САПАРБЕКОВЫМ, АБДУРАХМАНОВЫМ, и друг. (Из руководителей киргизской часты коммунистической молодежии) и САРЫМОЛДАЕВЫМ, КАШМАНБЕТОВЫМ, ЖИЛИСБАЕВЫМ, ДЖАРЫЛКАПОВЫМ, АРАБАЕВЫМ и др. (в большинстве коммунистами с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Эти лица по частям обращались ко мне, указывая, что в киргизской части населения Туркестана «Алаш-Ордынцы» ведут контр-революционную работу, поддерживает их Ходжановская группа. Указали на ряд фактов. Тогда мы совместно разобрались в этих фактах и оказалось, что их подозрения имели основание. Тем более, на этой почве были у них уже большие тренья в Киринпросе и Комуниверситете.Я в последней своей поездке все время почти безвыходно занимался дома литературной работой (написал 3 брошюры), совершенно не вмешиваясь в партийную местную работу и даже не приходилось посещать заседания местных органов. Так, что сказать, что я здесь хотел заниматься группировкой, не приходится, но когда раскрывается опасная контрреволюционная работа, то моя обязанность была разобраться в происходящем.Я посоветовал указанным товарищам подать в ЦК КПТ и ЦК РКП секретный доклад с приложением разоблачающих материалов. Совместно с ними принял участие в составлении этого доклада. Перечисляли факты, только действительно имевшие место и подтверждаемые в большинстве документами. Я сам считал вначале не удобным подписывать этот доклад мне и указанные товарищи должны были сами выступать самостоятельно. Но кто то после моего отъезда донес о подготовлявшихся мерах «Алаш-Ордынцам» и те сейчас же оказалось приняли ряд пугаюших и терроризирующих мер. Так например собирались оказывается на квартире указанных товарищей отобрать у них доклады и материалы, говорящие про них. Так что многие из перечисленных выше мною товарищи видимо растерялись и не сумели до сих пор сами поднять вопрос, как они собирались это сделать советуя мне не вмешиваться в это дело. Я им посоветовал прежде всего оговориться с ответственным секретарем ЦК КПТ тов. ВАРЕЙКИСОМ и Уп. ГПУ. Должны были немедленно доклады послать в Москву, но видимо до сих пор этого не успели сделать. Поэтому я решил в виду чрезвычайной важности вопроса, переданную мне копию указанного доклада самому заверить и подать в ЦКК РКП.Я никогда в «Алаш-Орде» не состоял, </w:t>
      </w:r>
      <w:r w:rsidRPr="00947DD0">
        <w:rPr>
          <w:rFonts w:ascii="Times New Roman" w:eastAsia="Times New Roman" w:hAnsi="Times New Roman" w:cs="Times New Roman"/>
          <w:sz w:val="28"/>
          <w:szCs w:val="28"/>
          <w:lang w:bidi="en-US"/>
        </w:rPr>
        <w:lastRenderedPageBreak/>
        <w:t xml:space="preserve">«Кокандским автономистом» не был и не состоял в «джадитской» интеллигенции, и вырос совершенно в противоположных условиях. «Ошибки» и «мягкотелость» в некоторых случаях мною, сознаюсь, были оказывается допущены и причины их я потом освещу, но должен сказать, что я не подозревал, что под боком работает такая ударная по своей идее и противная Советской власти организация, не стеснявшаяся своих мыслей и пропаганды провалить даже через партийную киргизскую прессу.Все это в полной мере раскрывается теперь и даже совершенно неожиданно. 3 года работала это организиция и за 3 года, оказывается, действительно укрепилась, забрав в руки влияние над киргизскими народными массами в Туркестане. Поэтому я со всей стороны ставлю вопрос об «Алаш-Орде» ребром  в ЦКК и ЦК РКП. Киргизские коммунисты (большинство) уже знают и слух распространяются об этом. Подлинные коммунисты ждут подобающих решений и оценки данного вопроса со стороны руководящего органа партий.Если все сказанное в докладе этом сопоставить с длинной статьей известного МУСТАФЫ ЧОКАЕВА, напечатанной недавно в эссеровские «Дни» о Туркестане в ответ на мою статью в «Накануне», где Чокаев указывает о получаемых им систематически из Туркестана материалов и справок, то становится ясным, что существует большая организация, имеющая связь с заграницей.Необходимо срочно спросить указанных в начале мною товарищей, которые подтвердят этот доклад и потребовать от них имеющиеся у них дополнительные фактические материалы. Редакция доклада составлена была применительно к их предполагавшемуся выступлению в высших парторганах и такая форма редакции в копии приводится здесь полностью. Думаю, что ЦКК и ЦК РКП учтут всю серьезность вопроса и вынесут соответствующие решения, отнесшись более или менее строже к этому вопросу, ибо здесь идет речь о выпрямлении линии партии и о серьезных анти-коммунистических явлениях. Дополнительно мною нужные фактические материалы будут представляться по мере надобности. В общем тут речь идет о двух противоположных идейных направлениях и судиться тем, кто должен судиться, придется именно в этой принципиальной постановке. И тут смешивать вопрос с внутрипартиной группировкой совершенно не приходиться. Вопрос носит характер серезный. Я думал до последнего времени, что ХОДЖАНОВ и его люди действительно сделались коммунистами, отмежевались от всего старого своего прошлого, поэтому до некоторой степени примирился с ними, но когда выяснилось, что он остался прежним и прикрывает собою целую организацию, то нужно, сказать что его приходится рассматривать только как идейнего врага и отмежеваться. Тут исходит нужно не с того кто кого обвиняет, а исходить нужно из фактов и по фактам выносить заключение. Я думаю одно за другим много теперь непонятное и путавшее правильную линию партии выяснится и разоблачится не исключая здесь и тех клевет, которые сыпались и на меня лично. Я совершенно не стремлюсь завоевать себе положение, в этом не нуждаюсь, готов работать где угодно. Могу совершенно уйти в литературную работу (если то разрешили бы, был бы очень рад), но нужно расчистить путь подрастающему подлинно </w:t>
      </w:r>
      <w:r w:rsidRPr="00947DD0">
        <w:rPr>
          <w:rFonts w:ascii="Times New Roman" w:eastAsia="Times New Roman" w:hAnsi="Times New Roman" w:cs="Times New Roman"/>
          <w:sz w:val="28"/>
          <w:szCs w:val="28"/>
          <w:lang w:bidi="en-US"/>
        </w:rPr>
        <w:lastRenderedPageBreak/>
        <w:t>коммунистическому поколению, которое не выйдет на широкий путь до тех пор пока политически и морально господствуют Алаш-Ордынцы и их сотрудники, изображающие из себя страдальцев по киргизскому народу.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Вот в чем основной смысл этого доклада. Еще раз уверяю, что моя цель осветить наболевший  и назревший вопрос, но пусть высшие парторганы отсюда не выносят заключение что это я делаю благодаря личным настроением. Это выступление назрело естественно и не зная друг друга таким настроением охваченными оказались в разных концах не один киргизский коммунист. Личных моментов в этом докладе нет, хотя заявляю, что чувствую неудобство в том, что приходится и мне вмешиваться в этот вопрос.В общем считаю, что поднят основной для киргизских трудящихся вопрос (а киргиз порядочная масса – около 9-10 миллионов) и от того  или другого решения вопроса во многом зависит будущее коммунистическое строительство среди киргиз.</w:t>
      </w:r>
    </w:p>
    <w:p w:rsidR="00947DD0" w:rsidRPr="00947DD0" w:rsidRDefault="00947DD0" w:rsidP="00947DD0">
      <w:pPr>
        <w:spacing w:after="0" w:line="240" w:lineRule="auto"/>
        <w:ind w:firstLine="540"/>
        <w:jc w:val="right"/>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Т.Рыскулов</w:t>
      </w:r>
    </w:p>
    <w:p w:rsidR="00947DD0" w:rsidRPr="00947DD0" w:rsidRDefault="00947DD0" w:rsidP="00947DD0">
      <w:pPr>
        <w:spacing w:after="0" w:line="240" w:lineRule="auto"/>
        <w:ind w:firstLine="540"/>
        <w:jc w:val="both"/>
        <w:rPr>
          <w:rFonts w:ascii="Times New Roman" w:eastAsia="Times New Roman" w:hAnsi="Times New Roman" w:cs="Times New Roman"/>
          <w:i/>
          <w:sz w:val="20"/>
          <w:szCs w:val="20"/>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xml:space="preserve">.201-202 об. Подлинник. Машинопись, подпись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i/>
          <w:sz w:val="28"/>
          <w:szCs w:val="28"/>
          <w:lang w:bidi="en-US"/>
        </w:rPr>
        <w:t xml:space="preserve"> автограф.</w:t>
      </w:r>
    </w:p>
    <w:p w:rsidR="00947DD0" w:rsidRPr="00947DD0" w:rsidRDefault="00947DD0" w:rsidP="00947DD0">
      <w:pPr>
        <w:spacing w:after="0" w:line="240" w:lineRule="auto"/>
        <w:ind w:firstLine="540"/>
        <w:jc w:val="both"/>
        <w:rPr>
          <w:rFonts w:ascii="Times New Roman" w:eastAsia="Times New Roman" w:hAnsi="Times New Roman" w:cs="Times New Roman"/>
          <w:sz w:val="20"/>
          <w:szCs w:val="20"/>
          <w:lang w:bidi="en-US"/>
        </w:rPr>
      </w:pPr>
      <w:r w:rsidRPr="00947DD0">
        <w:rPr>
          <w:rFonts w:ascii="Times New Roman" w:eastAsia="Times New Roman" w:hAnsi="Times New Roman" w:cs="Times New Roman"/>
          <w:sz w:val="20"/>
          <w:szCs w:val="20"/>
          <w:lang w:bidi="en-US"/>
        </w:rPr>
        <w:t>1*Вписано от руки чернилами.</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120" w:line="240" w:lineRule="auto"/>
        <w:ind w:firstLine="539"/>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(№6) ПРЕПРОВОДИТЕЛЬНАЯ ЗАПИСКА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посылаемой нами при этом секретной докладной записке точно выяснены идейная связь и фактически совместная работа Ходжанова и его людей (все почти из «Брлык-Туы») с виднейшими руководителями бывшей буржуазно-националистической организаций «Алаш-орды». Нами документально устанавливается систематическая, разлагающая партию и совет.власть контр-революционная деятельность этой «брлык-туинской» организации под прикрытием «левого» коммунизма.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Доклады и материалы по этому поводу нами даются одновременно так же в соответствующие высшие партийные органы Туркестана. Но предупреждаем что в Туркестане игра в «политиканство» настолько прочно завоевало себе почву, что мы до сего времени вынуждены были пребывать в атмосфере бесконечной игры «группами», в свою очередь затушевавшей различие между врагами и друзьями и даже смешивавщей между собой последних.Когда видишь сидящих во главе киргизской части работников чуждых Компартии людей, руководимых фактический не примиримо – враждебными к компартии, безпартийными (формально) людьми, воспитание в явно антикоммунистическом духе молодежи, работу, определенно подтачивающую основу Партии и Советской власти в гуще самой массы туземного населения, постепенное разрушение всего того, что создается партией с большими материальными жертвами из за групповых тренией с злоупотреблением именем партии всякая дальнейшая работа в этих условиях становиться безсмысленной и даже опасной для каждого честного члена партии.Вожди нашей партии не раз разоблачали контр-революционность бывших «национально-буржуазных правительств» в окраинах, возникавших в первый </w:t>
      </w:r>
      <w:r w:rsidRPr="00947DD0">
        <w:rPr>
          <w:rFonts w:ascii="Times New Roman" w:eastAsia="Times New Roman" w:hAnsi="Times New Roman" w:cs="Times New Roman"/>
          <w:sz w:val="28"/>
          <w:szCs w:val="28"/>
          <w:lang w:bidi="en-US"/>
        </w:rPr>
        <w:lastRenderedPageBreak/>
        <w:t>период революции, они и теперь учать нас бороться с контр-революцией, НЭП-ским влиянием и т.д., а в это время, как раз в отсталом Туркестане (в киргизской части) руководят всей политикой бывшие «Алаш-Ординцы». Получается совершенно ненормальная и путанное положение.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Поэтому мы думаем, что местные организаций, находящиеся в перепалках безконечных группово-национальных столкновении все-таки не сумеют, согласного нашего заявления принять соответствующие меры оздоровления, а даже опасаемся затушевания возбужденного нами вопроса (тем более руководители сейчас Сразбюро ЦК РКП являются новыми людьми). Поэтому ждем непосредственного вмешательства в это дела ЦКК и ЦК РКП. Но заявляем, что среди действительно коммунистической части киргизских работников и молодежи уже назрело это выступление и трудно его предотвратить.С своей стороны по данному вопросу мы прежде всего требуем по линии ГПУ обысков в квартирах ХОДЖАНОВА и его людей, также у Алаш-Ордынских деятелей, находящихся в Туркестане и вне его. Эта мера безсомненно воочую установить деятельность в этом направлении Алаш-Ордынских организаций, хотя и без этого фактов достаточно. Думаем, что раз целый ряд сознательных членов партии заявляют о какой либо антикоммунистической организаций, соответствующие государственные органы должны принять меры независимо от занимаемых постов людей, к кому эта мера относится.Во всяком случае ждем срочного решения и мероприятия в ту или другую сторону со стороны ЦКК и ЦК РКП. </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203-204. Отпуск.</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0"/>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(№7) ПРИЛОЖЕНИЕ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№17 газете «Бырлык-Туы» от 14 декабря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 помещена следующая статья-передовица Ходжанова под названием «Туркестанская автономия».</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ноября 27 общемусульманский съезд Туркестанского края в гор. Коканде объявил Туркестан автономным. Вскоре предвидится созыв Всетуркестанского учредительного собрания. С момента Февральской революций мусульмане Туркестана продолжают выносить одну за другой резолюции об автономии Туркестана. Но несмотря на эти резолюции, чувствуя невозможность сразу осуществить последнее, мусульмане ждут учередительного собрания, надеясь там добиться своих чаяний.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«Тень перевернувшего в последнее время всю Россию «вверх дном» большевитского бедствия» так же надвигается на Туркестан. Русские солдаты и рабочие силой оружия начали уже проводить, совершенно не применимые ни к условиям здешней жизни и ни к его природе принципов большевиков. На каждые двести мусульман в Туркестане приходится два человека русских. Из последних и то не все, а приходящиеся на каждые 10 русских один – кучка русских солдат и рабочих, не имея в своей среде ни одного почти мусульманина, не считая их за людей, а назначая во власть только себя, стали проводить свою диктатуру, попрали все принципы свободы и равенства и устанавливают режим, хуже, чем при старом режиме.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«Имеющимися мусульманскими организациями и национальным советам они не хотят считаться, называя их контрреволюционерами. Говоря, что только признаем организаций рабочих и солдат и «настоящую демократию» предлагают нам иметь такие организаций, которых никогда не имели на практике мусульмане. Когда мы говорим, что у нас таких обособленных организаций состоящих только из рабочих и солдат нет, а доверьтесь нам передовым и понимающим, они говорят: «Вы «буржуйи» нельзя Вам доверять. Поэтому перед мусульманами Туркестана  остается два выхода. Или попрощавщись с автономией», федерацией, с свободой пойти к «большевикам» сложив руки наклониться им и согласиться на рабство, или заступиться за свое достоинство искать верующему народу, что его к унижению ведет пять-шесть собак разрушители (подразумеваются киргизские большевики), что аулы-наши, а этим хулиганам сказать – прочь Ваши безмолитвенные и грязные руки от народа. И после этого народ должен взять власть в свои руки. «Вот поэтому, двести делегатов мусульман приехавшие со всех концов Туркестана в Коканд на своем съезде присоединились к второму взгляду и объявили автономию Туркестана. В течении 10-и месяцев мусульмане не просто говорили, об автономии, о свободе, а где нужно отстаивали эту цель, доказав – что они сознательные граждане. Другие народы на 98 % своим голосованием и не имея таковой отдаленной территории, как Туркестан тоже добились автономии.</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«Ожидая Учредительного собрания мы дожили до сегоднешнего дня. В конце концов пять-шесть человек, именующих себя «большевиками» не только дать автономию, а даже стесняют возможность выявлениям воли и остается, видимо, действительно идти к ним с «поклоном». Дальше говориться, что власть большевиков основано на сплошном насилии, что у них есть пушки, оружие и т.д., которыми они там, где нужно стреляют и насилуют. «Народ тем не менее уже почувствовал лозунги свободы, поэтому собакалицым 1*, поправшим свободу 500-600 «темным большевикам», конечно  в рабство не пожелает народ попасть. Оказывающие сопротивление большинству, воли бога, силой желающие дать счастье народу наши «герои» (киризские большевики) само собой умрут своей смертью или разбредутся.</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«Если Туркестанские мусульмане не выступая, даже открыто против, просто не будут давать налогов и признавать большевиков, как власть разве не начнут большевики с голоду издыхать и возвращаться туда, откуда приехали. Захватившие Туркестанскую власть русские рабочие и солдаты в свою очередь обманываются кучкой в пять-шесть человек хулиганов, поэтому если мусульмане будут едино, то само собой они должны будут убраться отсюда». </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Дальше приводится указание примера Российских большевиков то же временно существующих, по которых  русский народ все равно не пожелает признать. Высказывая надежду, что истинные сыны мусульман не изменят национальному делу, говориться, что автономия безсомненно утвердится и будет надолго лет существовать. Да здравствует автономия Туркестана. Да здравствует полное национальное единства мусульман.</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В том же № «Брлык-Туы» приводится резолюция Краевого мусульманского съезда в г. Коканде, начинающаяся с  объявления автономии и о выраженном мусульманами доверия и дальше приводится конкретная часть резолюции этого 4-го мусульманского съезда, говорящая следующее: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Выбранные съездом 56 человек членом народного собрания и 12 человек временного автономного правительства пользуются правами неприкосновенности и никто не имеет права их задерживать; 2) Если кто осмелится поднять против кого либо руку, выступление это будет означать, выступление против 10 миллионов Туркестанского мусульманского населения; 3) Охрана его выбранного правительства и его членов поручается  самому народу; 4) Выбрать комитет по установлению конкретной связи с Юго-Восточным Союзом (генерала Каледина) и послать туда специальную делегацию». После ряда подобных пунктов резолюция заканчивается.</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той же газете приводится ряд радио-телеграмм с комментариями о «большевитских» проделках» в </w:t>
      </w:r>
      <w:r w:rsidR="006F1980">
        <w:rPr>
          <w:rFonts w:ascii="Times New Roman" w:eastAsia="Times New Roman" w:hAnsi="Times New Roman" w:cs="Times New Roman"/>
          <w:sz w:val="28"/>
          <w:szCs w:val="28"/>
          <w:lang w:bidi="en-US"/>
        </w:rPr>
        <w:t>Петербурге и центральной России.</w:t>
      </w:r>
      <w:r w:rsidRPr="00947DD0">
        <w:rPr>
          <w:rFonts w:ascii="Times New Roman" w:eastAsia="Times New Roman" w:hAnsi="Times New Roman" w:cs="Times New Roman"/>
          <w:sz w:val="28"/>
          <w:szCs w:val="28"/>
          <w:lang w:bidi="en-US"/>
        </w:rPr>
        <w:t>В №18 газеты «Брлык-Туы» от 23 Декабря того же года помещена передовица того же Ходжанова. Тоже начинается с того, что переворот в России после октября разрушил нормальную жизнь «большевитские бедствия» начиная с Петербурга и Москвы, охватывают почти всю Россию.«Большевики обещав темным солдатам и рабочим мир, хлеб и землю потакая их желаниям привлекая их на свою сторону, сделали слепым оружием в своих руках и при помощи их бъют всех сопротивляющихся. Отвлекши войска от внешнего врага, направил солдат с оружием на тот же народ, большевики палкой стали подчинять не признающих их, обвиняя последних протвниками революции и свободы».«Большевики попрали все прежние установленные законы, считают правильным только свои порядки и делают, что хотят, приводя страну в полную неразбериху. Видя начавшуюся анархию и разрушение, брезгуя приводящим более или менее честные, желавщие учредительного собрания теперь ищут спасения кто как может. Сибирь, Кавказ, Украина, Литва, Татария, Башкирия и т.д. все отделились и отмежевались от большевитской заразы. И в этих странах есть свои крестьяне, рабочие и солдаты, но однако они не вытерпели большевитского гнета».</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Туркестане в этом отношении особенно потерпели киргизы». Приводя пример, почему киргизы не навидят всех русских и теперь не доверяют русским организациям, говориться дальше, что только испортили дело «киргизские большевики» деяние которых при помощи солдат конечно еще больше оттолкнет народ от них. Нашему народу быть подчиненными каким то русским рабочим и солдатам – это не подходит к его народным понятиям. В Октябре залившие кровью Ташкент большевики, конечно, не посчитаются тем более, с мусульманами. Что бы обиды при этом насилии и не попасть потом в какое нибудь бедствие, вот мусульмане Туркестане и объявили Туркестанскую автономию».«Говоря словами о свободе, большевики до сих пор, не передают власть подлинному автономному правительству, преследующему эту свободу. 13 декабря большевики растреляли в г. Ташкенте мирную демонстрацию мусульман, </w:t>
      </w:r>
      <w:r w:rsidRPr="00947DD0">
        <w:rPr>
          <w:rFonts w:ascii="Times New Roman" w:eastAsia="Times New Roman" w:hAnsi="Times New Roman" w:cs="Times New Roman"/>
          <w:sz w:val="28"/>
          <w:szCs w:val="28"/>
          <w:lang w:bidi="en-US"/>
        </w:rPr>
        <w:lastRenderedPageBreak/>
        <w:t xml:space="preserve">которая устроена была в честь Кокандской автономии. Большевики, кроме мусульманским рабочим и солдатам, заявляют ни кому власть не сдадут и держат свою власть пока на одном оружии. Из-за большевиков Кавказ, Оренбург и др. окраины не дают Туркестану хлеб». Дальше говорится о грабеже большевитских солдат в Джетысу. «Когда в центре России идет разложение, распыление на части, кучка пришлых большевиков издевается над многомиллионными населением мусульман здесь». Дальше высказывается надежда, что большевики сами в один день изчезнут. Они держатся, главным образом, потому, что присоеденились к ним наши свои «большевики-хулиганы». Если последние не создавали раскол, то одно единства мусульман победила бы большевиков. </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Дальше говорится, что в единении сила и если невозможно так избавиться от большевиков, то нужно присоединится к другим автономиям. Советуется киргизам без разговора присоединится к Алаш-Ордынской автономии и советуется это сделать даже узбекам. В конце опять задевается и критикуются киргизские большевики и делается утверждение, что за ними никого нет.В том же номере газеты «Брлык Туы» приводится решение Алаш-ордынского съезда. Ниже приводиться список состава «народного собрания» и автономного правительства.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 ***   ***   ***</w:t>
      </w: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номере 27 «Б</w:t>
      </w:r>
      <w:r w:rsidR="006F1980">
        <w:rPr>
          <w:rFonts w:ascii="Times New Roman" w:eastAsia="Times New Roman" w:hAnsi="Times New Roman" w:cs="Times New Roman"/>
          <w:sz w:val="28"/>
          <w:szCs w:val="28"/>
          <w:lang w:bidi="en-US"/>
        </w:rPr>
        <w:t>ы</w:t>
      </w:r>
      <w:r w:rsidRPr="00947DD0">
        <w:rPr>
          <w:rFonts w:ascii="Times New Roman" w:eastAsia="Times New Roman" w:hAnsi="Times New Roman" w:cs="Times New Roman"/>
          <w:sz w:val="28"/>
          <w:szCs w:val="28"/>
          <w:lang w:bidi="en-US"/>
        </w:rPr>
        <w:t>рлык-Туы» напечатана передовица, подписнная «Бортенг» (Хаир Булганбаев). Статья озаглавлена «Годовщина февральской революций».Статья начинается с истории свержения самодержавие и возникновения потом временного правительства. Но говорится дальше работа последнего начинает попадать в трудные условия. Появляются левые социалисты которые больше преследуя цель исключительно солдат и рабочих, создают их советы и начинают подвергать критике деятельность временного правительства, стремяся явно даже диктовать ему. Задачей временного правительства было: соблюдая и укрепляя внутреннее единство русского народа успешно продолжать войну с внешними врагами. Возглавляющее это правительство: Князь Львов, Милюков, Шингарев и Гучков – известные и авторитетные перед народом деятели (это пишется в номере «Брлык-Туы» где числится ответственным редактором С.Ходжанов).</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«Но линия поведения возникших в это время советов Солдатских и рабочих депутатов оказалась другая. Во главе с большевиками эти советы выкинули лозунг о мире. Темная и безголовая народная масса восприняла эти лозунги и стала их проводить. И вот народная темная масса в погоне за миром, хлебом и землей, выступили против своих имущих классов, расколили единство народа и обессилили его. Теперь господином положения являются большевики по новому названием коммунисты». После Октября все пошло вверх дном, и русский народ подвергся разгрому и грабежу. Так же как вошли во власть большевики все другие народы отхлынулы от России. Мало того большевики начали войну против самоопределения окраин народов, уничтожая их свободу».«Погибло </w:t>
      </w:r>
      <w:r w:rsidRPr="00947DD0">
        <w:rPr>
          <w:rFonts w:ascii="Times New Roman" w:eastAsia="Times New Roman" w:hAnsi="Times New Roman" w:cs="Times New Roman"/>
          <w:sz w:val="28"/>
          <w:szCs w:val="28"/>
          <w:lang w:bidi="en-US"/>
        </w:rPr>
        <w:lastRenderedPageBreak/>
        <w:t xml:space="preserve">учредительное собрание и на места него возникли Совет Солдатских и Рабочих депутатов. Вот к чему привела большевитская диктатура» – заканчивается статья.В том же номере в статье подписанной «Бокей Баласы» (псевдоним) говоря о грабительском характера действий европейских держав в отношении Востока (разбирается вопрос довольно толково) но оправдывает пишущий во всех действиях империалистическую Турцию, указывая что по миру большевики уступили Турции города Ардаган, Карс и Батум. Но теперь они (большевики) ведут отчаянную агитацию, в том числе что турки угнетают несчастных армян, не дают им самоопределения. А что сами «большевики» сделали с самоопределившейся «Кокандской автономией», Крымской и т.д. Нет, большевики – импералисты и угнетатели. Они пошли по старой угнетательской дороге». – Заканчивается статья.В том же номере газеты приводится текст Брестского мира и говорится от имени редакций, что большевики этим миром, только ухудшили внешнее и внутреннее положение России, толкнули ее к разрухе, но увидим дальше, что будет» – заканчивется статья.В другом месте говориться о разгоне большевиками учредительного собрания, но сообщается, что В.Чернов созывает Учредительное собрание, а о месте собрания будет сообщено дополнительно.В конце этого номера приводится интересная статья Сеид Насира Мир Джалилева, который дает ответ статье, напечатанной в «Брлык-Туы» по поводу бегства Чокаева из Коканда и насилиях кишлачных сартов. Джалилев обвинияет «Брлык-Туы» в стремлении натравить киргиз на сарта. На что редакция (Ходжанов) последовал ответ, что «Брлык-Туы» ни в коем случае этого не преследует, что единство мусульман и тюрков необходимо, и даже нужно бороться с тем, кто нарушает это единство. Сохраняя каждый название «Алаш» или «сарт» можно осуществить это единство» заканчивает свой ответ редакция.К номере 28 «Брлык Туы» от 9 апреля </w:t>
      </w:r>
      <w:smartTag w:uri="urn:schemas-microsoft-com:office:smarttags" w:element="metricconverter">
        <w:smartTagPr>
          <w:attr w:name="ProductID" w:val="18 г"/>
        </w:smartTagPr>
        <w:r w:rsidRPr="00947DD0">
          <w:rPr>
            <w:rFonts w:ascii="Times New Roman" w:eastAsia="Times New Roman" w:hAnsi="Times New Roman" w:cs="Times New Roman"/>
            <w:sz w:val="28"/>
            <w:szCs w:val="28"/>
            <w:lang w:bidi="en-US"/>
          </w:rPr>
          <w:t>18 г</w:t>
        </w:r>
      </w:smartTag>
      <w:r w:rsidRPr="00947DD0">
        <w:rPr>
          <w:rFonts w:ascii="Times New Roman" w:eastAsia="Times New Roman" w:hAnsi="Times New Roman" w:cs="Times New Roman"/>
          <w:sz w:val="28"/>
          <w:szCs w:val="28"/>
          <w:lang w:bidi="en-US"/>
        </w:rPr>
        <w:t xml:space="preserve">. напечатана передовица Ходжанова под заглавием «Положение населения».Говорится о бедственном положении киргиз, но говорится, это бедствие усугубилась с момента появления большевиков, дальше рисуется в целях возбуждения еще большего чувства ненависти к большевикам (жуткая картина) конечно нарисованная Ходжановым нужда, лишение и голод, которым подвергся киргизский народ. </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 одной стороны большевики – с другой – голод, с третьей – голодные водки – вот бич сейчас киргизского народа». Говорится в статье. «Большевики распустили все прежние народные организаций, установили власть советов, которые проводят свою диктатуру ни с кем не считаясь. После бога вторым богом непосредственно является Представитель этих Советов. Эти действия большевиков особенно по душе приходиться многим нашим своим разрушителям, которые грабят в союзе с большевиками народ. Большевики кроме себя всех считают не людми и даже еще хуже. Даже человеческая жизнь для большевика не стоит и копейка» говорится в статье.</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том же номере в статье подписанной «Мадъяр» (Дулатов) под заглавием «Кто-друг, кто-враг» – пишется о стремлении народа получить самоопределение». Диктующие свою власть над Россией Советы заявили, что народы должны </w:t>
      </w:r>
      <w:r w:rsidRPr="00947DD0">
        <w:rPr>
          <w:rFonts w:ascii="Times New Roman" w:eastAsia="Times New Roman" w:hAnsi="Times New Roman" w:cs="Times New Roman"/>
          <w:sz w:val="28"/>
          <w:szCs w:val="28"/>
          <w:lang w:bidi="en-US"/>
        </w:rPr>
        <w:lastRenderedPageBreak/>
        <w:t>самоопределится но, говорят, чтобы во главе народа не сидели «буржуи», «капиталисты» и т.д. Вот на основании этого мотива большевики теперь распустили национальные автономии Украины, Крыма, Башкири, Туркестана и Сибири». Дальше в статье доказывается, что у киргиз нет капиталистов, буржуев, что киргизский народ не может делиться на классы. Но говорится, что этим деяниям помогают «свои» выскочки» - большевики, которы русским большевикам народ рисуют «красным». Вот эти то свои авантюристы и портят всю кровь нам. Дальше делается обращение к киргизским большевикам с названием их отщепенцами и хулиганами и т.п. говорят им, адресуясь непосредственно: Кто за Вами есть – никого. Вас по пальцем можно пересчитать. Если хотите давайте проверим за кем народ. Выходите на поле на единоборство, и посмотрим за кого собрание народов выскажется. Статья заканчивается обращением к киргизскому народу, советуется ему не слушаться этих «киргизских большевиков», а взять власть в свои руки.</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Выдержки из остальных статьей героев «Алаш-Орды» и «Брлык-Туы» Ходжанова, Дулатова, Булганбаева и др., которые носят такой же, если еще не резче, характер как вышеперечисленные статьи – приводить их и распространяться на их комментариях не будем. На этих нескольких собственноручных статей видна вся подоплека руководителей «Алаш-Орды» и его отделение в Туркестане – «Брлык-Туы».</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 ПОДЛИННЫМ ВЕРНО:</w:t>
      </w:r>
    </w:p>
    <w:p w:rsidR="00947DD0" w:rsidRPr="00947DD0" w:rsidRDefault="00947DD0" w:rsidP="00947DD0">
      <w:pPr>
        <w:spacing w:after="0" w:line="240" w:lineRule="auto"/>
        <w:ind w:firstLine="540"/>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Уполномоченный ВО ОГПУ                                 (АЛМАЕВ)</w:t>
      </w:r>
    </w:p>
    <w:p w:rsidR="00947DD0" w:rsidRPr="00947DD0" w:rsidRDefault="00947DD0" w:rsidP="00947DD0">
      <w:pPr>
        <w:spacing w:after="0" w:line="240" w:lineRule="auto"/>
        <w:ind w:firstLine="540"/>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0"/>
          <w:szCs w:val="20"/>
          <w:lang w:bidi="en-US"/>
        </w:rPr>
      </w:pP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0"/>
          <w:szCs w:val="20"/>
          <w:lang w:bidi="en-US"/>
        </w:rPr>
        <w:t>1*Слово неразборчиво</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230-236. Заверенная копия. Данные переводчика не установлено.</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left="180" w:right="-185" w:firstLine="360"/>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 xml:space="preserve">(№8 ) Тов. СТАЛИНУ   </w:t>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ПРИЛОЖЕНИЕ.</w:t>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(к докладу об Алаш-орде).</w:t>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i/>
          <w:sz w:val="28"/>
          <w:szCs w:val="28"/>
          <w:lang w:bidi="en-US"/>
        </w:rPr>
        <w:t>29/ІV-</w:t>
      </w:r>
      <w:smartTag w:uri="urn:schemas-microsoft-com:office:smarttags" w:element="metricconverter">
        <w:smartTagPr>
          <w:attr w:name="ProductID" w:val="24 г"/>
        </w:smartTagPr>
        <w:r w:rsidRPr="00947DD0">
          <w:rPr>
            <w:rFonts w:ascii="Times New Roman" w:eastAsia="Times New Roman" w:hAnsi="Times New Roman" w:cs="Times New Roman"/>
            <w:i/>
            <w:sz w:val="28"/>
            <w:szCs w:val="28"/>
            <w:lang w:bidi="en-US"/>
          </w:rPr>
          <w:t>24 г</w:t>
        </w:r>
      </w:smartTag>
      <w:r w:rsidRPr="00947DD0">
        <w:rPr>
          <w:rFonts w:ascii="Times New Roman" w:eastAsia="Times New Roman" w:hAnsi="Times New Roman" w:cs="Times New Roman"/>
          <w:i/>
          <w:sz w:val="28"/>
          <w:szCs w:val="28"/>
          <w:lang w:bidi="en-US"/>
        </w:rPr>
        <w:t xml:space="preserve">. </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Секретно</w:t>
      </w:r>
    </w:p>
    <w:p w:rsidR="00947DD0" w:rsidRPr="00947DD0" w:rsidRDefault="00947DD0" w:rsidP="00947DD0">
      <w:pPr>
        <w:spacing w:after="0" w:line="240" w:lineRule="auto"/>
        <w:ind w:left="180" w:right="-185" w:firstLine="36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ab/>
        <w:t xml:space="preserve">г. Москва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 Перечень и характеристика ряда главнейших деятелей из бывшей  «Алаш-орды» и «Брлык-туы», играющих сейчас политическую роль в киргизской части населения Туркестана.</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 БЕСПАРТИЙНЫЕ:</w:t>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 Алихан Бо</w:t>
      </w:r>
      <w:r w:rsidR="006F1980">
        <w:rPr>
          <w:rFonts w:ascii="Times New Roman" w:eastAsia="Times New Roman" w:hAnsi="Times New Roman" w:cs="Times New Roman"/>
          <w:sz w:val="28"/>
          <w:szCs w:val="28"/>
          <w:lang w:bidi="en-US"/>
        </w:rPr>
        <w:t>кейханов. Бывший председатель «А</w:t>
      </w:r>
      <w:r w:rsidRPr="00947DD0">
        <w:rPr>
          <w:rFonts w:ascii="Times New Roman" w:eastAsia="Times New Roman" w:hAnsi="Times New Roman" w:cs="Times New Roman"/>
          <w:sz w:val="28"/>
          <w:szCs w:val="28"/>
          <w:lang w:bidi="en-US"/>
        </w:rPr>
        <w:t>лаш-орды», кадет и видный  киргизсий  деятель, публицист. Работает сейчас в восточном издательстве в Москве при тов. Тюракулове. Имеет полную связь со всеми своими бывшими учениками, в том числе с Ходжановым, переписывается  с ним, получает из редакции «Ак-жол» материальную помощь. Статьи и рассказы его под псеводимом «Кыр-баласы», часто помещаются на страницах «Ак-жол» и приложениях к нему. Упорно проводит свою прежнюю идею, основанную на буржуазном идеализме. Он имеет еще большое влияние и авторитет среди отсталых слоев  киргизского населения и беспартийной интеллегенции. Поэтому его статьи на последних влияют гораздо сильнее, чем коммунистическое печатное слово. Недавно  Ходжанов показывал мне его письмо, где Букейханов  просит Ходжанова зачислить его сыновей на стипендию и что он «не хочет по этому поводу ходить к Сталину и унижаться перед ним».</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 Мир-Якуб Дулатов. Тоже  один из видных идейных руководителей «алаш-орды», бывший редактор газеты «Казак», издававшейся до революции, бывший видный поэт, теперь неспособный  по взглядам своим это призвание применять к революционной обстановке.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Он пожалуй является слишком тесным другом  Ходжанова, работал с ним прежде и они связаны идейно и практически и теперь.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этот  Дулатов был вызван в Ташкент и назначен руководителем газеты «Ак-жол». За этот год все почти передовицы и основные статьи «Ак-жола» написаны Дулатовым. Проводится неприкрыто идея «алаш-орды». Дулатов в своих статьях, советуя «не жалеть» русских крестьян во время земреформы  в 1920-</w:t>
      </w:r>
      <w:smartTag w:uri="urn:schemas-microsoft-com:office:smarttags" w:element="metricconverter">
        <w:smartTagPr>
          <w:attr w:name="ProductID" w:val="21 г"/>
        </w:smartTagPr>
        <w:r w:rsidRPr="00947DD0">
          <w:rPr>
            <w:rFonts w:ascii="Times New Roman" w:eastAsia="Times New Roman" w:hAnsi="Times New Roman" w:cs="Times New Roman"/>
            <w:sz w:val="28"/>
            <w:szCs w:val="28"/>
            <w:lang w:bidi="en-US"/>
          </w:rPr>
          <w:t>21 г</w:t>
        </w:r>
      </w:smartTag>
      <w:r w:rsidRPr="00947DD0">
        <w:rPr>
          <w:rFonts w:ascii="Times New Roman" w:eastAsia="Times New Roman" w:hAnsi="Times New Roman" w:cs="Times New Roman"/>
          <w:sz w:val="28"/>
          <w:szCs w:val="28"/>
          <w:lang w:bidi="en-US"/>
        </w:rPr>
        <w:t xml:space="preserve">.г., одновременно предлагает партии сотрудничать только с бывшими идейными киргизскими националистами (т.е. с ними), а остальных, заделавшихся коммунистами киргиз, которые не являлись прежде идейными националистами, вычистить как авантюристов (см. его статью «Киргизская интеллигенция» «Ак-жол» за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 55). Дулатов не скрывая говорит, что они добились у русских большевиков необходимости земреформы для киргиз, поэтому землю дают они, а не кто нибудь другой и т.д. Много статьей этого Дулатова печаталось на страницах «Ак-жол» и в последние 1922-23-24-г.г.,  где кроме буржуазного национализма, ничего больше  нельзя встретить. Как создателя «Ак-жола» портрет Дулатова дважды печатался рядом с портретом Ходжанова на страницах юбилейных №№ «Ак-жол» (в 1922-</w:t>
      </w:r>
      <w:smartTag w:uri="urn:schemas-microsoft-com:office:smarttags" w:element="metricconverter">
        <w:smartTagPr>
          <w:attr w:name="ProductID" w:val="23 г"/>
        </w:smartTagPr>
        <w:r w:rsidRPr="00947DD0">
          <w:rPr>
            <w:rFonts w:ascii="Times New Roman" w:eastAsia="Times New Roman" w:hAnsi="Times New Roman" w:cs="Times New Roman"/>
            <w:sz w:val="28"/>
            <w:szCs w:val="28"/>
            <w:lang w:bidi="en-US"/>
          </w:rPr>
          <w:t>23 г</w:t>
        </w:r>
      </w:smartTag>
      <w:r w:rsidRPr="00947DD0">
        <w:rPr>
          <w:rFonts w:ascii="Times New Roman" w:eastAsia="Times New Roman" w:hAnsi="Times New Roman" w:cs="Times New Roman"/>
          <w:sz w:val="28"/>
          <w:szCs w:val="28"/>
          <w:lang w:bidi="en-US"/>
        </w:rPr>
        <w:t>.г). Портрет Дулатова висит в киргизском инпросе в г. Алмата (Верный). Всемерно популяризируется. Имеет полную связь с Ходжановым и узнает через него секреты партии.</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3) Ахмед Байтурсунов. Тоже видный деятель «алаш-орды». Одновремя стоял в партии, но был потом вычищен. Один из видных литераторов и поэтов-киргиз, но связан по идее со всеми своими прежними сотрудниками. Когда Байтурсунов приезжал как то в Ташкент, в Киринпросе ему был устроен большой банкет, где все старались уверить его, что они его  последователи, поднимали на руки, оказывали всякие почести и т.д. Исправлен был в </w:t>
      </w:r>
      <w:smartTag w:uri="urn:schemas-microsoft-com:office:smarttags" w:element="metricconverter">
        <w:smartTagPr>
          <w:attr w:name="ProductID" w:val="1923 г"/>
        </w:smartTagPr>
        <w:r w:rsidRPr="00947DD0">
          <w:rPr>
            <w:rFonts w:ascii="Times New Roman" w:eastAsia="Times New Roman" w:hAnsi="Times New Roman" w:cs="Times New Roman"/>
            <w:sz w:val="28"/>
            <w:szCs w:val="28"/>
            <w:lang w:bidi="en-US"/>
          </w:rPr>
          <w:t>1923 г</w:t>
        </w:r>
      </w:smartTag>
      <w:r w:rsidRPr="00947DD0">
        <w:rPr>
          <w:rFonts w:ascii="Times New Roman" w:eastAsia="Times New Roman" w:hAnsi="Times New Roman" w:cs="Times New Roman"/>
          <w:sz w:val="28"/>
          <w:szCs w:val="28"/>
          <w:lang w:bidi="en-US"/>
        </w:rPr>
        <w:t xml:space="preserve">. его юбелей, когда целый </w:t>
      </w:r>
      <w:r w:rsidRPr="00947DD0">
        <w:rPr>
          <w:rFonts w:ascii="Times New Roman" w:eastAsia="Times New Roman" w:hAnsi="Times New Roman" w:cs="Times New Roman"/>
          <w:sz w:val="28"/>
          <w:szCs w:val="28"/>
          <w:lang w:bidi="en-US"/>
        </w:rPr>
        <w:lastRenderedPageBreak/>
        <w:t xml:space="preserve">номер «Ак-жола» был посвящен ему, писали его биографию, и перечисляли заслуги. Ходжанов пользуется всяким случаем, чтобы популяризировать Байтурсунова и теперь. Так, совсем недавно, в «Ак-жоле» № 421 от 3 апреля </w:t>
      </w:r>
      <w:smartTag w:uri="urn:schemas-microsoft-com:office:smarttags" w:element="metricconverter">
        <w:smartTagPr>
          <w:attr w:name="ProductID" w:val="24 г"/>
        </w:smartTagPr>
        <w:r w:rsidRPr="00947DD0">
          <w:rPr>
            <w:rFonts w:ascii="Times New Roman" w:eastAsia="Times New Roman" w:hAnsi="Times New Roman" w:cs="Times New Roman"/>
            <w:sz w:val="28"/>
            <w:szCs w:val="28"/>
            <w:lang w:bidi="en-US"/>
          </w:rPr>
          <w:t>24 г</w:t>
        </w:r>
      </w:smartTag>
      <w:r w:rsidRPr="00947DD0">
        <w:rPr>
          <w:rFonts w:ascii="Times New Roman" w:eastAsia="Times New Roman" w:hAnsi="Times New Roman" w:cs="Times New Roman"/>
          <w:sz w:val="28"/>
          <w:szCs w:val="28"/>
          <w:lang w:bidi="en-US"/>
        </w:rPr>
        <w:t>. в своей полемике с оренбургскими коммунистами в защиту алаш-ординских писателей о культуре в одном из пунктов своих поставленных вопросов (пункт 5) Ходжанов пишет подлинно следующее:  «Кто главой дела должен быть: тот, кто дело это сделал или тот, кто это дело только дополнил? Если заслуга должна быть за тем, кто сделал дело, то почему тогда Ахмед  Байтурсунов, являющийся первым деятелем киргизской национальной культуры,  работающий по очистке языка, написавший киргизскую грамматику, положивший незыблемую основу киргизской национальной культуре – почему должен быть сравним с «Омар-Карач-Муфти». Много и других случаев, когда восхваляется Ахмед Байтурсунов. По мысли Ходжанова киргизы должны пройти сперва расцвет национальной культуры и потом уже приобщаться к новой культуре. У Каутского в «Национальные проблемы» – говориться следующее:</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«Вместе с дальнейшим развитием товарного призводства у народа возникает потребность в классе интеллегенции, говорящей на ее родном языке, в национальной интеллегенции, и эта потребность в языковой культуре, хотя  бы содержание ее  было самым, что есть интернациональным и если у нации возникает потребность в национальном классе интеллегенции,  то у этого класса, в свою очередь, вырастает потребность в великой образованной нации» («Колонильная революция» стр. 110. Сафарова).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Халиль Досмухамедов. Виднейший деятель «Алаш-орды». Доктор и публицист. Он руководит  сейчас в Ташкенте всеми выходцами из Киргизии. Председатель национально-культурной организации «Чолпан» (Такая же организация под этим названием существовала и при старом строе). Под его влиянием находятся киргизские учебные заведения в Ташкенте. С ним   совещается частенько Ходжанов. Играет  в общем виднейшую роль.</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5) Джаганча  Досмухамедов. Видный деятель алаш-орды, юрист, работает в Ташкенте по линии Наркомюста. Оба Досмухамедовы возглавляли в свое время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xml:space="preserve">. т.н. «Киротдел» при Турцике, занимавшийся распределением и назначением работников. Насколько большую роль играл этот Киротдел, представлявший из себя настоящий Учраспред, видно из статьи, напечатанной о нем в «Ак-жол»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Этот Досмухамедов сам говорил мне про историю дачи назначения (название) киргизской газете. Коммунисты, говорит, что киргизы коммунизма не понимают, лучше не давать ни красного и ни белого названия, а назвать «Ак-Жол», (т.е. дорога праведная, или светлый путь, – Ак – киргиз отеждествляет с «богом», напр. в проповедях дуаны-киргизских дервишей). Тот же Досмухамедов мне лично говорил, что в 1921-</w:t>
      </w:r>
      <w:smartTag w:uri="urn:schemas-microsoft-com:office:smarttags" w:element="metricconverter">
        <w:smartTagPr>
          <w:attr w:name="ProductID" w:val="22 г"/>
        </w:smartTagPr>
        <w:r w:rsidRPr="00947DD0">
          <w:rPr>
            <w:rFonts w:ascii="Times New Roman" w:eastAsia="Times New Roman" w:hAnsi="Times New Roman" w:cs="Times New Roman"/>
            <w:sz w:val="28"/>
            <w:szCs w:val="28"/>
            <w:lang w:bidi="en-US"/>
          </w:rPr>
          <w:t>22 г</w:t>
        </w:r>
      </w:smartTag>
      <w:r w:rsidRPr="00947DD0">
        <w:rPr>
          <w:rFonts w:ascii="Times New Roman" w:eastAsia="Times New Roman" w:hAnsi="Times New Roman" w:cs="Times New Roman"/>
          <w:sz w:val="28"/>
          <w:szCs w:val="28"/>
          <w:lang w:bidi="en-US"/>
        </w:rPr>
        <w:t>.г. газета «Ак-Жол» – фактически была их газетой (т.е. алаш-орды). Говорилось, конечно в частных разговорах об этом и это действительно так обстоит.</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6) Испулов, тоже видный деятель  алаш-орды. Командовал алаш-ординско-колчаковским  полком.  Не раз показал себя против большевиков.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bidi="en-US"/>
        </w:rPr>
        <w:lastRenderedPageBreak/>
        <w:t xml:space="preserve">вызванный в Ташкент, назначен был членом Коллегии Наркомзема, потом в 1921 и </w:t>
      </w:r>
      <w:smartTag w:uri="urn:schemas-microsoft-com:office:smarttags" w:element="metricconverter">
        <w:smartTagPr>
          <w:attr w:name="ProductID" w:val="22 г"/>
        </w:smartTagPr>
        <w:r w:rsidRPr="00947DD0">
          <w:rPr>
            <w:rFonts w:ascii="Times New Roman" w:eastAsia="Times New Roman" w:hAnsi="Times New Roman" w:cs="Times New Roman"/>
            <w:sz w:val="28"/>
            <w:szCs w:val="28"/>
            <w:lang w:bidi="en-US"/>
          </w:rPr>
          <w:t>22 г</w:t>
        </w:r>
      </w:smartTag>
      <w:r w:rsidRPr="00947DD0">
        <w:rPr>
          <w:rFonts w:ascii="Times New Roman" w:eastAsia="Times New Roman" w:hAnsi="Times New Roman" w:cs="Times New Roman"/>
          <w:sz w:val="28"/>
          <w:szCs w:val="28"/>
          <w:lang w:bidi="en-US"/>
        </w:rPr>
        <w:t>.г. проводился в члены Турцика по рекомендации Ходжанова. Считается одним из руководителей «Кошчи». Был одним из главных уполномоченных по земреформе в Джетысу и толковал массам, что землю дают алаш-ординцы. В личном отношении пьяница и дебошист. Но без него не разрешается у Хожанова ни один вопрос.</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7) Купджасаров. Начальник милиции бывш. «алаш-орды» в Уральской области. Состоял личным секретарем при Мустафе Чокаеве. Когда последний в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бежал из меньшевистской Грузии в Париж, этот Купджасаров приехал из Тифлиса в Ташкент и, сейчас же был назначен Зам. Наркомсобеза, где работал до последнего времени. Ходжанов знает хорошо кто он такой, но тем не менее, привлек к ответственной работе. Не этот ли Копджасаров является одним из доставителей сведений в Париж Чокаеву.</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8) Конгрходжа Ходжиков. Из киргизской аристократи «ходжи». Бывший член Кокандского автономного правительства. Видный алаш-ординец, помощник Чокаева. В </w:t>
      </w:r>
      <w:smartTag w:uri="urn:schemas-microsoft-com:office:smarttags" w:element="metricconverter">
        <w:smartTagPr>
          <w:attr w:name="ProductID" w:val="1913 г"/>
        </w:smartTagPr>
        <w:r w:rsidRPr="00947DD0">
          <w:rPr>
            <w:rFonts w:ascii="Times New Roman" w:eastAsia="Times New Roman" w:hAnsi="Times New Roman" w:cs="Times New Roman"/>
            <w:sz w:val="28"/>
            <w:szCs w:val="28"/>
            <w:lang w:bidi="en-US"/>
          </w:rPr>
          <w:t>1913 г</w:t>
        </w:r>
      </w:smartTag>
      <w:r w:rsidRPr="00947DD0">
        <w:rPr>
          <w:rFonts w:ascii="Times New Roman" w:eastAsia="Times New Roman" w:hAnsi="Times New Roman" w:cs="Times New Roman"/>
          <w:sz w:val="28"/>
          <w:szCs w:val="28"/>
          <w:lang w:bidi="en-US"/>
        </w:rPr>
        <w:t xml:space="preserve">. при праздновании дома Романовых написал брошюру на киргизском языке с портретами царей. Был комиссаром временного правительства Керенского в одном из районов Ферганы.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xml:space="preserve">. был членом и потом зам. Наркомзема, руководил земреформой в Джетысуйской области и, говорил всем, что «бъем успешно» русских. В </w:t>
      </w:r>
      <w:smartTag w:uri="urn:schemas-microsoft-com:office:smarttags" w:element="metricconverter">
        <w:smartTagPr>
          <w:attr w:name="ProductID" w:val="1922 г"/>
        </w:smartTagPr>
        <w:r w:rsidRPr="00947DD0">
          <w:rPr>
            <w:rFonts w:ascii="Times New Roman" w:eastAsia="Times New Roman" w:hAnsi="Times New Roman" w:cs="Times New Roman"/>
            <w:sz w:val="28"/>
            <w:szCs w:val="28"/>
            <w:lang w:bidi="en-US"/>
          </w:rPr>
          <w:t>1922 г</w:t>
        </w:r>
      </w:smartTag>
      <w:r w:rsidRPr="00947DD0">
        <w:rPr>
          <w:rFonts w:ascii="Times New Roman" w:eastAsia="Times New Roman" w:hAnsi="Times New Roman" w:cs="Times New Roman"/>
          <w:sz w:val="28"/>
          <w:szCs w:val="28"/>
          <w:lang w:bidi="en-US"/>
        </w:rPr>
        <w:t xml:space="preserve">. руководил землеустройством и состоит теперь в Управлении Землеустройства. Ходжиков живет в одной квартире с Ходжановым. Этот Ходжиков, Ходжанов, Асфендиаров, Тохтобаев [Токтыбаев Иса] – женаты на дочерях известного Лапина и правят они киргизским населением сообща, прежде всего по этому родственному признаку. Ходжиков выбирался не раз в члены Турцика – и является одним из руковотителей ЦК Кошчи.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xml:space="preserve">. по рекомендации Ходжанова и Асфендиарова даже входил в партию,  но потом его вычистили. Сейчас руководит Ходжановым именно этот Ходжиков. (Он очень опытный человек). Когда к Ходжанову приходят работники, он прежде всего посылает их к Ходжикову, согласовать вопросы, часто ему передаются для отзыва всякие правительственные и даже партийные протоколы.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9) Садык Утегенов. Почтенный, но хитрый, старик монархистского направления. Деятель алаш-орды и Кокандского автономного правительства. Ездил в </w:t>
      </w:r>
      <w:smartTag w:uri="urn:schemas-microsoft-com:office:smarttags" w:element="metricconverter">
        <w:smartTagPr>
          <w:attr w:name="ProductID" w:val="1913 г"/>
        </w:smartTagPr>
        <w:r w:rsidRPr="00947DD0">
          <w:rPr>
            <w:rFonts w:ascii="Times New Roman" w:eastAsia="Times New Roman" w:hAnsi="Times New Roman" w:cs="Times New Roman"/>
            <w:sz w:val="28"/>
            <w:szCs w:val="28"/>
            <w:lang w:bidi="en-US"/>
          </w:rPr>
          <w:t>1913 г</w:t>
        </w:r>
      </w:smartTag>
      <w:r w:rsidRPr="00947DD0">
        <w:rPr>
          <w:rFonts w:ascii="Times New Roman" w:eastAsia="Times New Roman" w:hAnsi="Times New Roman" w:cs="Times New Roman"/>
          <w:sz w:val="28"/>
          <w:szCs w:val="28"/>
          <w:lang w:bidi="en-US"/>
        </w:rPr>
        <w:t xml:space="preserve">. Питербург на празднование дома Романовых. Все секреты Ходжанова знает. Последний воспитанник этого Утегенова. Он является у Ходжанова глашатаем в степи о тех или других назначениях. От Утегенова зависят желающим попасть в волостные. Многие коммунисты получают пост только через него. Утегенов служит патриархальным примирителем ссорившихся коммунистов. Недавно, это Утегенов заходил ко мне и убеждал меня примириться с Ходжановым. Только упрекал меня, что я слишком непримеримую «большевистскую» тактику держу. Вспоминал как я их называл контрреволюционерами в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но говорил, что теперь только  примирение может быть исходом. Он спрашивал, сказать меня, какой например, пост я хотел </w:t>
      </w:r>
      <w:r w:rsidRPr="00947DD0">
        <w:rPr>
          <w:rFonts w:ascii="Times New Roman" w:eastAsia="Times New Roman" w:hAnsi="Times New Roman" w:cs="Times New Roman"/>
          <w:sz w:val="28"/>
          <w:szCs w:val="28"/>
          <w:lang w:bidi="en-US"/>
        </w:rPr>
        <w:lastRenderedPageBreak/>
        <w:t xml:space="preserve">бы получить, что он это устроит через Ходжанова, что мол, последний всецело находится под его влиянием и боится его. Понятное дело что я ему ответил. Но действительно Ходжанов его «боится», потому что Утегенов знает все секреты  (контр-революционные)  Ходжанова. Сам Утегенов большой взяточник и не чистый человек. Если ко мне таким образом обращался этот Утегенов, то нужно представить, что он говорит рядовым киргизам в уездах.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10) Джафар и  Абдурахман Лапины. Бывшие контр-революционеры. Один из них состоял переводчиком в охранке. Личности весьма грязные, но через них многие коммунисты могут добится постов.</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11) Редакция «Ак-Жол», «Кир-Инпрос». Многие аппараты власти, заполнены подобными беспартийными элементами, по существу контр- революционными. Например, секретарем редакции Ак-Жол – сидит один татарин, бывший постоянный личный секретарь Дулатова. К разряду контр- революционеров видных относится и Магжан Джумабаев, сборник стихотворений, которого отпечатан недавно Туркгосиздатом реакционно-контр-революционного характера, с предисловием Ходжанова. По случаю выпуска сборника появилась статья в газете «Ак-Жол», где указывается, что Джумабаев является вторым историческим писателем у киргиз и, что одной из задач его является острым языком критиковать и бороться против, «непризнающих бога, стремящихся только к власти и авантюристов». Конечно Госиздат не понял киргизского языка и отпечатал. Например, Хайритдин Булганбаев, этот непримиримый контрреволюционер и теперь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выбирался членом Турцика, отправлен в Киргизию на казенные средства и снабжается материально «Ак-Жолом», но непримеримый враг коммунизма, но Ходжанов и он – друзья и переписываюся. И много других таких.</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 ПАРТИЙНЫЕ.</w:t>
      </w:r>
    </w:p>
    <w:p w:rsidR="00947DD0" w:rsidRPr="00947DD0" w:rsidRDefault="00947DD0" w:rsidP="00947DD0">
      <w:pPr>
        <w:spacing w:after="0" w:line="240" w:lineRule="auto"/>
        <w:ind w:left="180" w:right="-185" w:firstLine="360"/>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 С. Ходжанов. Его охарактеризовали отчасти в основном докладе. В партию вошел с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xml:space="preserve">. Через  две недели почти после записи партию выбран был заочно членом ЦК КПТ (это после переворота во власти Туркестана в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xml:space="preserve">.). Когда записывался в партию, он говорил всем, что записывается не по убеждению, а чтобы отомстить делавшим гонение на него «киргизским большевикам». Особенно на это толкнуло его арест его за контр-революционную работу в </w:t>
      </w:r>
      <w:smartTag w:uri="urn:schemas-microsoft-com:office:smarttags" w:element="metricconverter">
        <w:smartTagPr>
          <w:attr w:name="ProductID" w:val="1919 г"/>
        </w:smartTagPr>
        <w:r w:rsidRPr="00947DD0">
          <w:rPr>
            <w:rFonts w:ascii="Times New Roman" w:eastAsia="Times New Roman" w:hAnsi="Times New Roman" w:cs="Times New Roman"/>
            <w:sz w:val="28"/>
            <w:szCs w:val="28"/>
            <w:lang w:bidi="en-US"/>
          </w:rPr>
          <w:t>1919 г</w:t>
        </w:r>
      </w:smartTag>
      <w:r w:rsidRPr="00947DD0">
        <w:rPr>
          <w:rFonts w:ascii="Times New Roman" w:eastAsia="Times New Roman" w:hAnsi="Times New Roman" w:cs="Times New Roman"/>
          <w:sz w:val="28"/>
          <w:szCs w:val="28"/>
          <w:lang w:bidi="en-US"/>
        </w:rPr>
        <w:t xml:space="preserve">. в Туркестанском уезде. И об этом все знают (нужно спросить работников Туркестанского уезда и они расскажут). Ходжанов пожалуй достиг своей цели и достаточно поиздевался над тогдашними киргизскими большевиками. Хотя в биографии ложно он пишет, что был пастухом и подмастерьем, а также организовал тайный советы в стенах в семинарии. В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 xml:space="preserve">., говоря о борьбе во главе газетного органа с улемой, он скрывает отчаянную свою борьбу на страницах этой газеты с большевиками и большевистской идеей. В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в Ташкенте существовал, так называемый, «Краевой мусульманский Совет Туркестана» являвшийся преддверием к «Кокандской автономии». Возглавляли </w:t>
      </w:r>
      <w:r w:rsidRPr="00947DD0">
        <w:rPr>
          <w:rFonts w:ascii="Times New Roman" w:eastAsia="Times New Roman" w:hAnsi="Times New Roman" w:cs="Times New Roman"/>
          <w:sz w:val="28"/>
          <w:szCs w:val="28"/>
          <w:lang w:bidi="en-US"/>
        </w:rPr>
        <w:lastRenderedPageBreak/>
        <w:t xml:space="preserve">его: М. Чокаев, Ахмед-Заки Валидов, Сейфуль-Муликов, Нарбутабеков и др. (многие из них возглавляли потом Кокандскую автономию). Членами в это совет входили также: С. Ходжанов, З. Сейдалин (перешедший потом к белым), Кутебаров, Бориев, К. Нарбеков  (все киргизы), которые очень тесно работали с первыми и поддерживали их (См. газету «Кенгаш» №-6 от 2 августа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Ходжанов после вхождения в компартию и до сего времени не в печати и ни в выступлениях ни одним словом не осудил своего контр-революционное прошлое, «алаш-орду» и «кокандскую автономию».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 Санжар Асфендиаров. Сын генерала, состоявшего при Туркестанском генерал-губернаторе. Сам он – окончил военно-медицинскую академию и был видным царским чиновником. Состоял в алаш-орде. В биографии своей он возможно пишет, что он был председателем мусульманских рабочих (тыловые рабочие фронта), в Ташкенте, но в Коканде на съезде, т.н. «Мусульманских рабочих и воинов» (замаскированных представителей туземной буржуазии), этот съезд при участии в Президиуме Асфендиарова  вынес постановление поддержать Кокандскую автономию и осудить большевиков (см. газету «Улух-Туркестан» №-48 от 4 января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Асфендиаров был одновременно членом «Шура-и-Исламья» (орган  буржуазно-национальной интеллигенции с примесью духовенства), где был Валидов и др. (См. «Улух-Туркестан» № -20 от 4 августа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конце </w:t>
      </w:r>
      <w:smartTag w:uri="urn:schemas-microsoft-com:office:smarttags" w:element="metricconverter">
        <w:smartTagPr>
          <w:attr w:name="ProductID" w:val="1919 г"/>
        </w:smartTagPr>
        <w:r w:rsidRPr="00947DD0">
          <w:rPr>
            <w:rFonts w:ascii="Times New Roman" w:eastAsia="Times New Roman" w:hAnsi="Times New Roman" w:cs="Times New Roman"/>
            <w:sz w:val="28"/>
            <w:szCs w:val="28"/>
            <w:lang w:bidi="en-US"/>
          </w:rPr>
          <w:t>1919 г</w:t>
        </w:r>
      </w:smartTag>
      <w:r w:rsidRPr="00947DD0">
        <w:rPr>
          <w:rFonts w:ascii="Times New Roman" w:eastAsia="Times New Roman" w:hAnsi="Times New Roman" w:cs="Times New Roman"/>
          <w:sz w:val="28"/>
          <w:szCs w:val="28"/>
          <w:lang w:bidi="en-US"/>
        </w:rPr>
        <w:t xml:space="preserve">. по моей инициативе привлекли его к работе, назначили беспартийного в Наркомздрав, потом согласно наших ходатайств, как полезного врача из туземцев, даже приняли в партию. Но Асфендиаров не мог сделаться «левее» меня и заделаться подлинным «интернационалистом». Тем более быть вообще одним из секретерей ЦК КПТ, каким он является теперь. Все это ничего, если бы он не оказался теперь в кампании контр-революционной алаш-орды.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3) Бегайдар Аралбаев, бывший переводчик участкового пристава и уголовно не чистый человек. Был состоятельным человеком. Потом занимал ответственные посты, начиная с уезда, области и кончая постом Наркома внутренных дел. Недавно женился и за жену уплатил «калым» (т.е. купил жену будучи коммунистом). На ХІІ Всетуркестанском съезде советов, большинством съезда высказалось против его, ибо отвод имел основания. Но все же оставили его на ответственном посту.</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Шерихан Нурмухамедов. Бывший торговец и этим занимается теперь. Имеет состояние. Неприкрытый жулик. Но является членом партий и служит связывающим звеном между Ходжановым и аулом. На ХІІ съезде советов давал анкету, выдавая себя почему-то за узбека.</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5) Нарзулла Рустемов. Бывший переводчик. Состоятельный человек.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по разверстке в числе богачей был обложен известным количеством пудов мяса и выплатил. Но является коммунистом, занимает ответственные посты и был в последнее время Секретарем Турцика. Точнее, ничего общего конечно, с компартией не имеет.</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 xml:space="preserve">6) Батырбеков в дореволюционное время имел большое торговое дело и ездил в Москву, Нижний и Ригу. Сам этого не отрицает: Но состоит членом партии. Уличен в уголовных преступлениях, но делается попытка зашиты его Ходжановым.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7) Джарменов, Баймуратов, Кузембаев, Кулетов и др. более мелкого характера работники. Являются  обыкновенными рядовыми, но втеревшиеся в партию чуждыми элементами, имеющими каждый за собой если не одно то несколько уголовных дел. Сейчас разбирается знаменитое Чимкентское дело, где несколько десятков коммунистов вычищены из партии, в том числе вышеуказанные лица, уличенные взяточничестве, воровстве налоговых сумм и т. д.</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8) Более или менее здоровые элементы из киргизских коммунистов настроены решительно против всей этой публики. Честных людей около Ходжанова насчитывается очень немного. Из более или менее видных: Борибаев и Искараев, оба на ХІІ Съезде колебались и даже выступали против переводчиков того же Ходжанова. Но теперь в виду особенной поддержке Средне-Азиатского Бюро Ходжанова, они видимо опять сошлись. Политическая физиономия по существу этой группы работников ни чем не отличается от руководящих ими алаш-ординских деятелей. Все они почти состояли в организации «алаш-орды», «Кокандской автономии» или в организации «Брлык-Туы». </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9) Политическое и духовное влияние над киргизским населением в Туркестане сейчас находится в руках  алаш-ординских деятелей. Они имеют тесную связь и с заграницей (Чокаевым) и др. Отсутствие почти совершенно всякой марксистской литературы на киргизском языке, нежелание таковую литературу составлять, всякая популяризация вместо компартии алаш-орды и национальный идей, разве не показывают эту глубоко-вредную работу и ложную постановку деятельности компартии в Туркестане. Масса киргиз мыслит пока консервативно. На большевистскую партию до сих пор глухих уголках смотрят, как на «реквизиторов». Марксизм среди этой массы никогда не проповедывался. Популярна и влияет больше именно пропаганда алаш-орды. Вот в чем вся ненормальность сейчас обстановки в Туркестане. И задуматься  над этим вопросом следует.</w:t>
      </w:r>
    </w:p>
    <w:p w:rsidR="00947DD0" w:rsidRPr="00947DD0" w:rsidRDefault="00947DD0" w:rsidP="00947DD0">
      <w:pPr>
        <w:spacing w:after="0" w:line="240" w:lineRule="auto"/>
        <w:ind w:left="180" w:right="-185" w:firstLine="36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left="180" w:right="-185" w:firstLine="36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 Рыскулов</w:t>
      </w:r>
    </w:p>
    <w:p w:rsidR="00947DD0" w:rsidRPr="00947DD0" w:rsidRDefault="00947DD0" w:rsidP="00947DD0">
      <w:pPr>
        <w:spacing w:after="0" w:line="240" w:lineRule="auto"/>
        <w:ind w:left="180" w:right="-185" w:firstLine="360"/>
        <w:jc w:val="right"/>
        <w:rPr>
          <w:rFonts w:ascii="Times New Roman" w:eastAsia="Times New Roman" w:hAnsi="Times New Roman" w:cs="Times New Roman"/>
          <w:sz w:val="28"/>
          <w:szCs w:val="28"/>
          <w:lang w:bidi="en-US"/>
        </w:rPr>
      </w:pP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Алаш қозғалысы. Құжаттар мен материалдар жинағы. - Сәуір 1920 – 1928 жж. Движение Алаш. Апрель 1920 1928 гг.  Алматы: «Ел-шежіре», 2007. Т. 3. Кн.1. – 304 с. –С.164-167; Полный текст РГАСПИ Ф.17. 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237-244. Подлинник. Машинопись, подпись - автограф.</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120" w:line="240" w:lineRule="auto"/>
        <w:ind w:firstLine="540"/>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№9 ПИСЬМО Т. РЫСКУЛОВА В ЦК РКП. СТАЛИНУ.</w:t>
      </w:r>
    </w:p>
    <w:p w:rsidR="00947DD0" w:rsidRPr="00947DD0" w:rsidRDefault="00947DD0" w:rsidP="00947DD0">
      <w:pPr>
        <w:spacing w:after="120" w:line="240" w:lineRule="auto"/>
        <w:ind w:left="5664" w:firstLine="708"/>
        <w:jc w:val="center"/>
        <w:rPr>
          <w:rFonts w:ascii="Times New Roman" w:eastAsia="Times New Roman" w:hAnsi="Times New Roman" w:cs="Times New Roman"/>
          <w:sz w:val="28"/>
          <w:szCs w:val="28"/>
          <w:lang w:bidi="en-US"/>
        </w:rPr>
      </w:pPr>
    </w:p>
    <w:p w:rsidR="00947DD0" w:rsidRPr="00947DD0" w:rsidRDefault="00947DD0" w:rsidP="00947DD0">
      <w:pPr>
        <w:spacing w:after="120" w:line="240" w:lineRule="auto"/>
        <w:ind w:left="5664"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СЕКРЕТНО</w:t>
      </w:r>
    </w:p>
    <w:p w:rsidR="00947DD0" w:rsidRPr="00947DD0" w:rsidRDefault="00947DD0" w:rsidP="00947DD0">
      <w:pPr>
        <w:spacing w:after="0" w:line="240" w:lineRule="auto"/>
        <w:ind w:firstLine="539"/>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г. Москва </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t xml:space="preserve">24 апреля 1924 года. </w:t>
      </w:r>
    </w:p>
    <w:p w:rsidR="00947DD0" w:rsidRPr="00947DD0" w:rsidRDefault="00947DD0" w:rsidP="00947DD0">
      <w:pPr>
        <w:spacing w:after="0" w:line="240" w:lineRule="auto"/>
        <w:ind w:firstLine="539"/>
        <w:rPr>
          <w:rFonts w:ascii="Times New Roman" w:eastAsia="Times New Roman" w:hAnsi="Times New Roman" w:cs="Times New Roman"/>
          <w:i/>
          <w:sz w:val="28"/>
          <w:szCs w:val="28"/>
          <w:lang w:bidi="en-US"/>
        </w:rPr>
      </w:pPr>
    </w:p>
    <w:p w:rsidR="00947DD0" w:rsidRPr="00947DD0" w:rsidRDefault="00947DD0" w:rsidP="00947DD0">
      <w:pPr>
        <w:spacing w:after="0" w:line="240" w:lineRule="auto"/>
        <w:ind w:firstLine="539"/>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Проработав не жалея силы год с лишным в Туркестане, теперь по воле ЦК РКП  «сижу» в Коминтерне, а в Туркестане идут всякие пертрубации и, в частности вновь начались гонения на, так называемых-предпологаемых сторонников РЫСКУЛОВА. Пусть будет так. Наверно, причиной этому служит какая нубудь «новая» ориентация.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Но я все же один из довольно старых большевистских деятелей Туркестана и поэтому решил обратиться в ЦК с следующим рядом вопросов, которые в политике ЦК для меня считаються неясными.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1) Прежде всего насчет классовой политики в Туркестане. В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xml:space="preserve">. Комиссия т. САФАРОВА перевернула нас, для того, чтобы начать «левую» политику и классовое расслоение среди туземного населения. Потом от этой левой политикой откатились до возвращения духовенству вакуфов (в Афганистане, оказывается вакуфы находятся сейчась в руках государства), введения судов «казиев» привлечения к власти так назыв. «влиятельных лиц» и т.п. (на что не без основание ссылается и ЧОКАЕВ на страницах эсеровских «Дни»). Почему тогда из-за этой неудачной «левой» политики должны были происходить перевороты и страдать в дальнейшем целый ряд активных членов партии из местного населения? С тех пор мы катимся в Туркестане вправо, перед нарастающим торговым капиталом, сдавая одну позицию за другой. Долго ли будем катиться так дальше вправо или, как об этом не раз на бумаге выносилось, решение парторганов, начнется действительная организация рабочей и беднейшей дехканской массы и ориентация на них. Когда будет проведена граница между напр., узбекскими коммунистами и торговцами, или они так и должны быть смешаны? Вообще оценивается ли трудовой класс Туркестана, как сила на которую можно опереться им из которой можно создать опору?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 «Союз Кошчи»» среди киргизского населения выродились сейчас в деклассированную организацию. Единственный материальный базис членов союзов «Кошчи» – земля, там, где конечно, она имется, перешла в руки баев обратно (внешне, конечно, на «арендных» началах), а члены «Кошчи» превратились просто в прежних наемных дольшиков. О чем утверждает служащий сейчас автортетом у центральных работников в Ташкенте т. Ходжанов. Иной экономической формы подкладки у союзов «Кошчи» не имеется, а без производственных признаков по нашему понятию никакую организацию не можем считать за массово-профессиональный организацией. Союзом «Кошчи»  злоупотребляют все, кому не лень. От их имени пролезают во власть тоже, кто хочет. Баи, союзы «Кошчи» использовали прекрасной лазейкой в советские аппараты для себя. Последний, т.н. «Краевой» съезд союзов «Кошчи» носил самый жалкий характер. На нем большинство не относилось вовсе к союзу «Кошчи» и съезд не одного почти нового слова не сказал  по улучшению </w:t>
      </w:r>
      <w:r w:rsidRPr="00947DD0">
        <w:rPr>
          <w:rFonts w:ascii="Times New Roman" w:eastAsia="Times New Roman" w:hAnsi="Times New Roman" w:cs="Times New Roman"/>
          <w:sz w:val="28"/>
          <w:szCs w:val="28"/>
          <w:lang w:bidi="en-US"/>
        </w:rPr>
        <w:lastRenderedPageBreak/>
        <w:t xml:space="preserve">организационного положение союзов «Кошчи». Что же союзы «Кошчи» так и должны служить объектом разных авантюристических проделок людей склонных к этому, или будут эти союзы «Кошчи» реформированный в корне таким образом, что действительно станут организацией деревенско-аульной бедноты. В общем нужно сказать в ауле и Кишлака в Туркестане почти полностью господствуют баи и растовщический капитал, что каждый знает что отрицать очень трудно.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3) Почему искуственно поддерживается групповая борьба среди местных работников Туркестана, (Пример – момент 12 Всетуркестанского съезда Советов и после). Например, хотя  бы со стороны Средне-Азиатского Бюро ЦК. Если полезно иметь несколько груп в каждый окраине, чтоб сопоставляя мнение разных течений, находить правильный путь и если это – определенная система политики, то почему к этой вещи привлекаются агенты торгового капитала туземного байства играющих иногда в партии большую роль? Почему не создавать оппозицию таковую лучще из своего класса - рабочих. Это было бы более понятно и естественно. А между тем, подлинные рабочие, например, среди узбек закабалены сейчас неимоверно узбеским торговым капиталом.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4) Наши вожди-теоретики по национальному вопросу, как, товарищ Сталин, так и другие, не раз подтверждали «контр-революционность» правительств «Алаш-Орды» в Киргизий, «мусаватистов» в Азербайджане, «коканского автономного правительства» в Туркестане и т.п. Писал об этом черным по белому и т. Сафаров. Что представители этих национальных организаций остались и теперь занимаються контр-революционной работой, видно хотя бы из выступлений заграницей Чокаева. Почему в момент «левого» поворота в Туркестане (1920-1921 гг.), когда было поставлено задача выработки «интернациональной» группы работников т. Сафаров привлек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xml:space="preserve">. всю почти эту «Алаш-Орду» к руководству земреформой, союзом «Кошчи» и партией? Теперь установлено фактами, что за три года своей упорной работы бывшая «Алаш-Орда» завоевала киргизские массы, господствует политически и духовно над ними, а компартия влачиться по их милости в их хвосте. Я этот вопрос поднял в ЦКК, достаточно представил фактом, докажу что дела обстоит так. Что же, мы словесно говоря о «коммунизме» среди киргиз должны подчиниться теперь господству «Алаш-Орды» противную совершенно по своему духу коммунизму, связанную тонкими нитьями со всеми международной контр-революцией или это считаеться ненормальностью, которую нужно исправить? Зачем тогда нужна была «левизна» 1920-1921 гг. громкие слова об «интернационализме», когда в результате этого Алаш-Орда оказалось идейно господствующей и почему нас отдали тогда и отдают теперь на растерзание этим алаш-ординцам.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По этому поводу я возбудил вопрос, предъявил, кому нужно, обвинение, призываю на суд партийной общественности тех, кого следует, пусть выдвигают свои обвинения и против меня. Будем «судиться» и будем «чиститься», но результаты должны быть таковы, чтобы не страдали дальше интересы трудящихся и интересы партии. Мое это дело «под сукном» класть поэтому не следует. Всяким «шептунам», являющимся за кулисом ЦК РКП и </w:t>
      </w:r>
      <w:r w:rsidRPr="00947DD0">
        <w:rPr>
          <w:rFonts w:ascii="Times New Roman" w:eastAsia="Times New Roman" w:hAnsi="Times New Roman" w:cs="Times New Roman"/>
          <w:sz w:val="28"/>
          <w:szCs w:val="28"/>
          <w:lang w:bidi="en-US"/>
        </w:rPr>
        <w:lastRenderedPageBreak/>
        <w:t xml:space="preserve">подтасовывающим разные «материалы», ложные, также положить нужно конец. Я требую, чтобы эти материалы были вытащены на публичный суд, буду давать ответы. Можно все это сделать и через настоящий партийный суд и через печать. Если докажут, что я виноват, буду нести положенное наказание, но скрытому «шептунству» и «политиканству» нужно положить предел.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5) В последнее время остро всплыл вопрос о т.н. царских переводчиках в Туркестане. Установлено населением, историей и всеми, что при царизме у уездных начальников и приставов переводчиками могли быть только те, которые помогали царской админстрации грабить население. Пристав лично не брал взяток, а брал их через переводчика. Честный переводчик всегда выгонался из занимаего поста. Поэтому туземное население Туркестана бывших переводчиков ненавидить больше, чем даже самых приставов. Переводчики в большинстве культурно-безграмотны и развращены основательно «администраторством». Поэтому думать, что без бывших переводчиков плохо будеть советскому строительству в Туркестане и Киргизии совершенно нельзя. Без них будет гораздо лучше. Во время восстания туземцев Туркестана в 1916 году, переводчики выказали себя ярыми защитниками царского строя и расстреливали совместно с царскими карательными отрядами повстанцев. (Я пишу как раз брошюру об этом восстании и по документам царской охранки установлено это). Поэтому о переводчиках нужно выяснить наконец точку зрения партии. </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частности, история с Хыдыр-Алиевым по моему мнению является одной из очень неудачных моментов в нашей тактике. Человек был десятки лет переводчиком, представлялся к награде, за усердную работу, причастен к царской охранке. У меня есть документы, случайно встретившиеся в архивах, что он помогал своему приставу Султан Абадского участка во время восстания туземцев в 1916 году, когда этот пристав подавлял это восстание. </w:t>
      </w:r>
    </w:p>
    <w:p w:rsidR="00947DD0" w:rsidRPr="00947DD0" w:rsidRDefault="00947DD0" w:rsidP="006F1980">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1919 году, когда я и другие в составе чрезвычайной комиссии Туркцика, прибыли в Фергану и разоружали армянских дашнаков (их военных частей), Хыдыр-Алиева прислал к нам Андижанский Исполком, как спеца-переводчика. Он не был коммунистом и совершенно был пассивен. Вся его история работы с привлечением царской переводческой группы к власти и управлению Ферганой, раздача ссуды в Фергане в большинстве байским элементам и т.п. – не сулило эму повышения. А между тем превознесли его до небесе. История с Орденами Красного Знамени, розданных ферганцем, является не красивой историей. За что получил Орден Красного Знамени Хыдыр-Алиев? Чем он отличился на фронте, чтобы получить Орден Красного Знамени? Я был во главе подавления контр-революционного восстания 1918 году в Аулиеатинском уезде (на рубежи Семиречья и остального Туркестана), когда самый трудный момент мы этим подавлением восстание предотвратили ожидавшееся всеобщие восстание в Семиречинской области, а в 1919 году разоружали в Фергане дашнаков, угрожавших предать Фергану англичанам и внесли большой перелом среди населения и т.п. – почему я не только должен получить Орден Красного Знамени, а даже не должен упоминаться, когда перечисляют деятелей гражданской войны </w:t>
      </w:r>
      <w:r w:rsidRPr="00947DD0">
        <w:rPr>
          <w:rFonts w:ascii="Times New Roman" w:eastAsia="Times New Roman" w:hAnsi="Times New Roman" w:cs="Times New Roman"/>
          <w:sz w:val="28"/>
          <w:szCs w:val="28"/>
          <w:lang w:bidi="en-US"/>
        </w:rPr>
        <w:lastRenderedPageBreak/>
        <w:t xml:space="preserve">в Туркестане. За что, в том числе ферганцев, десятки лет бывший кази получил тоже Орден Красного Знамени. Почему подлинные простреленные рабочие и дехкане не получили этого Ордена Красного Знамени? Неудачно после того, что было на 12 Всетуркестанском съезде, посылка Хыдыр-Алиева в составе делегации по переговорам с Англией. По моему искуственно наряженная фигура Хыдыр-Алиева просто будет раздражать англичан и увеличивать в них бдительность на Востоке против призраков большевистской агитации. А ведь за Хыдыр-Алиева ругает нас не только население Туркестана и даже баи. Ведь все, что у нас делается в Туркестане, знает зарубежный мир, особенно сопредельные страны Востока. Просто я думаю, смеются над нами враги наши. Рано или поздно заграницей как бы не появилось разоблачения этого Хидир-Алиева. Например, Хыдыр-Алиев везде говорит, что он ранил ногу на фронте – не верно. Хыдыр-Алиев пишет довольно грамотные статьи, но ему составляют другие. Об этом знают все. Так зачем нам играть туть страусовую политику? Совершенно этот момент не понятен для меня и для многих.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6) Я не против экономической централизции при социалистическом строе. Я сторонник централизации в Туркестане, но почему, напр., в области ирригации должны озаглавлять только работники из центра (Рыкунов и другие) и сидеть там могут сколько угодно плеяда бывших колонизаторских инженеров и техников, но почему считается неспособными для привлечения хотя бы частично к этой работе людей местных? Почему  через честного местного работника не централизировать эту отрасль? Этим я не хочу говорить, что не нужно доверять центральным работникам. Конечно, этой мысли у меня не имеется, но я с другой стороны говорю об увязке дела с местнымы людми. И почему из-за того, что хлопковому управляющему т. Межлауку или Рыкунову нужно единолично диктаторствовать, должен был быть снят я? В личной беседе т.т. Карклин и Светлов говорят, что мы с вами не смогли сработаться только потому, что вы слишком энергичный и самостоятельный, и это им не нравится. В трудные моменты, когда нужно было отстаивать Саветскую власть в Туркестане, конечно, моя энергия нужна была. А тов. Карклин говорит, что он готов быть моим помощником где нибудь в Москве, ибо я этого достоин, но в Туркестане со мной не может работать. В чем дело? Что за игра? Зачем из-за этого делать целые перевороты и противопоставлять мне вплоть до контр-революционных элементов? Можно было все это достигнуть добровольными переговорами и партийным убеждением. Ведь на самом деле мы большинство масс туземного населения Туркестана не завоевали (официально говорим, конечно, другое). Там господствует еще патриархально-феодальные пережитки. Подлинный класс трудящихся еще не организован. Успехи можем отметить только по хлопководству и ирригации, но в остальном полный почти застой. Идет  грабеж населения администрацией на местах хуже, чем при старом строе. Это – факт. Зачем эту грозную действительность скрывать и разыгривать из себя страусов? В школьном деле побивает нас старо и новометодные мактеби, а в идеологическом отношении – буржуазно-националистическая интеллигенция. За рубежом не все </w:t>
      </w:r>
      <w:r w:rsidRPr="00947DD0">
        <w:rPr>
          <w:rFonts w:ascii="Times New Roman" w:eastAsia="Times New Roman" w:hAnsi="Times New Roman" w:cs="Times New Roman"/>
          <w:sz w:val="28"/>
          <w:szCs w:val="28"/>
          <w:lang w:bidi="en-US"/>
        </w:rPr>
        <w:lastRenderedPageBreak/>
        <w:t>спокойно. Предстоит еще много борьбы с имперализмом и реакционными движениями. Мы нуждаемся в работниках и нужда в деловой работе чувствуется до зареза сейчас в Туркестане и Киргизии. А между тем, идет швыряние работниками и разжигание небывалой групповой борьбы. Для чего это делается? Кому это в пользу?</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7) Согласно указания т. Рудзутака я во время своей работы взял курс на объединение всех более или менее активных местных работников, чтобы добиться максимум результатов в строительстве, сам по горло ушел в дело, положился на ЦК РКП и Сред.Аз.Бюро, думая, что моя чисто деловая работа не заставит быть жертвой групповой борьбы. Учитывая тяжелые условия работы, несколько раз подавал в отставку, но ЦК не разрешал. Вдруг приезжает т. Рахимбаев с полномочиями (человек в деловом отношении могущий разрушать только налаженное, но не способный сам на деле, а только специалист по группировкам). Началась игра в узбекский шовинизм. Тут выплил и хлопок, и обвинение меня среди узбекского населения Рахимбаевым и другими в допущение репрессий к басмачам, в союзе с «колонизатором» Любимовым и т.д. и, этот недопустимый шовинизм должен был быть поддержан, а я должен был быть удален и еще при обстановке съезда. Но можно было с предсовнаркома снять, но в члены Туркцика должен был быть проведен. Сред. Аз. Бюро даже этого не пожелало. Выступивший против меня, считаю, был следующий тройственный союз: узбекские торговцы, предеводчики и организация Алаш-Орды. Так обстоит дело на самом деле и это подтвердится, если проанализировать все происшедшие. Вчера только приехавший незнакомый с Туркестаном какой-то т. Межлаук должен швырять судьбой моей, более или менее старого революционного деятеля Туркестана. Как понять такую политику? Как эту политику назвать т. Сталин помнит, как этот т. Межлаук насмехался надо мной в корридоре при беседе и говорил «не мешает немного проветриться в Москве». Я ведь раз уже в течение двух годов «проветривался» в Москве. Пожалуй при старом режиме постеснялся бы это сказать из-за вежливости даже какой нибудь царский колониальный чиновник. А тут ставит еще около квартиры всякие слежки и перехватывают телеграммы и письма. А почему слежка не ставится там, где идут совещания явных контр-революционеров? Например как то ЦК РКП объявил мне выговор за напечатание броюшюры о мусбюро РКП (вполне коммунистическую), а вот одно за другим выпускаются на киргизском языке в Ташкенте сборники трудов явно контр-революционого характера, и это можно допускать. Совершенно понять это положение нельзя.Много у меня и других вопросов. Может быть ЦК РКП отсюда вынесет заключение, что я еще с каким нибудь уклоном. Я готов всякие осуждения слышать, готов поехать куда угодно в ссылку, но как коммунист, должен на мои эти вопросы получить ответы. Всякие клеветы и разговоры «о буржуазном национализме» в брошюре т. Сафарова, о Султан-Галееве, Валидове и т.п. должны быть выведены на чистую воду. Я требую публичного разбора всех этих кривотолков. Вот что я хотел сказать в своей этой записке и задать вопросы на непонятные мне моменты в тактике ЦК </w:t>
      </w:r>
      <w:r w:rsidRPr="00947DD0">
        <w:rPr>
          <w:rFonts w:ascii="Times New Roman" w:eastAsia="Times New Roman" w:hAnsi="Times New Roman" w:cs="Times New Roman"/>
          <w:sz w:val="28"/>
          <w:szCs w:val="28"/>
          <w:lang w:bidi="en-US"/>
        </w:rPr>
        <w:lastRenderedPageBreak/>
        <w:t xml:space="preserve">партии. Может быть я ошибаюсь - тогда пусть мне разьяснят, а может быть верно то, что я говорю. Тогда нужно вынести другое решение. </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 Рыскулов (кандидат в чл. ЦК РКП)</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xml:space="preserve">. 245-252. Подлинник. Машинопись, подпись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i/>
          <w:sz w:val="28"/>
          <w:szCs w:val="28"/>
          <w:lang w:bidi="en-US"/>
        </w:rPr>
        <w:t xml:space="preserve"> автограф.</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hd w:val="clear" w:color="auto" w:fill="FFFFFF"/>
        <w:autoSpaceDE w:val="0"/>
        <w:autoSpaceDN w:val="0"/>
        <w:adjustRightInd w:val="0"/>
        <w:spacing w:after="120" w:line="240" w:lineRule="auto"/>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(№10 ) ДОКЛАД Т. РЫСКУЛОВА</w:t>
      </w:r>
      <w:r w:rsidRPr="00947DD0">
        <w:rPr>
          <w:rFonts w:ascii="Times New Roman" w:eastAsia="Times New Roman" w:hAnsi="Times New Roman" w:cs="Times New Roman"/>
          <w:b/>
          <w:sz w:val="28"/>
          <w:szCs w:val="28"/>
          <w:vertAlign w:val="superscript"/>
          <w:lang w:bidi="en-US"/>
        </w:rPr>
        <w:t>1</w:t>
      </w:r>
      <w:r w:rsidRPr="00947DD0">
        <w:rPr>
          <w:rFonts w:ascii="Times New Roman" w:eastAsia="Times New Roman" w:hAnsi="Times New Roman" w:cs="Times New Roman"/>
          <w:b/>
          <w:sz w:val="28"/>
          <w:szCs w:val="28"/>
          <w:lang w:bidi="en-US"/>
        </w:rPr>
        <w:t>* И. СТАЛИНУ О СОЗДАТЕЛЯХ ГАЗЕТ "БИРЛИК ТУЫ" И "АК ЖОЛ"</w:t>
      </w:r>
      <w:r w:rsidRPr="00947DD0">
        <w:rPr>
          <w:rFonts w:ascii="Times New Roman" w:eastAsia="Times New Roman" w:hAnsi="Times New Roman" w:cs="Times New Roman"/>
          <w:b/>
          <w:sz w:val="28"/>
          <w:szCs w:val="28"/>
          <w:vertAlign w:val="superscript"/>
          <w:lang w:bidi="en-US"/>
        </w:rPr>
        <w:t>2</w:t>
      </w:r>
      <w:r w:rsidRPr="00947DD0">
        <w:rPr>
          <w:rFonts w:ascii="Times New Roman" w:eastAsia="Times New Roman" w:hAnsi="Times New Roman" w:cs="Times New Roman"/>
          <w:b/>
          <w:sz w:val="28"/>
          <w:szCs w:val="28"/>
          <w:lang w:bidi="en-US"/>
        </w:rPr>
        <w:t>*</w:t>
      </w:r>
    </w:p>
    <w:p w:rsidR="00947DD0" w:rsidRPr="00947DD0" w:rsidRDefault="00947DD0" w:rsidP="00947DD0">
      <w:pPr>
        <w:shd w:val="clear" w:color="auto" w:fill="FFFFFF"/>
        <w:autoSpaceDE w:val="0"/>
        <w:autoSpaceDN w:val="0"/>
        <w:adjustRightInd w:val="0"/>
        <w:spacing w:after="0" w:line="240" w:lineRule="auto"/>
        <w:jc w:val="center"/>
        <w:rPr>
          <w:rFonts w:ascii="Times New Roman" w:eastAsia="Times New Roman" w:hAnsi="Times New Roman" w:cs="Times New Roman"/>
          <w:i/>
          <w:iCs/>
          <w:sz w:val="28"/>
          <w:szCs w:val="28"/>
          <w:lang w:bidi="en-US"/>
        </w:rPr>
      </w:pPr>
    </w:p>
    <w:p w:rsidR="00947DD0" w:rsidRPr="00947DD0" w:rsidRDefault="00947DD0" w:rsidP="00947DD0">
      <w:pPr>
        <w:shd w:val="clear" w:color="auto" w:fill="FFFFFF"/>
        <w:autoSpaceDE w:val="0"/>
        <w:autoSpaceDN w:val="0"/>
        <w:adjustRightInd w:val="0"/>
        <w:spacing w:after="0" w:line="240" w:lineRule="auto"/>
        <w:jc w:val="center"/>
        <w:rPr>
          <w:rFonts w:ascii="Times New Roman" w:eastAsia="Times New Roman" w:hAnsi="Times New Roman" w:cs="Times New Roman"/>
          <w:i/>
          <w:iCs/>
          <w:sz w:val="28"/>
          <w:szCs w:val="28"/>
          <w:vertAlign w:val="superscript"/>
          <w:lang w:bidi="en-US"/>
        </w:rPr>
      </w:pPr>
      <w:r w:rsidRPr="00947DD0">
        <w:rPr>
          <w:rFonts w:ascii="Times New Roman" w:eastAsia="Times New Roman" w:hAnsi="Times New Roman" w:cs="Times New Roman"/>
          <w:i/>
          <w:iCs/>
          <w:sz w:val="28"/>
          <w:szCs w:val="28"/>
          <w:lang w:bidi="en-US"/>
        </w:rPr>
        <w:t xml:space="preserve">г. Москва  </w:t>
      </w:r>
      <w:r w:rsidRPr="00947DD0">
        <w:rPr>
          <w:rFonts w:ascii="Times New Roman" w:eastAsia="Times New Roman" w:hAnsi="Times New Roman" w:cs="Times New Roman"/>
          <w:i/>
          <w:iCs/>
          <w:sz w:val="28"/>
          <w:szCs w:val="28"/>
          <w:lang w:bidi="en-US"/>
        </w:rPr>
        <w:tab/>
      </w:r>
      <w:r w:rsidRPr="00947DD0">
        <w:rPr>
          <w:rFonts w:ascii="Times New Roman" w:eastAsia="Times New Roman" w:hAnsi="Times New Roman" w:cs="Times New Roman"/>
          <w:i/>
          <w:iCs/>
          <w:sz w:val="28"/>
          <w:szCs w:val="28"/>
          <w:lang w:bidi="en-US"/>
        </w:rPr>
        <w:tab/>
      </w:r>
      <w:r w:rsidRPr="00947DD0">
        <w:rPr>
          <w:rFonts w:ascii="Times New Roman" w:eastAsia="Times New Roman" w:hAnsi="Times New Roman" w:cs="Times New Roman"/>
          <w:i/>
          <w:iCs/>
          <w:sz w:val="28"/>
          <w:szCs w:val="28"/>
          <w:lang w:bidi="en-US"/>
        </w:rPr>
        <w:tab/>
      </w:r>
      <w:r w:rsidRPr="00947DD0">
        <w:rPr>
          <w:rFonts w:ascii="Times New Roman" w:eastAsia="Times New Roman" w:hAnsi="Times New Roman" w:cs="Times New Roman"/>
          <w:i/>
          <w:iCs/>
          <w:sz w:val="28"/>
          <w:szCs w:val="28"/>
          <w:lang w:bidi="en-US"/>
        </w:rPr>
        <w:tab/>
      </w:r>
      <w:r w:rsidRPr="00947DD0">
        <w:rPr>
          <w:rFonts w:ascii="Times New Roman" w:eastAsia="Times New Roman" w:hAnsi="Times New Roman" w:cs="Times New Roman"/>
          <w:i/>
          <w:iCs/>
          <w:sz w:val="28"/>
          <w:szCs w:val="28"/>
          <w:lang w:bidi="en-US"/>
        </w:rPr>
        <w:tab/>
      </w:r>
      <w:r w:rsidRPr="00947DD0">
        <w:rPr>
          <w:rFonts w:ascii="Times New Roman" w:eastAsia="Times New Roman" w:hAnsi="Times New Roman" w:cs="Times New Roman"/>
          <w:i/>
          <w:iCs/>
          <w:sz w:val="28"/>
          <w:szCs w:val="28"/>
          <w:lang w:bidi="en-US"/>
        </w:rPr>
        <w:tab/>
        <w:t xml:space="preserve">Между 18 и 29 апреля </w:t>
      </w:r>
      <w:smartTag w:uri="urn:schemas-microsoft-com:office:smarttags" w:element="metricconverter">
        <w:smartTagPr>
          <w:attr w:name="ProductID" w:val="1924 г"/>
        </w:smartTagPr>
        <w:r w:rsidRPr="00947DD0">
          <w:rPr>
            <w:rFonts w:ascii="Times New Roman" w:eastAsia="Times New Roman" w:hAnsi="Times New Roman" w:cs="Times New Roman"/>
            <w:i/>
            <w:iCs/>
            <w:sz w:val="28"/>
            <w:szCs w:val="28"/>
            <w:lang w:bidi="en-US"/>
          </w:rPr>
          <w:t>1924 г</w:t>
        </w:r>
      </w:smartTag>
      <w:r w:rsidRPr="00947DD0">
        <w:rPr>
          <w:rFonts w:ascii="Times New Roman" w:eastAsia="Times New Roman" w:hAnsi="Times New Roman" w:cs="Times New Roman"/>
          <w:i/>
          <w:iCs/>
          <w:sz w:val="28"/>
          <w:szCs w:val="28"/>
          <w:lang w:bidi="en-US"/>
        </w:rPr>
        <w:t>.</w:t>
      </w:r>
      <w:r w:rsidRPr="00947DD0">
        <w:rPr>
          <w:rFonts w:ascii="Times New Roman" w:eastAsia="Times New Roman" w:hAnsi="Times New Roman" w:cs="Times New Roman"/>
          <w:i/>
          <w:iCs/>
          <w:sz w:val="28"/>
          <w:szCs w:val="28"/>
          <w:vertAlign w:val="superscript"/>
          <w:lang w:bidi="en-US"/>
        </w:rPr>
        <w:t>3</w:t>
      </w:r>
    </w:p>
    <w:p w:rsidR="00947DD0" w:rsidRPr="00947DD0" w:rsidRDefault="00947DD0" w:rsidP="00947DD0">
      <w:pPr>
        <w:shd w:val="clear" w:color="auto" w:fill="FFFFFF"/>
        <w:autoSpaceDE w:val="0"/>
        <w:autoSpaceDN w:val="0"/>
        <w:adjustRightInd w:val="0"/>
        <w:spacing w:after="0" w:line="240" w:lineRule="auto"/>
        <w:jc w:val="center"/>
        <w:rPr>
          <w:rFonts w:ascii="Times New Roman" w:eastAsia="Times New Roman" w:hAnsi="Times New Roman" w:cs="Times New Roman"/>
          <w:i/>
          <w:iCs/>
          <w:sz w:val="28"/>
          <w:szCs w:val="28"/>
          <w:lang w:bidi="en-US"/>
        </w:rPr>
      </w:pP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 xml:space="preserve">Советская власть и Туркестане начала и развивается совершенно в своеобразных условиях, ибо своеобразно было его прошлое. Характер самой революции здесь, его основные действующие силы и роль отдельных контрреволюционных групп, особенно среди коренного населения, еще не проанализированы в марксистком освещении, но они свежи в памяти участников революции.Почти отсутствие в Туркестане туземного промышленного пролетариата, разношерстность населения, где крестьянство основано на отсталых формах хозяйства, не изжитось остатков партиархального строя и продуктов наследия колониального гнета, разнохарактерность революционных движений среди коренного и пришлого населения в дореволюционный период, почти не организованность туземной бедноты и молодость коммунистической партии здесь оформляющайся как таковая, только теперь – вот те сложные условия, в которых приходится проводить коммунистическое строительство в Туркестане.Но это не значит, что в туземном населении нет определенно выявившихся классовых противоречий и нет предпосылок к созданию подлинного коммунистического базиса здесь. Класс подлинной бедноты имеется, он многочисленный, правда, в большинстве не организованный. Оформилось уже главным образом, из молодежи подлинное коммунистическое ядро. Беднота и туземная коммунистическая молодежь начала и выросла в Ленинской школе и совершенно законно стремится влиять на строительство. И это конечно одно из больших достижений Компартии.Но ни эта подлинная здоровая коммунистическая молодежь, ни туземная беднота еще надлежаще не организованы и партия в целом не влияет на них так как должно было быть.Верной предпосылкой, в то же время, к успешному советскому строительству может быть только действительная организация и привлечение бедноты и укрепление подлинно коммунистических групп в отсталых республиках и областях, о чем достаточно дали определение предыдущие съезды РКП и ЦК партии. Но проводиться ли всё это в Туркестане. Укрепляется ли организация бедноты в деревне и создается ли на самом деле марксисткое </w:t>
      </w:r>
      <w:r w:rsidRPr="00947DD0">
        <w:rPr>
          <w:rFonts w:ascii="Times New Roman" w:eastAsia="Times New Roman" w:hAnsi="Times New Roman" w:cs="Times New Roman"/>
          <w:iCs/>
          <w:sz w:val="28"/>
          <w:szCs w:val="28"/>
          <w:lang w:bidi="en-US"/>
        </w:rPr>
        <w:lastRenderedPageBreak/>
        <w:t>воспитанное коммунистическое ядро из туземных коммунистов Туркестана или есть в этом отношении ненормальности.</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На седьмом году существования советской власти в Туркестане, когда трудящийся классе распоряжается своими судьбами, все это должно быть выяснено. Мы подписавшие эту записку, ряд киргизских коммунистов являемся выходцами из подлинной киргизской бедноты и, хотя молодые, но твердо усвоившие коммунистические принципы, мы хотим поднять свой голос по возбужденному выше вопросу. Думаем, что наше излагаемое здесь мнение в общем соответствует и мнению, сложившемуся и имеющейся здесь подлинной коммунистической молодежи.То что мы хотим сказать назревало постепенно, проверялось как следует, но подошел момент когда его не высказать нет возможности.Вопрос идет о существующей ненормальности в части работы среди киргизского населения и киргизских работников, (в данном случае мы не берем на себя задачу освещения этого же вопроса среди остальных национальностей, а будем касаться только киргизской части).</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Мы пологаем, что многое из того, что делается и предпринимается по части киргизского населения и киргизских работников, особенно, в последнее время не ведет к укреплению коммунистических начал, а ведет наоборот, к разложению всего более или менее честного и коммунистического среди киргиз. Это положение особенно резко выявляется после последного 12 Всетурскестанского съезда Советов. Винить в происходящем руководителей ЦК КПТ и Сред.Аз.Бюро ЦК РКП не приходится, ибо они в большинстве будучи новыми для Туркестана работниками, к тому часто меняясь, не могут сразу разобраться в сложных условиях Туркестана и в местных явлениях.</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Во главе указанной нами, разлогающей вредной анти-коммунистической работы стоит тов. Ходжанов и его людьи  возглавляющие сейчас киргизскую част Центральной власти. Перед приближением партийного съезда по намеченному тов. Ходжановым и его людьми плану началось «раскассирование» более порядочного и коммунистического среди киргизских работников нависла угроза над киргизской коммунистической молодежью.Кроме убирания «не своих» и сажания на их место «своих», мы другую более здоровую работу от этой группы не видим. Началось определенное разложение в верхушке киргизских работников, ведущих прямо в контр-революцию и перед этим фактом дальше уже не можем молчать.Или нам действительно нужно строить коммунистическую партию и советскую власть или, если не можем, то сказать, что отказываемся это делать, но дальше работать в условиях сплошного обмана и в этом обмане держать руководящие органы нашей партии мы не можем и не имеем права.</w:t>
      </w:r>
    </w:p>
    <w:p w:rsidR="006F198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 xml:space="preserve">Настала пора, когда нужно точно размежевать коммунистическое от всего не коммунистического, разлагающего, но ту неразбериху, углубляюшееся все больше, терпеть дальше нельзя. Наше это заявление не очередная «выходка» или «кляуза» в групповой обстановке Туркестане, а принципиальное выступление против в несовместымых с коммунистическим воззрением явлений. Не все работники обязательно должны быть склочниками – есть и здравомыслящий </w:t>
      </w:r>
      <w:r w:rsidRPr="00947DD0">
        <w:rPr>
          <w:rFonts w:ascii="Times New Roman" w:eastAsia="Times New Roman" w:hAnsi="Times New Roman" w:cs="Times New Roman"/>
          <w:iCs/>
          <w:sz w:val="28"/>
          <w:szCs w:val="28"/>
          <w:lang w:bidi="en-US"/>
        </w:rPr>
        <w:lastRenderedPageBreak/>
        <w:t>элемент.В верхушке киргизских работников, находящейся се</w:t>
      </w:r>
      <w:r w:rsidR="006F1980">
        <w:rPr>
          <w:rFonts w:ascii="Times New Roman" w:eastAsia="Times New Roman" w:hAnsi="Times New Roman" w:cs="Times New Roman"/>
          <w:iCs/>
          <w:sz w:val="28"/>
          <w:szCs w:val="28"/>
          <w:lang w:bidi="en-US"/>
        </w:rPr>
        <w:t xml:space="preserve">йчас во главе власти идет ... </w:t>
      </w:r>
      <w:r w:rsidRPr="00947DD0">
        <w:rPr>
          <w:rFonts w:ascii="Times New Roman" w:eastAsia="Times New Roman" w:hAnsi="Times New Roman" w:cs="Times New Roman"/>
          <w:iCs/>
          <w:sz w:val="28"/>
          <w:szCs w:val="28"/>
          <w:lang w:bidi="en-US"/>
        </w:rPr>
        <w:t xml:space="preserve"> полном ходу под прикрытием коммунизма (даже левого) и красивых слов о союзах «Кошчи» определенная анти-коммунистическая работа, углубляющаяся чем дальше, тем больше, наносящая вред делу, которое мы преследуем.Мы решительно выступаем против виновников этой противокоммунистической работы, требуем разоблачения последних и требуем пересмотра руководящих органов компартии, немедленно устранив эти ненормальности.Наше внимание занимает не личности, а принципы и за принципы мы будем бороться, даже, если бы это стоило нам преследований и высылок, если найдено будет, что мы делаем не правильно. Преданные делу коммунизма и коммунистической партии терпеть дальше, то что совершается не может и не желает, что бы от имени этой компартии руководили бы массы и молодежью чуждые, наоборот, коммунистической партии люди. Мы до сего времени не решались выступить, боясь репрессий, но теперь вынуждены это сделать.Предметом обвинения нашего является, как указали, Ходжанов и его группа. Мы не желаем дальше переносить руководство этой анти-советской группы, мы и требуем определенного отведения ее из руководящих органов партии.В чем заключается сущность нашего обвинения и почему нужно отвести целую категорию сидящей сейчас у власти работников – об этом мы и поговорим ниже.</w:t>
      </w:r>
    </w:p>
    <w:p w:rsidR="006F1980" w:rsidRDefault="006F198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p>
    <w:p w:rsidR="00947DD0" w:rsidRPr="00947DD0" w:rsidRDefault="006F1980" w:rsidP="006F1980">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                                                    </w:t>
      </w:r>
      <w:r w:rsidR="00947DD0" w:rsidRPr="00947DD0">
        <w:rPr>
          <w:rFonts w:ascii="Times New Roman" w:eastAsia="Times New Roman" w:hAnsi="Times New Roman" w:cs="Times New Roman"/>
          <w:iCs/>
          <w:sz w:val="28"/>
          <w:szCs w:val="28"/>
          <w:lang w:bidi="en-US"/>
        </w:rPr>
        <w:t>ІІ</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iCs/>
          <w:sz w:val="28"/>
          <w:szCs w:val="28"/>
          <w:lang w:bidi="en-US"/>
        </w:rPr>
      </w:pPr>
      <w:r w:rsidRPr="00947DD0">
        <w:rPr>
          <w:rFonts w:ascii="Times New Roman" w:eastAsia="Times New Roman" w:hAnsi="Times New Roman" w:cs="Times New Roman"/>
          <w:iCs/>
          <w:sz w:val="28"/>
          <w:szCs w:val="28"/>
          <w:lang w:bidi="en-US"/>
        </w:rPr>
        <w:t>Руководящее ядро группы Ходжанова состоит целиком из бывших и являющихся на деле и сейчас «Алаш-ордынцев» (организация буржуазно-националистической киргизской интеллигенции). Это крыло «Алаш-ордынцев» вошедшее в Компартию, фактически не стало на путь последней, а продолжает под ее флагом на деле проводить дальше «принципы Алаш-орды». Почему так получается и какие к этому данные – мы поясним сейчас.</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iCs/>
          <w:sz w:val="28"/>
          <w:szCs w:val="28"/>
          <w:lang w:bidi="en-US"/>
        </w:rPr>
        <w:t xml:space="preserve">«Алаш-Ордынская» организация в Киргизии при своем официальном существовании боролись за создание самостоятельное киргизского государства. Воспользовавшись Октябрьской революцией в центре России «Алаш-Орда» выступила с своей программой, вошла в союз с учредиловкой и Колчаком (хотя от последнего потом ушли) стала бороться вооруженно против красной армии, но потом под давлением превосходных сил советской власти и после переговоров с Москвой (с тов. Сталиным) сдалась Советской власти.Как политическая физиономия правительства «Алаш-Орды» так и роль его достаточны выяснены, в частности в трудах тов. Сталина, когда он рассматривает процесс образования в начальный период революции «буржуазных правительств» в окраинах бывшей России. По этому поводу тов. Сталин в своей статье «Октябрьской переворот и национальный вопрос» пишет следующее об этом процессе образавания национальных правительство.«Во главе движения шла национально-буржуазно-демократическая интеллигенция «национальные советы» в Латвии, Эстонском крае, Литве, Грузия, Армении, Азербайджане, в горах Кавказа, Киргизстане и Среднем Повольже, («Рада») на Украине и Белоруссия, Сфатул Церии в </w:t>
      </w:r>
      <w:r w:rsidRPr="00947DD0">
        <w:rPr>
          <w:rFonts w:ascii="Times New Roman" w:eastAsia="Times New Roman" w:hAnsi="Times New Roman" w:cs="Times New Roman"/>
          <w:iCs/>
          <w:sz w:val="28"/>
          <w:szCs w:val="28"/>
          <w:lang w:bidi="en-US"/>
        </w:rPr>
        <w:lastRenderedPageBreak/>
        <w:t xml:space="preserve">Бессарабии, «Курултай» в Крыму и Башкирии, «автономное правительство» в Туркестане – вот те общие национальные институты, вокруг которых собирала силы национальная буржуазия. Речь шла об освобождении от царизма как «основной причины» национального гнета и образовании национальных буржуазных государств. Право нации на самоопределение толковалось как право национальной буржуазнии на окраинах взять власть в свои руки и использовать февральскую революцию для образования «своего» национального государства».Дальше, беря тот же вопрос после Октябрьского переворота, тов. Сталин пишет следущее: «но здесь она (революция) натолкнулась на плотину в виде образовавшихся еще до Октября «национальных Советов» и областных «правительств». Дело в том, что эти «национальные правительства» и слышать не хотели о социалистической революции».«Для буржуазных националистов «большевитский переворот» был сигналом и образованию собственных «национальных правительств». Так в разное время организовались: «Киргизская правительство «Алаш-Орды», Башкирский центр под руководством Валидова, «Кокандская автономия в Туркестане», Правительство партии «Муссават» в Азербайджане и т.д. Одни в союзе с Российской контр-револ., другие при содействии антантовского или немецкого имперализма»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iCs/>
          <w:sz w:val="28"/>
          <w:szCs w:val="28"/>
          <w:lang w:bidi="en-US"/>
        </w:rPr>
        <w:t xml:space="preserve"> так пишет тов. Сафаров в своей брошюре «Проблема Востока» стр. 161, тот самый тов. Сафаров, который не разбираясь хорошо в людах как раз в своей работе в Туркестане привлек всю эту «Алаш-Орду» к руководству партией и киргизскими батраками.Классовая борьба киргизских коммунистов сейчас в Оренбурге основана прежде всего на идеологической и практической борьбе именно с идеями этой «Алаш-Орды».</w:t>
      </w:r>
      <w:r w:rsidRPr="00947DD0">
        <w:rPr>
          <w:rFonts w:ascii="Times New Roman" w:eastAsia="Times New Roman" w:hAnsi="Times New Roman" w:cs="Times New Roman"/>
          <w:sz w:val="28"/>
          <w:szCs w:val="28"/>
          <w:lang w:bidi="en-US"/>
        </w:rPr>
        <w:t xml:space="preserve">В Туркестане отделением Алаш-Орды была организация "Бирлик туы" ("Знамя единения"), с созданием газетного органа под этим названием. Газета "Бирлик туы" стала издаваться с июня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 xml:space="preserve">. в г. Ташкенте. Платформа организаторов названной газеты была точь в точь та же, как и у алашордынцев.Группа, руководившая газетой или товарищество, состояла, главным образом, из киргизской интеллигенции, без сомнения буржуазной. Ядро организаторов состояло то же из студентов, гимназистов, семинаристов, выходцев из имущих слоев, [которое] определенно свысока относились к выходцам из "фухары" (низов). Руководил и объединял эту группу в начале Мустафа Чокаев (член Туркестанского комитета Правительства Керенского, потом, после разгона его, бывший председатель Кокандского автономного правительства). Вся группа "Бирлик туы" стояла твердо и убежденно на платформе Чокаева и Учредительного собрания, а для Туркестана – независимой буржуазной автономии, организации здесь тоже партии Алаш-Орды и вхождение Туркестана для защиты от большевиков в Юго-Восточный союз Каледина и других генералов.В этом смысле газета работала и после разгрома большевиками Кокандской автономии и бегства ее председателя Чокаева. Последний потом вместе с Вадимом Чайкиным появился в </w:t>
      </w:r>
      <w:smartTag w:uri="urn:schemas-microsoft-com:office:smarttags" w:element="metricconverter">
        <w:smartTagPr>
          <w:attr w:name="ProductID" w:val="1919 г"/>
        </w:smartTagPr>
        <w:r w:rsidRPr="00947DD0">
          <w:rPr>
            <w:rFonts w:ascii="Times New Roman" w:eastAsia="Times New Roman" w:hAnsi="Times New Roman" w:cs="Times New Roman"/>
            <w:sz w:val="28"/>
            <w:szCs w:val="28"/>
            <w:lang w:bidi="en-US"/>
          </w:rPr>
          <w:t>1919 г</w:t>
        </w:r>
      </w:smartTag>
      <w:r w:rsidRPr="00947DD0">
        <w:rPr>
          <w:rFonts w:ascii="Times New Roman" w:eastAsia="Times New Roman" w:hAnsi="Times New Roman" w:cs="Times New Roman"/>
          <w:sz w:val="28"/>
          <w:szCs w:val="28"/>
          <w:lang w:bidi="en-US"/>
        </w:rPr>
        <w:t xml:space="preserve">. в Закаспии, стремясь организовать комитет Учредительного собрания, а потом бежал из меньшевистской Грузии. Работает теперь в г. Париже, частенько печатает </w:t>
      </w:r>
      <w:r w:rsidRPr="00947DD0">
        <w:rPr>
          <w:rFonts w:ascii="Times New Roman" w:eastAsia="Times New Roman" w:hAnsi="Times New Roman" w:cs="Times New Roman"/>
          <w:sz w:val="28"/>
          <w:szCs w:val="28"/>
          <w:lang w:bidi="en-US"/>
        </w:rPr>
        <w:lastRenderedPageBreak/>
        <w:t xml:space="preserve">противосоветские статьи (кстати, кто-то из Туркестана ему сообщает подробные сведения).Вот после бегства этого Чокаева редактором "Бирлик туы" по очереди состояли его [соратники]..., Ходжанов... активно работавшие и содействовашие до этого делам Чокаева.Организация "Бирлик туы" в Туркестане явилась ярой и идейной противницей соввласти. Она своей агитацией и печатным выступлением наносила огромный вред соввласти. Газета "Бирлик туы" прекратила свое существование с половины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т. е. после 10-ти месячного существования большевистской власти.Газета "Бирлик туы" стояла на той же линии, на какой алашордынский орган "Казак" в г. Оренбурге или "Улуг Туркестан" в г. Ташкенте. Газета "Бирлик туы" занималась популяризацией комитета Временного правительства Керенского, потом идейно пропагандировала Алаш-Орду и Кокандскую автономию.Мы помним, и помнят испытавшие эту газету в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как эта газета подготовливала киргиз к Учредительному собранию и введению земства, но решительно выступала против большевиков. Ходжанов и Булганбаев на страницах "Бирлик туы", разбирали программу большевиков, разбирали очень грамотно и теоретически приходили к заключению, что нужно ее решительно отвергнуть. Говорили, что во главе большевиков – грабителей стоит приехавший недавно из Германии – немецкий "шпион Ленин".Особенно "Бирлик туы" возмущалась, когда большевики свергнули Кокандское автономное правительство. Ходжанов и его люди возможно и теперь говорят, что они тогда ошибались, не поняли, ибо были мало образованы. Нет, не верно: они были вполне образованные интеллигенты и вполне понимали то, что делают.Правда, они были связаны, главным образом, с оренбургской интеллигенцией и по линии Ташкентской ж. д., а Джетысуйская обл. их почти не знала, но тем не менее, были, конечно, очень интеллигентными людьми, иначе они не руководили бы газетным органом. Вот например, выступление Ходжанова и других на Сыр-Дарьинском областном Киргизском съезде в г. Туркестане, харак</w:t>
      </w:r>
      <w:r w:rsidRPr="00947DD0">
        <w:rPr>
          <w:rFonts w:ascii="Times New Roman" w:eastAsia="Times New Roman" w:hAnsi="Times New Roman" w:cs="Times New Roman"/>
          <w:sz w:val="28"/>
          <w:szCs w:val="28"/>
          <w:lang w:bidi="en-US"/>
        </w:rPr>
        <w:softHyphen/>
        <w:t xml:space="preserve">теризующее всю идейную сущность "Бирлик туы" и ее непримиримость с большевиками. Этот съезд был созван согласно следующей телеграммы центра Алаш-Орды, напечатанной в "Бирлик туы" № 17 от 14 декабря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 Содержание этой телеграммы следующее:</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«Из г. Оренбурга 18 декабря. Второй Всекиргизский съезд постановил всех киргиз и кара-киргиз объединить в </w:t>
      </w:r>
      <w:r w:rsidRPr="00947DD0">
        <w:rPr>
          <w:rFonts w:ascii="Times New Roman" w:eastAsia="Times New Roman" w:hAnsi="Times New Roman" w:cs="Times New Roman"/>
          <w:bCs/>
          <w:sz w:val="28"/>
          <w:szCs w:val="28"/>
          <w:lang w:bidi="en-US"/>
        </w:rPr>
        <w:t>одно</w:t>
      </w:r>
      <w:r w:rsidRPr="00947DD0">
        <w:rPr>
          <w:rFonts w:ascii="Times New Roman" w:eastAsia="Times New Roman" w:hAnsi="Times New Roman" w:cs="Times New Roman"/>
          <w:b/>
          <w:bCs/>
          <w:sz w:val="28"/>
          <w:szCs w:val="28"/>
          <w:lang w:bidi="en-US"/>
        </w:rPr>
        <w:t xml:space="preserve"> </w:t>
      </w:r>
      <w:r w:rsidRPr="00947DD0">
        <w:rPr>
          <w:rFonts w:ascii="Times New Roman" w:eastAsia="Times New Roman" w:hAnsi="Times New Roman" w:cs="Times New Roman"/>
          <w:sz w:val="28"/>
          <w:szCs w:val="28"/>
          <w:lang w:bidi="en-US"/>
        </w:rPr>
        <w:t xml:space="preserve">автономное государство. Поэтому Совет Алаш-Орды созывает на 5 января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в г. Туркестане Сыр-Дарьинский областной съезд киргиз и кара-киргиз. На этом съезде поставлен будет вопрос о присоединении туркестанских киргиз к общекир</w:t>
      </w:r>
      <w:r w:rsidRPr="00947DD0">
        <w:rPr>
          <w:rFonts w:ascii="Times New Roman" w:eastAsia="Times New Roman" w:hAnsi="Times New Roman" w:cs="Times New Roman"/>
          <w:sz w:val="28"/>
          <w:szCs w:val="28"/>
          <w:lang w:bidi="en-US"/>
        </w:rPr>
        <w:softHyphen/>
        <w:t xml:space="preserve">гизскому автономную правительству. Председатель Алаш-Орды Букейханов и Мустафа Чокаев". Эта телеграмма напечатана в "Бирлик туы", где редактором числится Ходжанов.Отчет об указанном съезде пишет на страницах газеты "Улуг Туркестан" № 52 от 18 января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Валитхан Омаров – один из идейных сотрудников Ходжанова, работающий и сейчас с ним вместе (перевод этой статьи целиком прилагается при этом докладе).</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В начале отчета перечисляются фамилии виднейших руководителей Алаш-Орды, приехавших на этот съезд из Киргизии и представителей Кокандского автономного правительства. Потом говорится о докладах с освещением [деятельности] Алаш-Орды, Дулатова и других и Кокандской автономии, и приводится потом резолюция указанного областного съезда, одобряющая целиком позиции Алаш-Орды и Кокандской автономии.На 9-м заседании подробно описывается выступление от имени большевистского Совета Народных Комиссаров покойного т. Полторацкого</w:t>
      </w:r>
      <w:r w:rsidRPr="00947DD0">
        <w:rPr>
          <w:rFonts w:ascii="Times New Roman" w:eastAsia="Times New Roman" w:hAnsi="Times New Roman" w:cs="Times New Roman"/>
          <w:sz w:val="28"/>
          <w:szCs w:val="28"/>
          <w:vertAlign w:val="superscript"/>
          <w:lang w:bidi="en-US"/>
        </w:rPr>
        <w:t xml:space="preserve"> </w:t>
      </w:r>
      <w:r w:rsidRPr="00947DD0">
        <w:rPr>
          <w:rFonts w:ascii="Times New Roman" w:eastAsia="Times New Roman" w:hAnsi="Times New Roman" w:cs="Times New Roman"/>
          <w:sz w:val="28"/>
          <w:szCs w:val="28"/>
          <w:lang w:bidi="en-US"/>
        </w:rPr>
        <w:t xml:space="preserve">и резкое выступление против него и вообще большевиков Ходжанова, который взял слово, перебив т. Полторацкого, и разгоряченный говорил при этом.В отчете пишется, что "красиво и подробно", разъяснил сущность программы большевиков Ходжанов и решительно заявил, что для киргиз она не приемлема.В поддержку Ходжанову выступили потом Алдабек Мангельдин (нотариус) и Мирякуб Дулатов – видный руководитель и вдохновитель киргизской Алаш-Орды. Причем последний сказал, что не нужно признавать русский язык, поэтому переводить представителю большевиков речь возражавших против него лиц не следует. И дальше говорится, что, так и не дан докончить речь, потихоньку вывели из зала заседания "товарища", представителя большевиков.Другое характерное выступление бирликтуинской группы было на совещании в доме Асфендьярова, когда небольшой группой большевиков-киргиз внесено было предложение о присоединении киргиз к большевикам и признание последних. Тогда с пеной у рта выступал Ходжанов, Булганбаев и другие, решительно заявляя, что киргизы никогда не признают большевиков, что последних дни уже сочтены, и подвергали насмешкам этих "выскочек" большевиков-киргиз, с которыми даже говорить считали для себя унизительным. Дело дошло чуть ли не до драки и собрание большинством, поддержав Ходжанова и Булганбаева, разошлось (не откажутся, наверное, подтвердить сказанное Асфендьяров, Кутебаров и другие участники).С того времени началась открытая идейная борьба между большевиками-киргизами и бирликтуинцами. Там, где появлялись киргизы-большевики, они сейчас же подвергались резкой критике. Так, например, когда киргизы Аулиэ-Атинского у. примкнули к большевикам и свергли Кенесарина (потомка бывшего хана, того самого, который вместе с уездным начальником Суплатовым давал сводки генерал-губернатору в г. Ташкенте и Охранке о ходе восстаний киргиз в </w:t>
      </w:r>
      <w:smartTag w:uri="urn:schemas-microsoft-com:office:smarttags" w:element="metricconverter">
        <w:smartTagPr>
          <w:attr w:name="ProductID" w:val="1916 г"/>
        </w:smartTagPr>
        <w:r w:rsidRPr="00947DD0">
          <w:rPr>
            <w:rFonts w:ascii="Times New Roman" w:eastAsia="Times New Roman" w:hAnsi="Times New Roman" w:cs="Times New Roman"/>
            <w:sz w:val="28"/>
            <w:szCs w:val="28"/>
            <w:lang w:bidi="en-US"/>
          </w:rPr>
          <w:t>1916 г</w:t>
        </w:r>
      </w:smartTag>
      <w:r w:rsidRPr="00947DD0">
        <w:rPr>
          <w:rFonts w:ascii="Times New Roman" w:eastAsia="Times New Roman" w:hAnsi="Times New Roman" w:cs="Times New Roman"/>
          <w:sz w:val="28"/>
          <w:szCs w:val="28"/>
          <w:lang w:bidi="en-US"/>
        </w:rPr>
        <w:t>. и способствовал расправе с ними) "Бирлик туы" выступила с защитой этого Кенесарина, ибо он был их человек.</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При этом прилагается ряд статей Ходжанова, Булганбаева и других (в переводе), характеризующих их взгляды.В № 17 газеты "Бирлик туы" от 14 декабря </w:t>
      </w:r>
      <w:smartTag w:uri="urn:schemas-microsoft-com:office:smarttags" w:element="metricconverter">
        <w:smartTagPr>
          <w:attr w:name="ProductID" w:val="1917 г"/>
        </w:smartTagPr>
        <w:r w:rsidRPr="00947DD0">
          <w:rPr>
            <w:rFonts w:ascii="Times New Roman" w:eastAsia="Times New Roman" w:hAnsi="Times New Roman" w:cs="Times New Roman"/>
            <w:sz w:val="28"/>
            <w:szCs w:val="28"/>
            <w:lang w:bidi="en-US"/>
          </w:rPr>
          <w:t>1917 г</w:t>
        </w:r>
      </w:smartTag>
      <w:r w:rsidRPr="00947DD0">
        <w:rPr>
          <w:rFonts w:ascii="Times New Roman" w:eastAsia="Times New Roman" w:hAnsi="Times New Roman" w:cs="Times New Roman"/>
          <w:sz w:val="28"/>
          <w:szCs w:val="28"/>
          <w:lang w:bidi="en-US"/>
        </w:rPr>
        <w:t xml:space="preserve">. помещена передовица Ходжанова, где говорится о решениях Кокандского автономного правительства и о том, что в неосуществлении этой автономии являются виновниками "насильники-большевики" силой оружия установившие свою власть. Указывая на поведение большевиков, желающих признавать только рабочих и крестьян, но не желающих признавать существовавшие до этого мусульманские организации и распустившие их. Делается резкое нападение на </w:t>
      </w:r>
      <w:r w:rsidRPr="00947DD0">
        <w:rPr>
          <w:rFonts w:ascii="Times New Roman" w:eastAsia="Times New Roman" w:hAnsi="Times New Roman" w:cs="Times New Roman"/>
          <w:sz w:val="28"/>
          <w:szCs w:val="28"/>
          <w:lang w:bidi="en-US"/>
        </w:rPr>
        <w:lastRenderedPageBreak/>
        <w:t>"своих" – большевиков, в союзе с русскими большевиками, создающих раскол среди киргиз. В общем статья рисует большевиков как зверей, против которых необходимо выступить решительно (см. приложение). В том же номере приводится решение IV Мусульманского съезда в г. Коканде, объявившего автономию Туркестана и решившего присое</w:t>
      </w:r>
      <w:r w:rsidRPr="00947DD0">
        <w:rPr>
          <w:rFonts w:ascii="Times New Roman" w:eastAsia="Times New Roman" w:hAnsi="Times New Roman" w:cs="Times New Roman"/>
          <w:sz w:val="28"/>
          <w:szCs w:val="28"/>
          <w:lang w:bidi="en-US"/>
        </w:rPr>
        <w:softHyphen/>
        <w:t>диниться к Юго-Восточному союзу Каледина. Здесь так же большевики рисуются как империалисты, поправшие свободу и угнетенные малые народы.В № 37 указанной газеты характерна статья Булганбаева, так же чисто контрреволюционного характера, где открыто осуждаются руководители российских большевиков за Брестский мир и отвлечения внимания солдат от фронта и за нарушение единства русского народа, указывая, что Милюков и другие были действительно народные деятели. Дальше приводится так же рев[олюционная] статья Дулатова, кото</w:t>
      </w:r>
      <w:r w:rsidRPr="00947DD0">
        <w:rPr>
          <w:rFonts w:ascii="Times New Roman" w:eastAsia="Times New Roman" w:hAnsi="Times New Roman" w:cs="Times New Roman"/>
          <w:sz w:val="28"/>
          <w:szCs w:val="28"/>
          <w:lang w:bidi="en-US"/>
        </w:rPr>
        <w:softHyphen/>
        <w:t>рый не стесняясь тоже самое и теперь на 7-м году соввласти под прикрытием Ходжанова пишет и проводит на страницах органа ЦК КПТ "Ак жол". Переводы статей приложены при этом, а так же имеются подлинные номера газеты "Бирлик туы". Приводить остальные статьи считаем нет надобности. После роспуска организации "Бирлик туы", она, однако, не прекратила своей деятельности. Отдельные участники организации потом разбрелись после разгрома Кокандской автономии: кто в ряды белогвардейцев (Сейдалин, сыновья Лапина и другие), кто за границу (Чокаев) и кто в Киргизию. Но многие, во главе с Ходжановым и Булганбековым, оставались в Туркестане, продолжая прежнюю деятельность.</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Ходжанов и его люди до начала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вели контр</w:t>
      </w:r>
      <w:r w:rsidRPr="00947DD0">
        <w:rPr>
          <w:rFonts w:ascii="Times New Roman" w:eastAsia="Times New Roman" w:hAnsi="Times New Roman" w:cs="Times New Roman"/>
          <w:sz w:val="28"/>
          <w:szCs w:val="28"/>
          <w:lang w:bidi="en-US"/>
        </w:rPr>
        <w:softHyphen/>
        <w:t>революционную деятельность среди киргиз, особенно Сыр-Дарьинской обл. Так же как, например, [за] контр</w:t>
      </w:r>
      <w:r w:rsidRPr="00947DD0">
        <w:rPr>
          <w:rFonts w:ascii="Times New Roman" w:eastAsia="Times New Roman" w:hAnsi="Times New Roman" w:cs="Times New Roman"/>
          <w:sz w:val="28"/>
          <w:szCs w:val="28"/>
          <w:lang w:bidi="en-US"/>
        </w:rPr>
        <w:softHyphen/>
        <w:t>революционную агитацию в Туркестанском у. по постанов</w:t>
      </w:r>
      <w:r w:rsidRPr="00947DD0">
        <w:rPr>
          <w:rFonts w:ascii="Times New Roman" w:eastAsia="Times New Roman" w:hAnsi="Times New Roman" w:cs="Times New Roman"/>
          <w:sz w:val="28"/>
          <w:szCs w:val="28"/>
          <w:lang w:bidi="en-US"/>
        </w:rPr>
        <w:softHyphen/>
        <w:t xml:space="preserve">лению угоркома он был один раз арестован. Этот факт имел место, и есть очевидцы.В </w:t>
      </w:r>
      <w:smartTag w:uri="urn:schemas-microsoft-com:office:smarttags" w:element="metricconverter">
        <w:smartTagPr>
          <w:attr w:name="ProductID" w:val="1919 г"/>
        </w:smartTagPr>
        <w:r w:rsidRPr="00947DD0">
          <w:rPr>
            <w:rFonts w:ascii="Times New Roman" w:eastAsia="Times New Roman" w:hAnsi="Times New Roman" w:cs="Times New Roman"/>
            <w:sz w:val="28"/>
            <w:szCs w:val="28"/>
            <w:lang w:bidi="en-US"/>
          </w:rPr>
          <w:t>1919 г</w:t>
        </w:r>
      </w:smartTag>
      <w:r w:rsidRPr="00947DD0">
        <w:rPr>
          <w:rFonts w:ascii="Times New Roman" w:eastAsia="Times New Roman" w:hAnsi="Times New Roman" w:cs="Times New Roman"/>
          <w:sz w:val="28"/>
          <w:szCs w:val="28"/>
          <w:lang w:bidi="en-US"/>
        </w:rPr>
        <w:t>. во время Осиповского восстания белогвардейцев в рядах белых участие принимали большинство бывших кадетов, гимназистов и семинаристов и т. д. Тогда в рядах белых со стороны старого города с оружием в руках выс</w:t>
      </w:r>
      <w:r w:rsidRPr="00947DD0">
        <w:rPr>
          <w:rFonts w:ascii="Times New Roman" w:eastAsia="Times New Roman" w:hAnsi="Times New Roman" w:cs="Times New Roman"/>
          <w:sz w:val="28"/>
          <w:szCs w:val="28"/>
          <w:lang w:bidi="en-US"/>
        </w:rPr>
        <w:softHyphen/>
        <w:t xml:space="preserve">тупили: Ходжанов, Тохтыбаев и Бориев (есть также видевшие). Но эти три лица в следующем принимали все меры, чтобы сгладить все следы этого выступления. Если как следует взяться за расследование, то можно без сомнения это установить.Тем временем большевики стали укрепляться. Потерпело поражение Осиповское восстание, пала надежда у "Бирлик туы" и на Колчака, и эсеровское Учредительное собрание ввиду их поражения. Стало усиливаться крыло туземных большевиков в Туркестане, как это не было неприятно бирликтуинцам. Но вот представился счастливый случай: стали усиливаться разногласия и трения в рядах самих большевиков и с другой стороны - разногласия с прибывшей из центра тогда Турккомиссией ЦК РКП. Президиум ТурЦИКа и Крайком партии подали в отставку. Происходили большие перемены в составе власти, но большинство рядовых туземных коммунистов примирились с новым направлением (кстати, и ввиду небывалой репрессии над оппозиционной частью партии) и продолжали работу.Эта операция (перемены, нужно сказать, ошибочные) проделана была Турккомиссией во главе с т. Сафаровым, мало </w:t>
      </w:r>
      <w:r w:rsidRPr="00947DD0">
        <w:rPr>
          <w:rFonts w:ascii="Times New Roman" w:eastAsia="Times New Roman" w:hAnsi="Times New Roman" w:cs="Times New Roman"/>
          <w:sz w:val="28"/>
          <w:szCs w:val="28"/>
          <w:lang w:bidi="en-US"/>
        </w:rPr>
        <w:lastRenderedPageBreak/>
        <w:t>знакомым с условиями Туркестана.Вот этой внутри фракционной борьбой самих большевиков и разногласиями местных работников с центром восполь</w:t>
      </w:r>
      <w:r w:rsidRPr="00947DD0">
        <w:rPr>
          <w:rFonts w:ascii="Times New Roman" w:eastAsia="Times New Roman" w:hAnsi="Times New Roman" w:cs="Times New Roman"/>
          <w:sz w:val="28"/>
          <w:szCs w:val="28"/>
          <w:lang w:bidi="en-US"/>
        </w:rPr>
        <w:softHyphen/>
        <w:t xml:space="preserve">зовались группы, точившие до того зубы против этих большевиков.Ходжанов вошел в партию в том же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и тут же посчастливилось прямехонько войти в состав в ЦК КПТ. За ним потянулась вся его компания (из бывшей "Бирлик туы") под именем уже "интернационалистов", и действительно, чтобы загладить свое прошлое эта группа, каким-то образом заручившаяся полным доверием и поддержкой т. Сафарова, начинает гнуть слишком (по внешней форме, конечно) левую линию. Выступает против переводчиков, но привлекает "своих" переводчиков; громит баев, но под</w:t>
      </w:r>
      <w:r w:rsidRPr="00947DD0">
        <w:rPr>
          <w:rFonts w:ascii="Times New Roman" w:eastAsia="Times New Roman" w:hAnsi="Times New Roman" w:cs="Times New Roman"/>
          <w:sz w:val="28"/>
          <w:szCs w:val="28"/>
          <w:lang w:bidi="en-US"/>
        </w:rPr>
        <w:softHyphen/>
        <w:t xml:space="preserve">держивает "своих" баев; говорит об "интернационализме", но почти вся Алаш-Орда не только Туркестанская, но и из Киргизии возглавляет "батрацкое" ядро "Кошчи" и батрацкую газету "Ак жол".Удаче способствовало начавшаяся тогда проводиться земельная реформа среди киргиз, которая начата была согласно июньского постановления и инструкции ЦК РКП в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(постановление это состоялось еще до перемены во власти в Туркестане). Национальным чувствам Алаш-Орды как раз кстати пришлась эта земреформа, нашелся предлог на основе которого можно было вновь выступить на арену политической жизни.Словесно говоря об этом коммунизме (даже левом), на деле можно было провести земельную реформу, дав ей национальную окраску и нажив на этой работе авторитет и завоевать себе последователей, всячески внедряя в массы мнение, что именно они (алашордынцы) дают землю. И в самом деле так и произошло. Главным руководителем земреформы в Семиречье были виднейшие алашордынцы: Ходжиков, Испулов и др. Первый состоял тогда замнаркомзема, второй – членом коллегии (оба беспартийные). Оба ездили для руководства на место земреформы в Джетысуйскую обл. В это время в Киротделе при ТурЦИКе сидели так же виднейшие деятели Алаш-Орды, а газета "Ак жол" всецело Ходжановым вручена была этим алашордынцам. Редактором был Мирякуб Дулатов.Последний на страницах газеты говорил "бить всех русских колонизаторов, причем все крестьяне рассматривались ими "врагами", тогда как среди крестьян были все же, хотя мало, беднейшие слои, с которыми должна была сойтись киргизская беднота. Но этой классовой точки зрения не было. В земреформе в Джетысуйской обл. уцелели старожильческие зажиточные поселки и задели, наоборот, как раз новоселов в менее зажиточных, причем оказалось, что в союзах "Кошчи" и "Джетысу" почти не было русской бедноты. У последних создалось определенное впечатление, что союз "Кошчи" – это киргизская национальная организация.Какую роль играли алашордынцы, из Киргизии, напри</w:t>
      </w:r>
      <w:r w:rsidRPr="00947DD0">
        <w:rPr>
          <w:rFonts w:ascii="Times New Roman" w:eastAsia="Times New Roman" w:hAnsi="Times New Roman" w:cs="Times New Roman"/>
          <w:sz w:val="28"/>
          <w:szCs w:val="28"/>
          <w:lang w:bidi="en-US"/>
        </w:rPr>
        <w:softHyphen/>
        <w:t>мер, видно из следующего случая. В одном из № газеты "Ак жол" была помещена на имя Дулатова из г. Алма-Ата от Джандосова телеграмма с сообщением о Хорезме Зем</w:t>
      </w:r>
      <w:r w:rsidRPr="00947DD0">
        <w:rPr>
          <w:rFonts w:ascii="Times New Roman" w:eastAsia="Times New Roman" w:hAnsi="Times New Roman" w:cs="Times New Roman"/>
          <w:sz w:val="28"/>
          <w:szCs w:val="28"/>
          <w:lang w:bidi="en-US"/>
        </w:rPr>
        <w:softHyphen/>
        <w:t xml:space="preserve">реформы. Приведя эту телеграмму алашордынец Дулатов пишет длинную статью инструктивного характера для киргизских коммунистов, громя русских и советуя «по возможности не жалеть русские поселки».Насколько земреформе была придана национальная окраска видно из факта Аулиэ-Атинского I краевого съезда </w:t>
      </w:r>
      <w:r w:rsidRPr="00947DD0">
        <w:rPr>
          <w:rFonts w:ascii="Times New Roman" w:eastAsia="Times New Roman" w:hAnsi="Times New Roman" w:cs="Times New Roman"/>
          <w:sz w:val="28"/>
          <w:szCs w:val="28"/>
          <w:lang w:bidi="en-US"/>
        </w:rPr>
        <w:lastRenderedPageBreak/>
        <w:t>киргизской бедноты. Во время этого съезда по постановлению Президиума этого съезда (из подписавшихся один только т. Сафаров был европеец, подписано было как Президиум ТурЦИКа), расстреляно было 8 человек русских. Тогда Ходжанов и другие говорили, что пусть они будут в честь I съезда принесены в жертву, потом оказалось, что некоторые из расстреляных были невиновны в возводимом обвинении.Мы не собираемся судить земреформу, она была нужна, дала некоторую пользу бедноте, но проведена была со многими "ошибками" под "национальным признаком" алашордынской организации. И многие еще из киргизского населения действительно думают, что земреформу дали алаш</w:t>
      </w:r>
      <w:r w:rsidRPr="00947DD0">
        <w:rPr>
          <w:rFonts w:ascii="Times New Roman" w:eastAsia="Times New Roman" w:hAnsi="Times New Roman" w:cs="Times New Roman"/>
          <w:sz w:val="28"/>
          <w:szCs w:val="28"/>
          <w:lang w:bidi="en-US"/>
        </w:rPr>
        <w:softHyphen/>
        <w:t xml:space="preserve">ордынцы, работавшие под прикрытием и руководством "коммуниста" Ходжанова.Например, землеустройство в 1922-1923 гг. так же проведено было под руководством ходжиковых, испуловых (кто они такие, потом объясним), причем Ходжиков, Сатыгулов и другие агенты Ходжанова разъясняли везде массам, что это опять-таки есть благодеяние Ходжанова и акжолцев (т. е. переименованный "Бирлик туы"). Мы здесь не будем касаться взятничества и других поборов агентов землеустройства во время его проведения.Чисто политическим способом проведенная земреформа (безхозяйственного закрепления) конечно, не обогатила бедноту, т. к. об этом напевают ей акжолцы.Беднота не сумела воспользоваться этими землями за отсутствием средств (конечно, в большинстве случаев). То же самое обстоит дело с союзом "Кошчи". Последний просто представляет из себя лавочку, для получения постов акжолцам по линии администрации. Союз "Кошчи" теперь представляет из себя деклассированную организацию. Влезли туда с ведома даже самих акжолцев, всякие жулики, авантюристы, агенты баев, ибо они в то же время люди Ходжанова.Баи и манапы теперь через союзы "Кошчи" лучше надувают советскую власть и бедноту, чем до существования союза "Кошчи". Этого не отрицают в своих выступлениях и сами акжолцы.На последнем Краевом съезде союзом "Кошчи", кстати сколоченном [из] больше не относящихся к союзу "Кошчи" людей, лошадчиков по кооперации был опять тот же пресловутый Ходжиков (для популяризации видимо его).В Президиум "ввели" себя: Ходжанов, Худайкулов и ... ввели т. Сафарова, (как же – он их благодетель). Задача выяснения действительной подоплеки земреформы (этим мы не хотим сказать, что нужно начать пересмотр земреформы, этого допустить никак нельзя ввиду натянутой политической обстановки в бывш. переселенческих районах) и подоплеки теперешних союзов "Кошчи" – большая задача.Материалов и фактов на счет этого накопилось сколько угодно и этот вопрос нужно осветить особо, нужно указать здесь, что на этих двух, главным образом, отраслях политических мероприятий, и наживают себе здесь вес алашордынцы. </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p>
    <w:p w:rsidR="00947DD0" w:rsidRPr="00947DD0" w:rsidRDefault="00947DD0" w:rsidP="00947DD0">
      <w:pPr>
        <w:shd w:val="clear" w:color="auto" w:fill="FFFFFF"/>
        <w:autoSpaceDE w:val="0"/>
        <w:autoSpaceDN w:val="0"/>
        <w:adjustRightInd w:val="0"/>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ІІІ</w:t>
      </w:r>
    </w:p>
    <w:p w:rsidR="00947DD0" w:rsidRPr="00947DD0" w:rsidRDefault="00947DD0" w:rsidP="00947DD0">
      <w:pPr>
        <w:shd w:val="clear" w:color="auto" w:fill="FFFFFF"/>
        <w:autoSpaceDE w:val="0"/>
        <w:autoSpaceDN w:val="0"/>
        <w:adjustRightInd w:val="0"/>
        <w:spacing w:after="0" w:line="240" w:lineRule="auto"/>
        <w:ind w:firstLine="708"/>
        <w:jc w:val="center"/>
        <w:rPr>
          <w:rFonts w:ascii="Times New Roman" w:eastAsia="Times New Roman" w:hAnsi="Times New Roman" w:cs="Times New Roman"/>
          <w:sz w:val="28"/>
          <w:szCs w:val="28"/>
          <w:lang w:bidi="en-US"/>
        </w:rPr>
      </w:pP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Все это было в период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xml:space="preserve">. (времен "Бирлик туы") и 1920-1921 гг. в период земреформы и организации "Кошчи" и землеустройства.Но может быть </w:t>
      </w:r>
      <w:r w:rsidRPr="00947DD0">
        <w:rPr>
          <w:rFonts w:ascii="Times New Roman" w:eastAsia="Times New Roman" w:hAnsi="Times New Roman" w:cs="Times New Roman"/>
          <w:sz w:val="28"/>
          <w:szCs w:val="28"/>
          <w:lang w:bidi="en-US"/>
        </w:rPr>
        <w:lastRenderedPageBreak/>
        <w:t>теперь положение изменилось. Может быть Ходжанов отказался от своей алашордынской среды и действительно проводит коммунистические принципы. Ведь его даже предупреждают об этом решения предыдущих съездов РКП и ЦК о чистке чуждых элементов из парт[ии], опасности влияния нэпа и антисоветских элементов, в идеологическом отношении, о необходимости формирования в окраинах подлинно коммунистических элементов и марксистском воспитании молодежи, не говоря уже о чистке партии и советских органов от всяких примазавшихся, мошенников и взяточников.Ходжанов, может быть, согласно этим директивам партии опомнился и отмежевался от всего несоответствующего с коммунистическими принципами.Заявляем, ничего подобного. Под "левым коммунизмом" и красивыми лозунгами о союзах "Кошчи" идет самая отвра</w:t>
      </w:r>
      <w:r w:rsidRPr="00947DD0">
        <w:rPr>
          <w:rFonts w:ascii="Times New Roman" w:eastAsia="Times New Roman" w:hAnsi="Times New Roman" w:cs="Times New Roman"/>
          <w:sz w:val="28"/>
          <w:szCs w:val="28"/>
          <w:lang w:bidi="en-US"/>
        </w:rPr>
        <w:softHyphen/>
        <w:t>тительная, разлагающая массы и молодежь контр</w:t>
      </w:r>
      <w:r w:rsidRPr="00947DD0">
        <w:rPr>
          <w:rFonts w:ascii="Times New Roman" w:eastAsia="Times New Roman" w:hAnsi="Times New Roman" w:cs="Times New Roman"/>
          <w:sz w:val="28"/>
          <w:szCs w:val="28"/>
          <w:lang w:bidi="en-US"/>
        </w:rPr>
        <w:softHyphen/>
        <w:t>революционная работа, проделываются преступная фальси</w:t>
      </w:r>
      <w:r w:rsidRPr="00947DD0">
        <w:rPr>
          <w:rFonts w:ascii="Times New Roman" w:eastAsia="Times New Roman" w:hAnsi="Times New Roman" w:cs="Times New Roman"/>
          <w:sz w:val="28"/>
          <w:szCs w:val="28"/>
          <w:lang w:bidi="en-US"/>
        </w:rPr>
        <w:softHyphen/>
        <w:t>фикация и злоупотребления именем партии, и вместо марксистского воспитания и марксистской теории, идет насаждение принципов идеализма и даже религиозной мистики среди подрастающего поколения. Героями этой разлагающей изнутри коммунистической партии среды являются те же виднейшие деятели Алаш-Орды под председательством официально и прикрытием "левого коммуниста" Ходжанова (бессомненно хитрого, способного на всякие "комбинации" и умело вошедшего в доверие некоторой части руководителей компартии).Полем деятельности этой хитроумной организации являются страницы газеты "Ак жол" (орган ЦК КПТ и ТурЦИКа, киргизский журнал "Чолпан" - приложение к "Ак жолу", подарок читателям", а так же разные лекции представителей этой организации). В последнем случае, если расспросить, расскажут сами учащиеся в разных школах. Главными из деятелей, упорно работающими по проведению своих идей, являются: Алихан Букейханов (бывш. председатель Алаш-Орды Киргизии, бывш. кадет, виднейший интеллигент и публицист), Мир-Якуб Дулатов (один из главных руководителей Алаш-Орды и ее идеологов, литератор), Магжан Джумабаев (новый поэт на старый "алашордынский лад"), Булгамбаев, известный нам, Халил Дос-Мухамедов (д-р и научный деятель) и др.Основная линия "Ак жола" и всех остальных перечис</w:t>
      </w:r>
      <w:r w:rsidRPr="00947DD0">
        <w:rPr>
          <w:rFonts w:ascii="Times New Roman" w:eastAsia="Times New Roman" w:hAnsi="Times New Roman" w:cs="Times New Roman"/>
          <w:sz w:val="28"/>
          <w:szCs w:val="28"/>
          <w:lang w:bidi="en-US"/>
        </w:rPr>
        <w:softHyphen/>
        <w:t xml:space="preserve">ленных нами киргизских журналов заключается в статьях указанных деятелей. Первые три из них находятся вне Туркестана, но субсидируются "Ак жолом" средствами. В "Ак жоле" и в остальных киргизских журналах, правда, впереди вы прочтете и радиотелеграмму, передовицу на какую-нибудь тему о коммунистическом строительстве, о "Кошчи", даже о Ленине и т. д., но дальше, в большинстве в фельетонах, изложенных литературно, ибо авторы способны, помещены статьи самых идейных руководителей этой газеты. Там – под видом какого-нибудь рассказа, басни или стихотворения (см. Джумабаева), но иногда даже прямо в политической статье – вы увидите подлинную идею и старую программу Алаш-Орды, вбиваемую с "благословения коммунистической партии" в головы темных масс и молодого поколения.Советская власть не успела еще вполне наладить свою работу среди киргизского населения, чувствуются там разные недостатки и нужда и эти моменты используются идеологами Алаш-Орды </w:t>
      </w:r>
      <w:r w:rsidRPr="00947DD0">
        <w:rPr>
          <w:rFonts w:ascii="Times New Roman" w:eastAsia="Times New Roman" w:hAnsi="Times New Roman" w:cs="Times New Roman"/>
          <w:sz w:val="28"/>
          <w:szCs w:val="28"/>
          <w:lang w:bidi="en-US"/>
        </w:rPr>
        <w:lastRenderedPageBreak/>
        <w:t xml:space="preserve">для проведения своей идеи и подтачивания авторитета партии.Начнем со статей молодого поэта Магжана Джумабаева, портрет которого (по предложению Ходжанова) повешен в стенах Киринпроса и сам [был] зачислен на стипендию Туркреспублики. В газете "Ак жол" № 408 от 25 февраля </w:t>
      </w:r>
      <w:smartTag w:uri="urn:schemas-microsoft-com:office:smarttags" w:element="metricconverter">
        <w:smartTagPr>
          <w:attr w:name="ProductID" w:val="1924 г"/>
        </w:smartTagPr>
        <w:r w:rsidRPr="00947DD0">
          <w:rPr>
            <w:rFonts w:ascii="Times New Roman" w:eastAsia="Times New Roman" w:hAnsi="Times New Roman" w:cs="Times New Roman"/>
            <w:sz w:val="28"/>
            <w:szCs w:val="28"/>
            <w:lang w:bidi="en-US"/>
          </w:rPr>
          <w:t>1924 г</w:t>
        </w:r>
      </w:smartTag>
      <w:r w:rsidRPr="00947DD0">
        <w:rPr>
          <w:rFonts w:ascii="Times New Roman" w:eastAsia="Times New Roman" w:hAnsi="Times New Roman" w:cs="Times New Roman"/>
          <w:sz w:val="28"/>
          <w:szCs w:val="28"/>
          <w:lang w:bidi="en-US"/>
        </w:rPr>
        <w:t>. помещено стихотворение под заглавием "Джилкычи".</w:t>
      </w:r>
      <w:r w:rsidRPr="00947DD0">
        <w:rPr>
          <w:rFonts w:ascii="Times New Roman" w:eastAsia="Times New Roman" w:hAnsi="Times New Roman" w:cs="Times New Roman"/>
          <w:sz w:val="28"/>
          <w:szCs w:val="28"/>
          <w:vertAlign w:val="superscript"/>
          <w:lang w:bidi="en-US"/>
        </w:rPr>
        <w:t>1</w:t>
      </w:r>
      <w:r w:rsidRPr="00947DD0">
        <w:rPr>
          <w:rFonts w:ascii="Times New Roman" w:eastAsia="Times New Roman" w:hAnsi="Times New Roman" w:cs="Times New Roman"/>
          <w:sz w:val="28"/>
          <w:szCs w:val="28"/>
          <w:lang w:bidi="en-US"/>
        </w:rPr>
        <w:t>' В этом стихотворении под снежной бурей, разыгрывающейся в степях, подразумевается большевистская революция, под отбившимся от пастуха во время бури табуном лошадей подразумевается киргизский народ, а под именем пастуха – руководители Алаш-Орды. Дальше говорится, что разыгрался буран, кругом холод, все коченеет, ходят голодные волки (подразумеваются большевики), и куда делся в это время оставшийся пастух? Или он тоже закрутился, заблудился в стихии? Впереди его лежала ложбина, может быть он упал туда, а буран прошел, надсмехаясь, через него. Может быть, погиб герой под снегом бурана. Кто видел его тело еще кроме ворона? Буран продолжает свирепствовать, как дикий зверь. Да пусть будут последствия его благополучны. Все же узнать судьбу героя пастуха, т. е. узнать бы и прислушаться: умерла ли идея Алаш-Орды или жива, вспомнить ее в тяжелое время.В № 10 "Ак жола" от 1 марта сего года помещено стихотворение под названием "Железная дорога" того же М. Джумабаева. Под железной дорогой, начавшейся прокла</w:t>
      </w:r>
      <w:r w:rsidRPr="00947DD0">
        <w:rPr>
          <w:rFonts w:ascii="Times New Roman" w:eastAsia="Times New Roman" w:hAnsi="Times New Roman" w:cs="Times New Roman"/>
          <w:sz w:val="28"/>
          <w:szCs w:val="28"/>
          <w:lang w:bidi="en-US"/>
        </w:rPr>
        <w:softHyphen/>
        <w:t>дываться столько-то лет тому назад "среди степных аулов", подразумевается прошлая деятельность и программа Алаш-Орды. Дальше спрашивается: закончена ли эта дорога, встречали ли собравшиеся во встречных аулах лицезреть ее толпы женщин и детей, скакал ли рядом с поездом пастух на лошадях? Узнай обо всем этом, друг мой, если ее судьба тебя перебросит туда. Если ты (читатель) поедешь в ту сторону (т.е. в степь), то скажешь всем историю прокладки этой дороги. Ведь она стоила массу жертв и массу работ. Проверишь: достроена ли эта дорога. Проверишь ты там: остался ли народ таким же богатым, полны ли его мешки хлебом или все те "хорошие времена отошли в прошлое".А может быть, ты увидишь, что киргизский народ уже стал другим. Попал в бедствие. Может быть увидеть вместо "былых" благополучных нищих киргиз по станциями железной дороги, когда эти несчастные во сне только вспоминают теперь вкусный кумыс, вместо него пьют горькую воду (водку). Не продает ли несчастный киргиз [последнее], держа в руке чашку молока и не надсмехается ли над ним "желтая собака" (русский), торгуя у него молоко. Не увидишь ли ты еще 60-ти летнюю старуху, не имеющую ничего продать и продающую ... тело своей дочери (т. е. проституция и, вообще, все эти ухудшения произошли будто бы при большевиках). Поэтому, мой брат (читатель), если попадешь в степь, расскажешь там о той железной дороге и прежних хороших временах.Этим призывом кончается указанное стихотворение. У Магжана Джумабаева много и других произведений. Есть напечатанные в виде целого сборника, в котором сначала до конца ни одного слова, пожалуй, о коммунизме нельзя встретить. В основу этих произведений положена идея Алаш-Орды, подтачиваются большевистские принципы и не только отрицается марксизм, но призывается к помощи народу в его стихах Аллах и другие сверхъестественные силы. Произ</w:t>
      </w:r>
      <w:r w:rsidRPr="00947DD0">
        <w:rPr>
          <w:rFonts w:ascii="Times New Roman" w:eastAsia="Times New Roman" w:hAnsi="Times New Roman" w:cs="Times New Roman"/>
          <w:sz w:val="28"/>
          <w:szCs w:val="28"/>
          <w:lang w:bidi="en-US"/>
        </w:rPr>
        <w:softHyphen/>
        <w:t xml:space="preserve">ведения Джумабаева </w:t>
      </w:r>
      <w:r w:rsidRPr="00947DD0">
        <w:rPr>
          <w:rFonts w:ascii="Times New Roman" w:eastAsia="Times New Roman" w:hAnsi="Times New Roman" w:cs="Times New Roman"/>
          <w:sz w:val="28"/>
          <w:szCs w:val="28"/>
          <w:lang w:bidi="en-US"/>
        </w:rPr>
        <w:lastRenderedPageBreak/>
        <w:t>правительством Кирреспублики запрещены к распространению в Киргизии, и поэтому поводу Ходжанов вел целую полемику на страницах газет с "комму</w:t>
      </w:r>
      <w:r w:rsidRPr="00947DD0">
        <w:rPr>
          <w:rFonts w:ascii="Times New Roman" w:eastAsia="Times New Roman" w:hAnsi="Times New Roman" w:cs="Times New Roman"/>
          <w:sz w:val="28"/>
          <w:szCs w:val="28"/>
          <w:lang w:bidi="en-US"/>
        </w:rPr>
        <w:softHyphen/>
        <w:t>нистическим" (настоящим, конечно) г. Оренбургом.Теперь перейдем к разбору ряда выдержек из статей другого идеолога Алаш-Орды – Мир-Якуба Дулатова.</w:t>
      </w:r>
    </w:p>
    <w:p w:rsidR="00947DD0" w:rsidRPr="00947DD0" w:rsidRDefault="00947DD0" w:rsidP="006F198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Последний больше пишет политические статьи дирек</w:t>
      </w:r>
      <w:r w:rsidRPr="00947DD0">
        <w:rPr>
          <w:rFonts w:ascii="Times New Roman" w:eastAsia="Times New Roman" w:hAnsi="Times New Roman" w:cs="Times New Roman"/>
          <w:sz w:val="28"/>
          <w:szCs w:val="28"/>
          <w:lang w:bidi="en-US"/>
        </w:rPr>
        <w:softHyphen/>
        <w:t xml:space="preserve">тивного характера для киргизских коммунистов. Ходжанов, его преданный ученик, и печатает его статьи на видном месте. "Ак жол" - это плод работы, точнее указанного Дулатова, его детище, продолжение алашордынского органа "Казак". Изгнанные из "проклятого г. Оренбурга" алашордынцы нашли широкое поле деятельности в Туркестане.Не даром в юбилейном номере этой "подлинно батрацкой" газеты "Ак жол" рядом с портретом Ходжанова помещен портрет Дулатова (удивительно: они похожи друг на друга по выражению лица), идея ведь одна у них и не даром этот Дулатов в фельетоне того же юбилейного номера восхваляяет "Ак жол" даже лучше, чем сам Ходжанов и указывает народу, что эта газета находится на правильной дороге, т. е. алашордынской. Вот тут напрашивается вопрос: каким же образом беспартийный и противник соввласти Дулатов может так хвалить орган ЦК большевиков? Дальше Дулатов эту статью заканчивает приветствием и пожеланием продления существования ("Ак жол" № 377 от 7 декабря </w:t>
      </w:r>
      <w:smartTag w:uri="urn:schemas-microsoft-com:office:smarttags" w:element="metricconverter">
        <w:smartTagPr>
          <w:attr w:name="ProductID" w:val="1923 г"/>
        </w:smartTagPr>
        <w:r w:rsidRPr="00947DD0">
          <w:rPr>
            <w:rFonts w:ascii="Times New Roman" w:eastAsia="Times New Roman" w:hAnsi="Times New Roman" w:cs="Times New Roman"/>
            <w:sz w:val="28"/>
            <w:szCs w:val="28"/>
            <w:lang w:bidi="en-US"/>
          </w:rPr>
          <w:t>1923 г</w:t>
        </w:r>
      </w:smartTag>
      <w:r w:rsidRPr="00947DD0">
        <w:rPr>
          <w:rFonts w:ascii="Times New Roman" w:eastAsia="Times New Roman" w:hAnsi="Times New Roman" w:cs="Times New Roman"/>
          <w:sz w:val="28"/>
          <w:szCs w:val="28"/>
          <w:lang w:bidi="en-US"/>
        </w:rPr>
        <w:t>.).Вот одна из многих статей (политических) контр</w:t>
      </w:r>
      <w:r w:rsidRPr="00947DD0">
        <w:rPr>
          <w:rFonts w:ascii="Times New Roman" w:eastAsia="Times New Roman" w:hAnsi="Times New Roman" w:cs="Times New Roman"/>
          <w:sz w:val="28"/>
          <w:szCs w:val="28"/>
          <w:lang w:bidi="en-US"/>
        </w:rPr>
        <w:softHyphen/>
        <w:t xml:space="preserve">революционера Дулатова, напечатанная в "Ак жоле" № 386 от 4 января </w:t>
      </w:r>
      <w:smartTag w:uri="urn:schemas-microsoft-com:office:smarttags" w:element="metricconverter">
        <w:smartTagPr>
          <w:attr w:name="ProductID" w:val="1924 г"/>
        </w:smartTagPr>
        <w:r w:rsidRPr="00947DD0">
          <w:rPr>
            <w:rFonts w:ascii="Times New Roman" w:eastAsia="Times New Roman" w:hAnsi="Times New Roman" w:cs="Times New Roman"/>
            <w:sz w:val="28"/>
            <w:szCs w:val="28"/>
            <w:lang w:bidi="en-US"/>
          </w:rPr>
          <w:t>1924 г</w:t>
        </w:r>
      </w:smartTag>
      <w:r w:rsidRPr="00947DD0">
        <w:rPr>
          <w:rFonts w:ascii="Times New Roman" w:eastAsia="Times New Roman" w:hAnsi="Times New Roman" w:cs="Times New Roman"/>
          <w:sz w:val="28"/>
          <w:szCs w:val="28"/>
          <w:lang w:bidi="en-US"/>
        </w:rPr>
        <w:t xml:space="preserve">., где помещены портреты как раз для популяризации чимкентских "взяточников" Баймуратовых и Джарменева (тоже из кампании "Бирлик туы"). В статье говорится о национальных формированиях. В начале приводится выдержка из постановлений Реввоенсовета Республики, разрешающая красноармейские национальные формирования. Дальше Дулатов это постановление, говорящее именно о национальных формированиях "красных", переделывает и объясняет по своему.Дулатов спрашивает: "Кто обрадуется такому известию? Этому известию должны были бы обрадоваться, прежде всего, не многие, но "известные народу деятели" (т. е. руководители Алаш-Орды). Обрадуется тот, кто понимает ЧТО НАЦИОНАЛЬНАЯ АРМИЯ (О КРАСНОЙ АРМИИ НЕТ НИ ОДНОГО СЛОВА) ЕСТЬ ОПЛОТ НАЦИОНАЛЬНОГО БЛАГОПОЛУЧИЯ. Но мы далеки от утверждений что радости у киргизского народа беспредела. Хотя действительно, под действием революции от национального единства замечается некоторый переход к классовым группировкам среди киргиз, но последние еще совершенно темны, и поэтому сразу формировать из них военные части значит "дать палку в руки слепому", и нужно объявить смысл формирования армии.Дальше приводятся причины, почему царизм не хотел привлекать инородцев к воинской повинности. В конце говорится, что вот теперь советская власть разрешает формирование национальной армии. По правде говоря, – пишется дальше – настоящую свободу можно получить ТОЛЬКО ПРИ ИМЕНИИ НАЦИОНАЛЬНОЙ АРМИИ И ЧЕРЕЗ НАЦИОНАЛЬНОЕ ВОЙСКО, ЧТОБЫ ВОТ КАЖДАЯ, ПРЕЖДЕ УГНЕТАВШАЯСЯ МАССА СТАЛА САМОСТОЯТЕЛЬНОЙ, СОВЕТСКАЯ ВЛАСТЬ РАЗРЕШАЕТ СОЗДАНИЕ </w:t>
      </w:r>
      <w:r w:rsidRPr="00947DD0">
        <w:rPr>
          <w:rFonts w:ascii="Times New Roman" w:eastAsia="Times New Roman" w:hAnsi="Times New Roman" w:cs="Times New Roman"/>
          <w:sz w:val="28"/>
          <w:szCs w:val="28"/>
          <w:lang w:bidi="en-US"/>
        </w:rPr>
        <w:lastRenderedPageBreak/>
        <w:t xml:space="preserve">НАЦИОНАЛЬНЫХ ВОЙСК. (Хорошо, значит Дулатов понял задачи соввласти). И, конечно, какой-нибудь аульный, малограмотный киргизский коммунист, как и другие так и поймет, что задачи советской власти – образование буржуазного киргизского государства. Почему бы последнему (малограмотному киркоммунисту) не поверить советам Мадьяра (псевдоним Дулатова), когда его статьи подтверждаются находящимся в полном "доверии" у русских большевиков Ходжанова, хотя рядовой киргизский коммунист знает, что Ходжанов и Дулатов – это одно и то же."Вот только поняв значение этой национальной армии, как оплота национальных интересов нужно киргизам давать своих детей в Красную Армию", – заканчивает свою длинную статью Дулатов.В другой статье, напечатанной в "Ак жоле" № 383 от 23 декабря </w:t>
      </w:r>
      <w:smartTag w:uri="urn:schemas-microsoft-com:office:smarttags" w:element="metricconverter">
        <w:smartTagPr>
          <w:attr w:name="ProductID" w:val="1923 г"/>
        </w:smartTagPr>
        <w:r w:rsidRPr="00947DD0">
          <w:rPr>
            <w:rFonts w:ascii="Times New Roman" w:eastAsia="Times New Roman" w:hAnsi="Times New Roman" w:cs="Times New Roman"/>
            <w:sz w:val="28"/>
            <w:szCs w:val="28"/>
            <w:lang w:bidi="en-US"/>
          </w:rPr>
          <w:t>1923 г</w:t>
        </w:r>
      </w:smartTag>
      <w:r w:rsidRPr="00947DD0">
        <w:rPr>
          <w:rFonts w:ascii="Times New Roman" w:eastAsia="Times New Roman" w:hAnsi="Times New Roman" w:cs="Times New Roman"/>
          <w:sz w:val="28"/>
          <w:szCs w:val="28"/>
          <w:lang w:bidi="en-US"/>
        </w:rPr>
        <w:t>., Дулатов пишет относительно порядка выборов власти среди киргиз. Циничнее этой статьи из уст контр</w:t>
      </w:r>
      <w:r w:rsidRPr="00947DD0">
        <w:rPr>
          <w:rFonts w:ascii="Times New Roman" w:eastAsia="Times New Roman" w:hAnsi="Times New Roman" w:cs="Times New Roman"/>
          <w:sz w:val="28"/>
          <w:szCs w:val="28"/>
          <w:lang w:bidi="en-US"/>
        </w:rPr>
        <w:softHyphen/>
        <w:t>революционера по адресу коммунистической партии ничего не может быть. Статья начинается с того, что выбираемые к власти люди теперь гонятся только за "постом" и за "личным интересом". Даже после революции говорится, [что] хуже стало, чем при старом режиме, ибо увеличилось количество должностей (подразумеваются "исполкомчики" по излюб</w:t>
      </w:r>
      <w:r w:rsidRPr="00947DD0">
        <w:rPr>
          <w:rFonts w:ascii="Times New Roman" w:eastAsia="Times New Roman" w:hAnsi="Times New Roman" w:cs="Times New Roman"/>
          <w:sz w:val="28"/>
          <w:szCs w:val="28"/>
          <w:lang w:bidi="en-US"/>
        </w:rPr>
        <w:softHyphen/>
        <w:t>ленному выражению контрреволюционеров), говорится много стало "властвующих" и конкурентов к власти тоже увели</w:t>
      </w:r>
      <w:r w:rsidRPr="00947DD0">
        <w:rPr>
          <w:rFonts w:ascii="Times New Roman" w:eastAsia="Times New Roman" w:hAnsi="Times New Roman" w:cs="Times New Roman"/>
          <w:sz w:val="28"/>
          <w:szCs w:val="28"/>
          <w:lang w:bidi="en-US"/>
        </w:rPr>
        <w:softHyphen/>
        <w:t>чилось (т. е. отсюда напрашивается вывод, что прежнее единовластие лучше было).Дальше говорится, что при старом режиме переводчики, писаря и чиновники из киргиз грабили своих же киргиз. Последние с этим порядком свыклись и не отвыкли до сих пор. Но при революции, говорится, мы видим то же самое. Многие люди разных мастей и разные жулики сразу заде</w:t>
      </w:r>
      <w:r w:rsidRPr="00947DD0">
        <w:rPr>
          <w:rFonts w:ascii="Times New Roman" w:eastAsia="Times New Roman" w:hAnsi="Times New Roman" w:cs="Times New Roman"/>
          <w:sz w:val="28"/>
          <w:szCs w:val="28"/>
          <w:lang w:bidi="en-US"/>
        </w:rPr>
        <w:softHyphen/>
        <w:t>лались "большевиками" и стали захватывать власть. Приво</w:t>
      </w:r>
      <w:r w:rsidRPr="00947DD0">
        <w:rPr>
          <w:rFonts w:ascii="Times New Roman" w:eastAsia="Times New Roman" w:hAnsi="Times New Roman" w:cs="Times New Roman"/>
          <w:sz w:val="28"/>
          <w:szCs w:val="28"/>
          <w:lang w:bidi="en-US"/>
        </w:rPr>
        <w:softHyphen/>
        <w:t>дится для примера в Туркестане один киргизский работник (Отарбаев), занимавший ответственный пост, но бывший жулик, потом приводится один пример из Киргизии. Говоря так, Дулатов забывает, как он сам вмешивался в родовые дела своих киргиз и грабил их. На тех же лицах, о которых упоминает Дулатов, как раз спекулировал и Ходжанов (уди</w:t>
      </w:r>
      <w:r w:rsidRPr="00947DD0">
        <w:rPr>
          <w:rFonts w:ascii="Times New Roman" w:eastAsia="Times New Roman" w:hAnsi="Times New Roman" w:cs="Times New Roman"/>
          <w:sz w:val="28"/>
          <w:szCs w:val="28"/>
          <w:lang w:bidi="en-US"/>
        </w:rPr>
        <w:softHyphen/>
        <w:t>вительно как они одинаково мыслят).Конечно, такие единичные примеры примазавшихся людей были даже в центральной России, но за это всю партию большевиков превращать в "сборище жуликов и исключительно искателей власти" нельзя. Почему ни Дулатов и ни Ходжанов не разоблачают массу действительных жуликов, находящихся около них. Конечно потому, что они "алашордынцы – свои". Дальше в статье Дулатов предлагает рецепт выборов "аульных старшин" (старый термин упраздненный при соввласти), который не соответствует совершенно Конституции соввласти. Статья кончается призывом не гнаться за властью, идти к власти, понимая общественную цель, (т. е. национальные интересы в целом).Других статей этого Дулатова мы приводить здесь не будем, их много, только нужно подчеркнуть, что все эти статьи не прикрытое выступление Алаш-Орды – непри</w:t>
      </w:r>
      <w:r w:rsidRPr="00947DD0">
        <w:rPr>
          <w:rFonts w:ascii="Times New Roman" w:eastAsia="Times New Roman" w:hAnsi="Times New Roman" w:cs="Times New Roman"/>
          <w:sz w:val="28"/>
          <w:szCs w:val="28"/>
          <w:lang w:bidi="en-US"/>
        </w:rPr>
        <w:softHyphen/>
        <w:t>миримого врага идейного коммунизма. Этого пресловутого Дулатова портрет так же висит в Киринпросе для его популяризации – популяризации человека кроме антиболь</w:t>
      </w:r>
      <w:r w:rsidRPr="00947DD0">
        <w:rPr>
          <w:rFonts w:ascii="Times New Roman" w:eastAsia="Times New Roman" w:hAnsi="Times New Roman" w:cs="Times New Roman"/>
          <w:sz w:val="28"/>
          <w:szCs w:val="28"/>
          <w:lang w:bidi="en-US"/>
        </w:rPr>
        <w:softHyphen/>
        <w:t>шевистского ничего не сделавшего для соввласти.</w:t>
      </w:r>
    </w:p>
    <w:p w:rsidR="00947DD0" w:rsidRPr="00947DD0" w:rsidRDefault="00947DD0" w:rsidP="00BE296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О марксизме во взглядах этих людей и в их произведениях, печатаемых на страницах коммунистических органов киргизских в г. Ташкенте (коммунистических, конечно, по названию), [говорить] не приходится. Убежденная платформа их – буржуазный идеализм и религиозная мистика. Это можно увидеть во всех их религиозных произведениях.Главой всех их и идейным руководителем является Алихан Букейханов (псевдоним Кыр баласы), инструкциям которого слепо подчиняется его неразрывный ученик Ходжанов. Последний не может при всем желании отделаться от них, ибо тогда они разоблачат его и докажут большевикам, что он их человек. Что дело именно так обстоит, доказывает тот факт, что нигде ни на страницах печати, ни в выступлениях в докладах</w:t>
      </w:r>
      <w:r w:rsidRPr="00947DD0">
        <w:rPr>
          <w:rFonts w:ascii="Times New Roman" w:eastAsia="Times New Roman" w:hAnsi="Times New Roman" w:cs="Times New Roman"/>
          <w:sz w:val="28"/>
          <w:szCs w:val="28"/>
          <w:vertAlign w:val="superscript"/>
          <w:lang w:bidi="en-US"/>
        </w:rPr>
        <w:t>2</w:t>
      </w:r>
      <w:r w:rsidRPr="00947DD0">
        <w:rPr>
          <w:rFonts w:ascii="Times New Roman" w:eastAsia="Times New Roman" w:hAnsi="Times New Roman" w:cs="Times New Roman"/>
          <w:sz w:val="28"/>
          <w:szCs w:val="28"/>
          <w:lang w:bidi="en-US"/>
        </w:rPr>
        <w:t>' Ходжанова ни одного слова не только осуждающего, но упоминающего об Алаш-Орде нельзя найти (это подтвердится, если кто-нибудь попробует проверить). В то же время недавно один из участников (видных) Алаш-Орды, но теперь коммунист т. Кенжин в киргизской газете "Энбекчил казак" написал длинную статью с разоблачением контрреволюционной деятельности Алаш-Орды и с осуждением ее, что давно должен был сделать Ходжанов, если он действительно (как он старается доказать) сделался коммунистом.На идеализме, а не на марксизме основаны взгляды Алаш-Орды (вместе с тем взгляды всей Бирликтуинской орга</w:t>
      </w:r>
      <w:r w:rsidRPr="00947DD0">
        <w:rPr>
          <w:rFonts w:ascii="Times New Roman" w:eastAsia="Times New Roman" w:hAnsi="Times New Roman" w:cs="Times New Roman"/>
          <w:sz w:val="28"/>
          <w:szCs w:val="28"/>
          <w:lang w:bidi="en-US"/>
        </w:rPr>
        <w:softHyphen/>
        <w:t>низации). Это видно из следующего невинного, казалось бы, рассказа Ал. Букейханова, напечатанного под названием "подарок читателям" в приложении к "Ак жолу" № 385. Букейханов рассказывает один случай (конечно, художес</w:t>
      </w:r>
      <w:r w:rsidRPr="00947DD0">
        <w:rPr>
          <w:rFonts w:ascii="Times New Roman" w:eastAsia="Times New Roman" w:hAnsi="Times New Roman" w:cs="Times New Roman"/>
          <w:sz w:val="28"/>
          <w:szCs w:val="28"/>
          <w:lang w:bidi="en-US"/>
        </w:rPr>
        <w:softHyphen/>
        <w:t xml:space="preserve">твенный). Когда он ехал по степной дороге, увидел выпавшего из гнезда около дороги птенца. Собака его хотела подойти, но сверху с ветки бросилась комом мать и стала защищать собою детеныша. Собака отступила, и он отозвал свою собаку и тронулся дальше, твердо еще раз подтвердив себе истинную мысль, что любовь (или добродетель) сильнее смерти, что на любви (конечно, любви, разумеется так же и к ближнему) держится весь мир и движется жизнь, основа которой любовь или добродетель. И этот, ничего общего не имеющий с материализмом, взгляд преподносится читателям (в т. ч. коммунистам), и как этот взгляд будет действовать на умы малограмотной массы?В других рассказах и стихотворениях как Букейханов, так и Дулатов и остальные ссылаются каждый раз на "проведение всевышнего бога" и основывают жизнь на вере. В других местах, например, воспевается геройство былых киргизских ханов и "батыров" (богатырей) и говорится, что народ ждет героев подобно такого то батыра, который спас бы народ. Например, в том же приложении Магжан Джумабаев воспевает героя батыра Кенесары, боровшегося с русскими, но потом, при завоевании ими киргиз последние подчинились окончательно власти этих "хрюкающих свиней". Дальше говорится, что теперь (конечно, после революции) народу хуже стало, он впал в горе и, делая обращение к богу, призывает его послать для многострадального "алашского" народа подобного героя, как Кенесары батыр.Между прочим, сейчас молодежь и читающая киргизская публика довольствуются "батырами" (народными былинами) при отсутствии совершенно марксистской и даже научного </w:t>
      </w:r>
      <w:r w:rsidRPr="00947DD0">
        <w:rPr>
          <w:rFonts w:ascii="Times New Roman" w:eastAsia="Times New Roman" w:hAnsi="Times New Roman" w:cs="Times New Roman"/>
          <w:sz w:val="28"/>
          <w:szCs w:val="28"/>
          <w:lang w:bidi="en-US"/>
        </w:rPr>
        <w:lastRenderedPageBreak/>
        <w:t>направления литературы на киргизском языке, а организация бывшая "Бирликтуы" во главе с Ходжановым, захватившая газетный киргизский орган, разыгрывая официально из себя "коммунистов", на деле угощает идеализмом и религией с примесью патриархально родовых привкусов в статьях дулатовых, джумабаевых, букейхановых и т. д. малограмотные киргизские массы и коммунистическую молодежь.Заканчивая разбор "алашордынской" и идеалистической подоплеки ходжановской группы, мы не можем не указать на удивительно смелый "авантюризм и карьеризм" Ходжанова и его людей. В этом отношении не будем ссылаться на то, что было в прошлом. А по ряду фактов охарактеризуем этот авантюризм, что даст ключ также к разгадке его разных "комбинаций", особенно после XII Всетуркестанского съезда Советов, при назначениях на посты работников. Как мы указали вначале, Ходжанов, прежде всего, выставляет себя ярым противником бывших царских переводчиков, но сажает кругом власть "своих" переводчиков (Аралбаев, Рустемов и другие); выступает против жуликов, но защищает заядлых своих жуликов (примеры: Чимкентское дело, Шерихан, Кучербаев, Шаумеды и другие); выступает против баев, но привлекает своих баев и торговцев (Джарменов, Карабай, Адылбеков и другие); разыгрывает "интернационалиста", но и полном контакте с Алаш-Ордой.Всем хорошо известно о том, что Ходжанов ведет беспрерывную переписку с Ал. Букейхановым, Дулатовым, Болганбаевым, Ах. Байтурсуновым и др. Выдает им тайны партии и получает от них директивы. Все эти письма можно было бы захватить, если бы неожиданно ГПУ сделало обыск на его квартире. Например, мы знаем через одного человека-очевидца письмо Ал. Букейханова на имя Ходжанова, где Букейханов говорит, что он "на старости лет не желает унижаться перед Сталиным и просить его зачислить сыновей</w:t>
      </w:r>
      <w:r w:rsidRPr="00947DD0">
        <w:rPr>
          <w:rFonts w:ascii="Times New Roman" w:eastAsia="Times New Roman" w:hAnsi="Times New Roman" w:cs="Times New Roman"/>
          <w:sz w:val="28"/>
          <w:szCs w:val="28"/>
          <w:vertAlign w:val="superscript"/>
          <w:lang w:bidi="en-US"/>
        </w:rPr>
        <w:t xml:space="preserve"> </w:t>
      </w:r>
      <w:r w:rsidRPr="00947DD0">
        <w:rPr>
          <w:rFonts w:ascii="Times New Roman" w:eastAsia="Times New Roman" w:hAnsi="Times New Roman" w:cs="Times New Roman"/>
          <w:sz w:val="28"/>
          <w:szCs w:val="28"/>
          <w:lang w:bidi="en-US"/>
        </w:rPr>
        <w:t xml:space="preserve">на стипендию", а решил через Ходжанова зачислить их на стипендию за счет Туркреспублики. Пусть Ходжанов покажет эти письма. Мы полагаем, что если расспросить прямо самих Букейханова, Дулатова и других они должны будут сознаться, что действительно переписывались с Ходжановым. Пусть Ходжанов покажет их письма (хоть несколько), если он ни одного не покажет будет неверно, ибо после тех статей, которые помещаются в газетах, никто из посторонних не поверит, что не было переписки.Мало того, что Ходжанов каждый раз по всем серьезным вопросам совещается дома с беспартийными (бывшими алашордынцами, видными) Ходжиковым, Испуловым, Утегеновым и др. Потом вынесенные там решения и планы несет в Исполбюро или Среднеазиатское бюро ЦК для проведения. Вся эта публика все тайны РКП знает великолепно. Испулов, замначальника землеустройства, бывший командир полка, алашордынец не раз доказавший себя [в борьбе] против большевиков. При работе в Наркомземе во время земреформы этот Испулов отличался пьянством и дебоширством. </w:t>
      </w:r>
      <w:r w:rsidRPr="00947DD0">
        <w:rPr>
          <w:rFonts w:ascii="Times New Roman" w:eastAsia="Times New Roman" w:hAnsi="Times New Roman" w:cs="Times New Roman"/>
          <w:iCs/>
          <w:sz w:val="28"/>
          <w:szCs w:val="28"/>
          <w:lang w:bidi="en-US"/>
        </w:rPr>
        <w:t xml:space="preserve">Вообще о людях, окружающих или иначе говоря «винили» окружающей Ходжанова, поговорим ниже.Другой случай карьеризма Ходжанова и его людей высказано было на прошедшем 12 Всетуркестанском съезде Советов. Подписывая письмо 30 кирработников, направленное, конечно не против всех узбеков, а против </w:t>
      </w:r>
      <w:r w:rsidRPr="00947DD0">
        <w:rPr>
          <w:rFonts w:ascii="Times New Roman" w:eastAsia="Times New Roman" w:hAnsi="Times New Roman" w:cs="Times New Roman"/>
          <w:iCs/>
          <w:sz w:val="28"/>
          <w:szCs w:val="28"/>
          <w:lang w:bidi="en-US"/>
        </w:rPr>
        <w:lastRenderedPageBreak/>
        <w:t xml:space="preserve">известного чуждого слоя, связавшего с торговым капиталом и против киргизского байства, потом ради сохранения поста своей группе «Брлы-Туинцам» кстати, одновременно свержения ненавистного, стоящего вне их организации тов. Рыскулова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iCs/>
          <w:sz w:val="28"/>
          <w:szCs w:val="28"/>
          <w:lang w:bidi="en-US"/>
        </w:rPr>
        <w:t xml:space="preserve"> вступает в союз с тов. Рахимбаевым, Хидыр-Алиевым, с теми которых он перед нами не задолго до этого ругал, называя узбекскими шовинистами и т.д., но на самом деле все это искуственно, Ходжанов их переваривает, но вынужден для сохранения поста своим людям под опасностью выступления подлинных коммунистов и молодежи вслед за этим съездом при выборе Прездиума Турцика, например по предложению Ходжанова вводится в Президум Турцика Бабаев (рядовой и пассивный работник) вместо Сарымулдаева (Председателя тогда Сыроблисполкома). Но по праву Сарымулдаева Ходжанов должен был заменить, считаюшися его человеком, Барибаевым (Председатель Джетысуского Облисполкома). Но этого не сделал потому, что Барибаев попал тогда под маленькую «немилость» Ходжанова. Ходжанов так же высказался против тов. Абдрахманова (до того тов. Ходжанов сам хвалил Абдрахманова (как батрака и обещающего многое по своей энергии в будущем) (Когда нужно было выднинув кандидатуру кого нибудь третьим секретарем ЦК КПТ Ходжанов дал на имя тов. Рудзутака телеграмму с рекомендацией на этот пост Абдрахманова. И за то, что после 12-го съезда Советов, тов. Абдрахманов пошел с молодежью, дававшей отвод его преданным переводчиком Аралбаеву и Рустемову теперь подвергает его преследваниям через ЦК добивался отозавания его из Джетысу. Ходжанов дошел до такой мелочности даже, что напечатал в «Ак-жол» ложный донос, но от тов. Абдур. не поместил справку.То же самое проделывается спешно со всеми остальными инакомыслящими в большинстве киргизскими работниками в партии </w:t>
      </w:r>
      <w:smartTag w:uri="urn:schemas-microsoft-com:office:smarttags" w:element="metricconverter">
        <w:smartTagPr>
          <w:attr w:name="ProductID" w:val="1918 г"/>
        </w:smartTagPr>
        <w:r w:rsidRPr="00947DD0">
          <w:rPr>
            <w:rFonts w:ascii="Times New Roman" w:eastAsia="Times New Roman" w:hAnsi="Times New Roman" w:cs="Times New Roman"/>
            <w:iCs/>
            <w:sz w:val="28"/>
            <w:szCs w:val="28"/>
            <w:lang w:bidi="en-US"/>
          </w:rPr>
          <w:t>1918 г</w:t>
        </w:r>
      </w:smartTag>
      <w:r w:rsidRPr="00947DD0">
        <w:rPr>
          <w:rFonts w:ascii="Times New Roman" w:eastAsia="Times New Roman" w:hAnsi="Times New Roman" w:cs="Times New Roman"/>
          <w:iCs/>
          <w:sz w:val="28"/>
          <w:szCs w:val="28"/>
          <w:lang w:bidi="en-US"/>
        </w:rPr>
        <w:t xml:space="preserve">. вводя во все аппараты власти «своих», как «брлык-туинцев» в большинстве состоящих в партии с </w:t>
      </w:r>
      <w:smartTag w:uri="urn:schemas-microsoft-com:office:smarttags" w:element="metricconverter">
        <w:smartTagPr>
          <w:attr w:name="ProductID" w:val="1920 г"/>
        </w:smartTagPr>
        <w:r w:rsidRPr="00947DD0">
          <w:rPr>
            <w:rFonts w:ascii="Times New Roman" w:eastAsia="Times New Roman" w:hAnsi="Times New Roman" w:cs="Times New Roman"/>
            <w:iCs/>
            <w:sz w:val="28"/>
            <w:szCs w:val="28"/>
            <w:lang w:bidi="en-US"/>
          </w:rPr>
          <w:t>1920 г</w:t>
        </w:r>
      </w:smartTag>
      <w:r w:rsidRPr="00947DD0">
        <w:rPr>
          <w:rFonts w:ascii="Times New Roman" w:eastAsia="Times New Roman" w:hAnsi="Times New Roman" w:cs="Times New Roman"/>
          <w:iCs/>
          <w:sz w:val="28"/>
          <w:szCs w:val="28"/>
          <w:lang w:bidi="en-US"/>
        </w:rPr>
        <w:t xml:space="preserve">. вполне понятная подкладка. Сейчас идет лихорадочная смена «чужих» и «сажание своих» людей, пользуясь незнакомством с работниками т.т. Варейкиса, Карклина, Межлаука и др. сидящих во главе Ср. Азбюро ЦК и ЦК КПТ. Мало того Ходжанов стремится создать раскол среди киргизской коммунистической молодежи, за то что последняя ярко выступала и выступает против него. Опасность «раскассирования» и «расправы» повисла над всеми. Конечно, все лихорадочно делается в виду приблежения партсъезда.Но какие же это «свои» люди у Ходжанова мы поясним в конце. Вот, например, относительно присоединения к Киргизской республике двух областей, на Аулие-Атинском Всекиргизском съезде бедноты в 1921 принято было предложение, формулированное даже самим Ходжановым присоединении этих областей к Кирреспублике. Почему он теперь стоит против присоединения этих двух областей к Кирреспублике (или старается внести неясность в этот вопрос). Потому, что теперешний состав коммунистов Оренбурга знают хорошо Ходжанова, против него и против его алашордынцев, имея против себя большинство работников в двух областях боится опять таки лишится постов для себя и своим людям, а главное боится разоблачения, а так как он находится у власти (это темные киргизы побоятся сделать) Ходжанов хитер и учитывая вопрос </w:t>
      </w:r>
      <w:r w:rsidRPr="00947DD0">
        <w:rPr>
          <w:rFonts w:ascii="Times New Roman" w:eastAsia="Times New Roman" w:hAnsi="Times New Roman" w:cs="Times New Roman"/>
          <w:iCs/>
          <w:sz w:val="28"/>
          <w:szCs w:val="28"/>
          <w:lang w:bidi="en-US"/>
        </w:rPr>
        <w:lastRenderedPageBreak/>
        <w:t xml:space="preserve">«о кресле», примеров двуличности, авантюризма сколько угодно. Поэтому о других случаях распространяться не будем. Нужно сказать только то, что он хотя и хитер, политик и интриган, но мозг его работает и способен работать только вокруг группировок и «карьеристических вопросов», но на принципиальную постоянно деловую работу он совершенно не способен. Это доказывает пример его работы в Наркомпросе, да и в Наркомземе. Наверно в последнее время заинтересовано и горячо он выступает по вопросам «назначения», но в большинстве случаев молчит или безразлично относится к деловым государстенным вопросам. </w:t>
      </w:r>
      <w:r w:rsidRPr="00947DD0">
        <w:rPr>
          <w:rFonts w:ascii="Times New Roman" w:eastAsia="Times New Roman" w:hAnsi="Times New Roman" w:cs="Times New Roman"/>
          <w:sz w:val="28"/>
          <w:szCs w:val="28"/>
          <w:lang w:bidi="en-US"/>
        </w:rPr>
        <w:t xml:space="preserve">Что же касается окружающих Ходжанова в данный момент киргизских работников, то нужно определенно сказать, что около него сидят и вместе с ним идейно-связано работают ( в виде партийных и беспартийных ) все почти бывшие бирликтуинцы. Среда, окружающая Ходжанова, как и он сам, ничего общего не имеет с коммунистической партией по своей политической подкладке, но и чужда так же по своей определенной мелко буржуазности и материальной нечистоте. Бесконечная борьба за власть, начиная с волостей, разжигание родовой вражды (назначение и переназначение волостных), взяточничество, нарушение на каждом шагу требований партийного устава, двуличность, обман и т. д. – вот чем отличается среда Ходжанова. Такие люди как Шерихан (явный жулик и взяточник) и Садык Утегенов (почтенный старик монархического толка, ездивший в </w:t>
      </w:r>
      <w:smartTag w:uri="urn:schemas-microsoft-com:office:smarttags" w:element="metricconverter">
        <w:smartTagPr>
          <w:attr w:name="ProductID" w:val="1913 г"/>
        </w:smartTagPr>
        <w:r w:rsidRPr="00947DD0">
          <w:rPr>
            <w:rFonts w:ascii="Times New Roman" w:eastAsia="Times New Roman" w:hAnsi="Times New Roman" w:cs="Times New Roman"/>
            <w:sz w:val="28"/>
            <w:szCs w:val="28"/>
            <w:lang w:bidi="en-US"/>
          </w:rPr>
          <w:t>1913 г</w:t>
        </w:r>
      </w:smartTag>
      <w:r w:rsidRPr="00947DD0">
        <w:rPr>
          <w:rFonts w:ascii="Times New Roman" w:eastAsia="Times New Roman" w:hAnsi="Times New Roman" w:cs="Times New Roman"/>
          <w:sz w:val="28"/>
          <w:szCs w:val="28"/>
          <w:lang w:bidi="en-US"/>
        </w:rPr>
        <w:t>. на празднование юбилея Романовых в г. Петербург), и много других подобных, включая сюда уже упоминавшегося нами Ходжикова, (писавшего на киргизском языке брошюру о трехсотлетии Романовых с портретами), конечно, ничего общего не имеют с коммунистической партией и вредны бесконечно. Так, например, Садык Утегенов у Ходжанова служит патриар</w:t>
      </w:r>
      <w:r w:rsidRPr="00947DD0">
        <w:rPr>
          <w:rFonts w:ascii="Times New Roman" w:eastAsia="Times New Roman" w:hAnsi="Times New Roman" w:cs="Times New Roman"/>
          <w:sz w:val="28"/>
          <w:szCs w:val="28"/>
          <w:lang w:bidi="en-US"/>
        </w:rPr>
        <w:softHyphen/>
        <w:t xml:space="preserve">хальным примирителем отдельных ссорящихся между собой коммунистов-киргиз, а так же является его глашатаем по аулам о тех или других назначениях, не обходящихся, конечно, и без взяток.Например, знаменитый X. Булганбаев [в] </w:t>
      </w:r>
      <w:smartTag w:uri="urn:schemas-microsoft-com:office:smarttags" w:element="metricconverter">
        <w:smartTagPr>
          <w:attr w:name="ProductID" w:val="1922 г"/>
        </w:smartTagPr>
        <w:r w:rsidRPr="00947DD0">
          <w:rPr>
            <w:rFonts w:ascii="Times New Roman" w:eastAsia="Times New Roman" w:hAnsi="Times New Roman" w:cs="Times New Roman"/>
            <w:sz w:val="28"/>
            <w:szCs w:val="28"/>
            <w:lang w:bidi="en-US"/>
          </w:rPr>
          <w:t>1922 г</w:t>
        </w:r>
      </w:smartTag>
      <w:r w:rsidRPr="00947DD0">
        <w:rPr>
          <w:rFonts w:ascii="Times New Roman" w:eastAsia="Times New Roman" w:hAnsi="Times New Roman" w:cs="Times New Roman"/>
          <w:sz w:val="28"/>
          <w:szCs w:val="28"/>
          <w:lang w:bidi="en-US"/>
        </w:rPr>
        <w:t xml:space="preserve">. выбирался членом ТурЦИКа и потом отправленный на казенные деньги в Киргизию.Мы перечислять всех его Ходжанова деятелей из "Бирлык туы" не будем, ибо это займет много места, а если нужно представим отдельный список, их характеристики. Но нужно сказать, что эти люди поддерживаются Ходжановым и систематически выдвигаются на ответственные посты. Так, например, бывший алашордынец (беспартийный) Испулов выбирался несколько раз в члены ТурЦИКа и руководящую роль играет в ЦК "Кошчи", а Ходжиков так же выбирался членом ТурЦИКа по рекомендации Ходжанова и Асфендьярова, но потом у Ходжикова совести не хватало настаивать на оставлении его в партии и вышел из нее. Но, гем не менее, все эти люди везде имеют доступ, и их статьи первыми помещаются на страницах газет и журналов, тогда как коммунистической молодежи определенно не давали возможности участвовать в прессе (например, коммунистам из Комуниверситета, статьи которых отказывались печатать на страницах "Ак жол" и журналов). Все это можно проверить на месте. Мало того, нам, подписавшим этот доклад, и то не давалась возможность проводить определенную коммунистическую мысль в </w:t>
      </w:r>
      <w:r w:rsidRPr="00947DD0">
        <w:rPr>
          <w:rFonts w:ascii="Times New Roman" w:eastAsia="Times New Roman" w:hAnsi="Times New Roman" w:cs="Times New Roman"/>
          <w:sz w:val="28"/>
          <w:szCs w:val="28"/>
          <w:lang w:bidi="en-US"/>
        </w:rPr>
        <w:lastRenderedPageBreak/>
        <w:t>прессе. Вот приблизительно то, что нужно было сказать для освещения сущности ходжановской группы и ее вредной роли для компартии.На основании вышеизложенного, мы обвиняем Ходжанова и его группу из бывших алашордынцев в следующем:</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В борьбе идейной и практической во главе организации киргизской националистической интеллигенции "Бирлик туы" против соввласти в период 1917-1919 гг. с причинением тогда определенного вреда развитию коммунистического движения в  начальный период в Туркестане. Следы этой антибольшевистской работы в пропаганде Алаш-Орды заметны до сих пор в среде отсталых слоев киргизского населения.</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2. В продолжение этой антисоветской работы (борьбы) и в период с </w:t>
      </w:r>
      <w:smartTag w:uri="urn:schemas-microsoft-com:office:smarttags" w:element="metricconverter">
        <w:smartTagPr>
          <w:attr w:name="ProductID" w:val="1919 г"/>
        </w:smartTagPr>
        <w:r w:rsidRPr="00947DD0">
          <w:rPr>
            <w:rFonts w:ascii="Times New Roman" w:eastAsia="Times New Roman" w:hAnsi="Times New Roman" w:cs="Times New Roman"/>
            <w:sz w:val="28"/>
            <w:szCs w:val="28"/>
            <w:lang w:bidi="en-US"/>
          </w:rPr>
          <w:t>1919 г</w:t>
        </w:r>
      </w:smartTag>
      <w:r w:rsidRPr="00947DD0">
        <w:rPr>
          <w:rFonts w:ascii="Times New Roman" w:eastAsia="Times New Roman" w:hAnsi="Times New Roman" w:cs="Times New Roman"/>
          <w:sz w:val="28"/>
          <w:szCs w:val="28"/>
          <w:lang w:bidi="en-US"/>
        </w:rPr>
        <w:t xml:space="preserve">. и начала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выразившейся в агитации и даже открытых выступлениях членов бывшей Алаш-Орды, в "Бирлик туы" против советской власти, использование каждых ее неудачных моментов и в работе по всяческому разложению рядов киргизской бедноты и коммунистов.</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3. В преступном использовании земреформы 1920-1921 гг. и землеустройства среди киргизского населения с привлечением в политическую работу видных деятелей алашордынской организации, их популяризации в глазах масс и агитации, что земреформе киргизы обязаны ходжановской группе и Алаш-Орде. (См.: "Ак жол" за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В создании и углублении в рядах киргизской части партии групповой борьбы с привлечением к активной партий</w:t>
      </w:r>
      <w:r w:rsidRPr="00947DD0">
        <w:rPr>
          <w:rFonts w:ascii="Times New Roman" w:eastAsia="Times New Roman" w:hAnsi="Times New Roman" w:cs="Times New Roman"/>
          <w:sz w:val="28"/>
          <w:szCs w:val="28"/>
          <w:lang w:bidi="en-US"/>
        </w:rPr>
        <w:softHyphen/>
        <w:t xml:space="preserve">ной работе всех почти бывших бирликтуинцев (в большинстве вошедших в партию с </w:t>
      </w:r>
      <w:smartTag w:uri="urn:schemas-microsoft-com:office:smarttags" w:element="metricconverter">
        <w:smartTagPr>
          <w:attr w:name="ProductID" w:val="1920 г"/>
        </w:smartTagPr>
        <w:r w:rsidRPr="00947DD0">
          <w:rPr>
            <w:rFonts w:ascii="Times New Roman" w:eastAsia="Times New Roman" w:hAnsi="Times New Roman" w:cs="Times New Roman"/>
            <w:sz w:val="28"/>
            <w:szCs w:val="28"/>
            <w:lang w:bidi="en-US"/>
          </w:rPr>
          <w:t>1920 г</w:t>
        </w:r>
      </w:smartTag>
      <w:r w:rsidRPr="00947DD0">
        <w:rPr>
          <w:rFonts w:ascii="Times New Roman" w:eastAsia="Times New Roman" w:hAnsi="Times New Roman" w:cs="Times New Roman"/>
          <w:sz w:val="28"/>
          <w:szCs w:val="28"/>
          <w:lang w:bidi="en-US"/>
        </w:rPr>
        <w:t xml:space="preserve">.) и гонения на киргизских коммунистов, не относящихся к "Бирлик туы", состоящих в партии в большинстве с </w:t>
      </w:r>
      <w:smartTag w:uri="urn:schemas-microsoft-com:office:smarttags" w:element="metricconverter">
        <w:smartTagPr>
          <w:attr w:name="ProductID" w:val="1918 г"/>
        </w:smartTagPr>
        <w:r w:rsidRPr="00947DD0">
          <w:rPr>
            <w:rFonts w:ascii="Times New Roman" w:eastAsia="Times New Roman" w:hAnsi="Times New Roman" w:cs="Times New Roman"/>
            <w:sz w:val="28"/>
            <w:szCs w:val="28"/>
            <w:lang w:bidi="en-US"/>
          </w:rPr>
          <w:t>1918 г</w:t>
        </w:r>
      </w:smartTag>
      <w:r w:rsidRPr="00947DD0">
        <w:rPr>
          <w:rFonts w:ascii="Times New Roman" w:eastAsia="Times New Roman" w:hAnsi="Times New Roman" w:cs="Times New Roman"/>
          <w:sz w:val="28"/>
          <w:szCs w:val="28"/>
          <w:lang w:bidi="en-US"/>
        </w:rPr>
        <w:t>. Эта искусственно поддер</w:t>
      </w:r>
      <w:r w:rsidRPr="00947DD0">
        <w:rPr>
          <w:rFonts w:ascii="Times New Roman" w:eastAsia="Times New Roman" w:hAnsi="Times New Roman" w:cs="Times New Roman"/>
          <w:sz w:val="28"/>
          <w:szCs w:val="28"/>
          <w:lang w:bidi="en-US"/>
        </w:rPr>
        <w:softHyphen/>
        <w:t>живаемая групповая борьба углубляла, в свою очередь, родо</w:t>
      </w:r>
      <w:r w:rsidRPr="00947DD0">
        <w:rPr>
          <w:rFonts w:ascii="Times New Roman" w:eastAsia="Times New Roman" w:hAnsi="Times New Roman" w:cs="Times New Roman"/>
          <w:sz w:val="28"/>
          <w:szCs w:val="28"/>
          <w:lang w:bidi="en-US"/>
        </w:rPr>
        <w:softHyphen/>
        <w:t>вую вражду среди киргиз и оказывала большой тормоз в работе партии на местах.</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5. В продолжении и в настоящее время ходжановской (бирликтуинской) группой совместной идейной работы с бывшими деятелями Алаш-Орды, выразившейся в воспитании массы и киргизской молодежи в антикоммунистическом духе, печатании статей и произведений этих алашордынских деятелей на страницах коммунистических органов явно контррево</w:t>
      </w:r>
      <w:r w:rsidRPr="00947DD0">
        <w:rPr>
          <w:rFonts w:ascii="Times New Roman" w:eastAsia="Times New Roman" w:hAnsi="Times New Roman" w:cs="Times New Roman"/>
          <w:sz w:val="28"/>
          <w:szCs w:val="28"/>
          <w:lang w:bidi="en-US"/>
        </w:rPr>
        <w:softHyphen/>
        <w:t xml:space="preserve">люционного характера, пользующейся не знанием киргизского языка руководящей русской частью работников и малоразборчивости киргизских низовых работников; популяризации этих алшордынских деятелей путем организации их юбилеев (Ах. Байтурсунов и другие) и вешания в …5* </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6. В выдаче беспартийным бывшим алашордынцам (Ходжиков, Испулов, Утегенов и т. д.) партийных тайн и совместном обсуждении с ними всяких партийных вопросов (назначение и распределение работников, земельная политика и т. д.), а так же в постоянной переписке Ходжанова и других с алашордынскими деятелями, находящимися вне Туркестана с сообщением им о партийных делах и получения от них инструкций.</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7. В ложном разыгрывании роли "левых" коммунистов, но в действительности продолжении дела Алаш-Орды и определенном введении в заблуждение высших органов компартии. Упоминание Ходжановым, до сего времени ни единого слова не сказавшим об Алаш-Орде, относительно реакционного взгляда Ал. Букейханова, когда разбирался недавно на Пленуме ЦК КПТ вопрос о национальном размежевании Туркестана   (и видно Ходжанов чует вину свою и уже желает начать обсуждение своих учителей), в то же время состоя в идейной связи с ними. Этого Ал. Букейханова статьи под псевдонимом Кыр баласы, однако, продолжают печататься на страницах "Ак жола".</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8. Во всяческом отвоевании места своим бирликтуинцам, защите их, если некоторые из них даже являются явными жуликами (пример – чимкентское дело и другие), рекоменда</w:t>
      </w:r>
      <w:r w:rsidRPr="00947DD0">
        <w:rPr>
          <w:rFonts w:ascii="Times New Roman" w:eastAsia="Times New Roman" w:hAnsi="Times New Roman" w:cs="Times New Roman"/>
          <w:sz w:val="28"/>
          <w:szCs w:val="28"/>
          <w:lang w:bidi="en-US"/>
        </w:rPr>
        <w:softHyphen/>
        <w:t>ции партии совершенно чуждых элементов (пример-вхождение в партию Ходжикова, вычищенного потом, и другие), прикрытие поступка "своих людей", берущих взятки, отнимающих чужих жен и т. д., Аралбаев и другие,  и всяческом потакании киргизским патриархально-родовым пережиткам.</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9. В подмене вопросов принципиальных на вопрос о сохранении "кресел" и преступном использовании союзом "Кошчи" в карьерных целях "своих людей", где союзы "Кошчи" оцениваются только с этой точки зрения, и другие мелкого характера обвинения, которых здесь мы не будем перечислять.</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Согласно вышеуказанному обвинению и принимая во внимание последнее решение (ЦК РКП (б) в связи с орабочением партии о необходимости тщательной чистки от всяких антисоветских элементов)</w:t>
      </w:r>
      <w:r w:rsidRPr="00947DD0">
        <w:rPr>
          <w:rFonts w:ascii="Times New Roman" w:eastAsia="Times New Roman" w:hAnsi="Times New Roman" w:cs="Times New Roman"/>
          <w:sz w:val="28"/>
          <w:szCs w:val="28"/>
          <w:vertAlign w:val="superscript"/>
          <w:lang w:bidi="en-US"/>
        </w:rPr>
        <w:t>48</w:t>
      </w:r>
      <w:r w:rsidRPr="00947DD0">
        <w:rPr>
          <w:rFonts w:ascii="Times New Roman" w:eastAsia="Times New Roman" w:hAnsi="Times New Roman" w:cs="Times New Roman"/>
          <w:sz w:val="28"/>
          <w:szCs w:val="28"/>
          <w:lang w:bidi="en-US"/>
        </w:rPr>
        <w:t xml:space="preserve"> выносим следующее предложение.</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Удалить немедленно от всех занимаемых отвественных постов Ходжанова и его людей из бывшей "Бирлик туы". Поставить вопрос об их исключении из партии как чуждых партии элементов.</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2. Немедленно оздоровить руководящие органы кир</w:t>
      </w:r>
      <w:r w:rsidRPr="00947DD0">
        <w:rPr>
          <w:rFonts w:ascii="Times New Roman" w:eastAsia="Times New Roman" w:hAnsi="Times New Roman" w:cs="Times New Roman"/>
          <w:sz w:val="28"/>
          <w:szCs w:val="28"/>
          <w:lang w:bidi="en-US"/>
        </w:rPr>
        <w:softHyphen/>
        <w:t>гизской партийной части организации, выдвинув туда действительно коммунистический элемент из киргизских коммунистов и молодежи, а так же дать определенное марксистское направление "Ак жолу" и другим киргизским изданиям, переименовать эти издания, сменив полностью их сотрудников и дать марксистское направление школьному строительству среди киргиз. Приостановить "чехарду" назначений и переназначений работников, проделываемую Ходжановым.</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3. Проверить деятельность бывших алашордынцев из Киргизии и поставить под контроль партии их работу.</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Все важнейшие политическо-культурные организации и учреждения среди киргиз, где во главе стоят беспартийные, возглавить коммунистами. Особенно обратить внимание в этом отношении на политпросветительные учреждения.</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5. Взять на учет беспартийные антисоветские киргизские элементы на местах, тем или иным путем влияющие на политическую работу, и поставить их работу под контроль партии и соответствующих инспекторских органов.</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 xml:space="preserve">6. Произвести согласно решению ЦК РКП о чистке партии, в первую очередь, перерегистрацию бывших царских переводчиков, вошедших в партию, и подвергнуть тщательной проверке, взяв характер их деятельности в </w:t>
      </w:r>
      <w:smartTag w:uri="urn:schemas-microsoft-com:office:smarttags" w:element="metricconverter">
        <w:smartTagPr>
          <w:attr w:name="ProductID" w:val="1916 г"/>
        </w:smartTagPr>
        <w:r w:rsidRPr="00947DD0">
          <w:rPr>
            <w:rFonts w:ascii="Times New Roman" w:eastAsia="Times New Roman" w:hAnsi="Times New Roman" w:cs="Times New Roman"/>
            <w:sz w:val="28"/>
            <w:szCs w:val="28"/>
            <w:lang w:bidi="en-US"/>
          </w:rPr>
          <w:t>1916 г</w:t>
        </w:r>
      </w:smartTag>
      <w:r w:rsidRPr="00947DD0">
        <w:rPr>
          <w:rFonts w:ascii="Times New Roman" w:eastAsia="Times New Roman" w:hAnsi="Times New Roman" w:cs="Times New Roman"/>
          <w:sz w:val="28"/>
          <w:szCs w:val="28"/>
          <w:lang w:bidi="en-US"/>
        </w:rPr>
        <w:t>., во время подавления восстания туземцев Туркестана, в момент Февраля и Октября и теперь. Проверить их материальное положение. В общем о переводчиках бывших в принципе должно быть вынесено отрицательное решение. Здесь ошибочно будет считать переводчиков, как культурно-полезные силы (ибо они в большинстве развращенные администраторы в царском духе и как раз культурно безграмотны).</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7. Устроить, если надобно, ряд собраний (партийных и даже беспартийных) исключительно киргиз и расспросить там о деятельности ходжановской группы во время сущес</w:t>
      </w:r>
      <w:r w:rsidRPr="00947DD0">
        <w:rPr>
          <w:rFonts w:ascii="Times New Roman" w:eastAsia="Times New Roman" w:hAnsi="Times New Roman" w:cs="Times New Roman"/>
          <w:sz w:val="28"/>
          <w:szCs w:val="28"/>
          <w:lang w:bidi="en-US"/>
        </w:rPr>
        <w:softHyphen/>
        <w:t>твования бирликтуинской организации в 1918-1919 гг., во время земреформы и о связи ходжановской группы с алашордынцами, где собрание бессомненно подтвердит вышесказанное. Особенно желательно расспросить учащуюся молодежь, что им преподносится алашордынцами и людьми Ходжанова.</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8. Всякую защиту и дальнейшее прикрытие со стороны кого-либо из вышеруководящих работников этой ходжанов</w:t>
      </w:r>
      <w:r w:rsidRPr="00947DD0">
        <w:rPr>
          <w:rFonts w:ascii="Times New Roman" w:eastAsia="Times New Roman" w:hAnsi="Times New Roman" w:cs="Times New Roman"/>
          <w:sz w:val="28"/>
          <w:szCs w:val="28"/>
          <w:lang w:bidi="en-US"/>
        </w:rPr>
        <w:softHyphen/>
        <w:t>ской группы и тесно связанной с ней алашордынской организации, раз имеются документальные факты, никоим образом не допускать. Тут никаких соображений "групповых комбинаций" вопросов равновесия и "заигрывания" не должно быть допущено. Пора партии твердо держать курс на партийную чистоту своего направления. Курс должен быть взят по действительно коммунистическим и подлинно трудовым элементам и никаких потаканий карьеризму ловко пристраивающихся дельцов из бывшей туземной адми</w:t>
      </w:r>
      <w:r w:rsidRPr="00947DD0">
        <w:rPr>
          <w:rFonts w:ascii="Times New Roman" w:eastAsia="Times New Roman" w:hAnsi="Times New Roman" w:cs="Times New Roman"/>
          <w:sz w:val="28"/>
          <w:szCs w:val="28"/>
          <w:lang w:bidi="en-US"/>
        </w:rPr>
        <w:softHyphen/>
        <w:t>нистрации, переводчества, торгашества и контрре</w:t>
      </w:r>
      <w:r w:rsidRPr="00947DD0">
        <w:rPr>
          <w:rFonts w:ascii="Times New Roman" w:eastAsia="Times New Roman" w:hAnsi="Times New Roman" w:cs="Times New Roman"/>
          <w:sz w:val="28"/>
          <w:szCs w:val="28"/>
          <w:lang w:bidi="en-US"/>
        </w:rPr>
        <w:softHyphen/>
        <w:t>волюционерам.</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9. Произвести обыск в квартире у Ходжанова и его других сотрудников, где без сомнения будут найдены документы, раскрывающие их контрреволюционную деятельность, а так же и тех вне Туркестана, с кем он ведет переписку, где без сомнения найдены будут письма Ходжанова. Потребовать от Ходжанова все номера [газет] "Бирлик туы" и "Ак жол" за 1921г.</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10. Обратить на все наши вышеизложенные требования самое серьезное внимание, отнестись к вопросу со всей строгостью партийного устава и требований и вынести должное соответствующее решение, ибо голос наш считаем, является голосом всей коммунистической молодежи и всего, что есть коммунистического среди киргиз. Поставить обо всем этом в полную известность ЦК и ЦКК РКП (б), куда так же направлены нами подлинники этих докладов.</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Надеемся, наши вожди коммунистической партии достойным образом оценят наши выступления и оздоровят, наконец, болезненную действительность жизни среди киргизского населения.</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lang w:bidi="en-US"/>
        </w:rPr>
      </w:pPr>
      <w:r w:rsidRPr="00947DD0">
        <w:rPr>
          <w:rFonts w:ascii="Times New Roman" w:eastAsia="Times New Roman" w:hAnsi="Times New Roman" w:cs="Times New Roman"/>
          <w:i/>
          <w:iCs/>
          <w:sz w:val="28"/>
          <w:szCs w:val="28"/>
          <w:lang w:bidi="en-US"/>
        </w:rPr>
        <w:t>С коммунистическим приветом</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1*. В этот период являлся сотрудником аппарата средневосточного отдела Исполкома Коминтерна.</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2*</w:t>
      </w:r>
      <w:r w:rsidRPr="00947DD0">
        <w:rPr>
          <w:rFonts w:ascii="Times New Roman" w:eastAsia="Times New Roman" w:hAnsi="Times New Roman" w:cs="Times New Roman"/>
          <w:sz w:val="28"/>
          <w:szCs w:val="28"/>
          <w:vertAlign w:val="superscript"/>
          <w:lang w:bidi="en-US"/>
        </w:rPr>
        <w:t xml:space="preserve"> </w:t>
      </w:r>
      <w:r w:rsidRPr="00947DD0">
        <w:rPr>
          <w:rFonts w:ascii="Times New Roman" w:eastAsia="Times New Roman" w:hAnsi="Times New Roman" w:cs="Times New Roman"/>
          <w:sz w:val="28"/>
          <w:szCs w:val="28"/>
          <w:lang w:bidi="en-US"/>
        </w:rPr>
        <w:t>Доклад не имеет грифа секретности, хотя все сопроводительные документы к нему засекречены.</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3*. Датируется по приложению и сопроводительному письму.</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4*. Слова не разборчиво</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5*. Слова не разборчиво</w:t>
      </w:r>
    </w:p>
    <w:p w:rsidR="00947DD0" w:rsidRPr="00947DD0" w:rsidRDefault="00947DD0" w:rsidP="00947DD0">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Доклад сопровождался письмом, в котором Т. Рыскулов сообщал, что данный документ является продуктом коллективного творчества, но его соавторы из-за не желания усугублять конфликтные отношения с упомянутыми в нем лицами воздерживаются выходить в ЦК РКП(б) с инициативными сообщениями. </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Алаш қозғалысы. Құжаттар мен материалдар жинағы. - Сәуір 1920 – 1928 жж. Движение Алаш. Апрель 1920 1928 гг. Алматы: «Ел-шежіре», 2007. Т. 3. Кн.1. – 304 с. –С.144-164. Опущены часть I и частично II, содержащие сведения о трактовке И. Сталиным национальной политики и об истории возникновения Алаш-Орды; Полный текст РГАСПИ. Ф.17. Оп.85. Д.77. Л.204-229.</w:t>
      </w:r>
    </w:p>
    <w:p w:rsidR="00947DD0" w:rsidRPr="00947DD0" w:rsidRDefault="00947DD0" w:rsidP="00947DD0">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bidi="en-US"/>
        </w:rPr>
      </w:pPr>
    </w:p>
    <w:p w:rsidR="00947DD0" w:rsidRPr="00947DD0" w:rsidRDefault="00947DD0" w:rsidP="00947DD0">
      <w:pPr>
        <w:spacing w:after="0" w:line="240" w:lineRule="auto"/>
        <w:ind w:firstLine="540"/>
        <w:jc w:val="center"/>
        <w:rPr>
          <w:rFonts w:ascii="Times New Roman" w:eastAsia="Times New Roman" w:hAnsi="Times New Roman" w:cs="Times New Roman"/>
          <w:b/>
          <w:sz w:val="28"/>
          <w:szCs w:val="28"/>
          <w:lang w:bidi="en-US"/>
        </w:rPr>
      </w:pPr>
    </w:p>
    <w:p w:rsidR="00947DD0" w:rsidRPr="00947DD0" w:rsidRDefault="00947DD0" w:rsidP="00947DD0">
      <w:pPr>
        <w:spacing w:after="120" w:line="240" w:lineRule="auto"/>
        <w:ind w:firstLine="539"/>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(№11 ) ПИСЬМО Т. РЫСКУЛОВА В ЦК РКП СТАЛИНУ</w:t>
      </w:r>
    </w:p>
    <w:p w:rsidR="00947DD0" w:rsidRPr="00947DD0" w:rsidRDefault="00947DD0" w:rsidP="00947DD0">
      <w:pPr>
        <w:spacing w:after="120" w:line="240" w:lineRule="auto"/>
        <w:ind w:firstLine="539"/>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(Остальные экземпляры даны: в ЦКК и ГПУ).</w:t>
      </w:r>
    </w:p>
    <w:p w:rsidR="00947DD0" w:rsidRPr="00947DD0" w:rsidRDefault="00947DD0" w:rsidP="00947DD0">
      <w:pPr>
        <w:spacing w:after="0" w:line="240" w:lineRule="auto"/>
        <w:ind w:firstLine="540"/>
        <w:jc w:val="right"/>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30 апреля 1924 года</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t>г. Москва</w:t>
      </w:r>
    </w:p>
    <w:p w:rsidR="00947DD0" w:rsidRPr="00947DD0" w:rsidRDefault="00947DD0" w:rsidP="00947DD0">
      <w:pPr>
        <w:spacing w:after="0" w:line="240" w:lineRule="auto"/>
        <w:ind w:firstLine="540"/>
        <w:jc w:val="right"/>
        <w:rPr>
          <w:rFonts w:ascii="Times New Roman" w:eastAsia="Times New Roman" w:hAnsi="Times New Roman" w:cs="Times New Roman"/>
          <w:i/>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Одновременно с представлением основного доклада о быв. «Алаш-Ординцах» я сообщал, что они узнали через кого то о том, что на них собирается ряд лиц из киргизских коммунистов донести в парторганы и ГПУ в Ташкенте, и принимали тогда еще меры перехватить указанное заявление, если возможно, даже весь фактический материал.По дошедшим до меня сведениям «Алаш-Ординцы» уже узнали в Ташкенте содержание этого заявления, составленного о них. Это случилось так. Каким то образом удалось ХОДЖАНОВУ перехватить один экземпляр заявления, прочитал и показал оказывается, тайком уже всем этим безпартийным быв. «Алаш-ординцам». Последние устроили видимо ряд совещаний и приняли целый ряд предупредительных мер. А ведь доклад вносился от имени группы партийных товарищей, содержит в себе секретные важные сообщения, как, например о тайных заседаниях «Алаш-Ординцов», необходимости произвести в их квартирах обыски и тому подобное.Каким образом член партий ХОДЖАНОВ, которому удалось перехватить один экземпляр адресованный опять таки в парторганы, заявление сейчас же мог сообщить этим Алаш-Ординцам. Он мог давать ответы на то, что сказано о нем, но если ничего общего не имеет с Алаш-Ординцами, касающуюся последных части доклада он не только передал бы другим, а даже мог бы разоблачить этих алаш-Ординцев.Оказывается уже весть теперь об этом заявлении разлетелась во все стороны. Один из активных деятелей Алаш-Ординцев ИСПУЛОВ (быв. командир Колчаковского полка, а в Туркестане был членом коллегии Наркомзема, от имени Кошчи участвовал на международном крестьянском съезде </w:t>
      </w:r>
      <w:r w:rsidRPr="00947DD0">
        <w:rPr>
          <w:rFonts w:ascii="Times New Roman" w:eastAsia="Times New Roman" w:hAnsi="Times New Roman" w:cs="Times New Roman"/>
          <w:sz w:val="28"/>
          <w:szCs w:val="28"/>
          <w:lang w:bidi="en-US"/>
        </w:rPr>
        <w:lastRenderedPageBreak/>
        <w:t>в Москве и т.д.) приехал сейчас в Оренбург с известием об обнаруженном заявлении, для того, чтобы предупредить и здешних: ДУЛАТОВА, АХ.БАЙТУРСУНОВА и др., и подготовляет почву к переезду Алаш-Ординцев обратно в Киргизию. При чем он, говорят, сообщает всем, что по словам Ходжанова это заявление оказывается дело рук РЫСКУЛОВА. Вообще Алаш-Ординцы решили видимо твердо теперь покинуть Ташкент (не без совета наверное Ходжанова).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Уже об этом знают даже в Москве. По телефону через человека на днях обратился ко мне Ал. БОКЕЙХАНОВ, прося приема (видимо встревоженный этим известием). Я уклонился от свидания, тем более не знаком хорошо с ним.ХОДЖАНОВ теперь видимо готовиться дать ответ на мои выступления. Он говорят сообщает всем, что у него имеются на меня тоже «материал» – я знаю эти материалы, но мне хочется, чтобы он их публично разгласил, а не «шушукался» за кулисами. Что же касается разговоров о басмачах (кстати не новых), в частности о ДЖАНУЗАКОВЕ, я подоплеку всему этому тоже раскрою. Я знаю, что было между Джанузаковым и Ходжановым, но об этом освещу отдельно.Вот теперь в связи с вопросом о басмачах следует задуматься над таким вопросом: где были в </w:t>
      </w:r>
      <w:smartTag w:uri="urn:schemas-microsoft-com:office:smarttags" w:element="metricconverter">
        <w:smartTagPr>
          <w:attr w:name="ProductID" w:val="1921 г"/>
        </w:smartTagPr>
        <w:r w:rsidRPr="00947DD0">
          <w:rPr>
            <w:rFonts w:ascii="Times New Roman" w:eastAsia="Times New Roman" w:hAnsi="Times New Roman" w:cs="Times New Roman"/>
            <w:sz w:val="28"/>
            <w:szCs w:val="28"/>
            <w:lang w:bidi="en-US"/>
          </w:rPr>
          <w:t>1921 г</w:t>
        </w:r>
      </w:smartTag>
      <w:r w:rsidRPr="00947DD0">
        <w:rPr>
          <w:rFonts w:ascii="Times New Roman" w:eastAsia="Times New Roman" w:hAnsi="Times New Roman" w:cs="Times New Roman"/>
          <w:sz w:val="28"/>
          <w:szCs w:val="28"/>
          <w:lang w:bidi="en-US"/>
        </w:rPr>
        <w:t>. друзья ХОДЖАНОВА, например, Х.БУЛГАНБАЕВ, ДУЛАТОВ, БРИМДЖАНОВ и другие. Не связывались ли они с этими басмачами. Я теперь узнал через других, что например БРИМДЖАНОВ (один из быв. деятелей Алаш-Орды) ездил в 1921 году зачем то в Бухару (говорят видится с ЭНВЕРОМ) по поручению косвенно ХОДЖАНОВА. А ведь этот Бринджанов отправлен был  на ряду с другими контр-революционно настроенными лицами в Германию потом для обучения.Я в своей прошлогодней поездке ознакомился с студентами Туркестана и Бухары в Германии и установил, что большинство их воспитываются против советского строя, а руководитель их некий быв. авантюрист (но образованный) татарин ИДРИСОВ имеет связь с турецким и другими консульствами, сообщает подробности положения в Бухаре и Туркестане нашим противникам.</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 приезде в Москву об этом я говорил тов. РУДЗУТАКУ, но он по своем обыкновению, так сказать, «не обратил внимание». Я расколол тогда студентов, чтобы они во взаимном трении сблизилось бы с нашим Полпредством, предупреждал последний, а Бримджанов ввел в бюро студентов потому что он враждовал с Идрисовым, они могли бы друг на друга подробности доносить в Полпредство. С другой стороны сразу эту верхушку снять или выказать подозрение к ним было нельзя, ибо они тогда могли бы подготовиться.</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Но тот же Бринджанов [Бримжанов Г.]как то мне говорил, что ЧОКАЕВ при приездах из Парижа в Берлин всегда видится с ним и с другими и даже попробовал у меня просить оказать какую нибудь материальную помощь Чокаеву, ибо он нуждается. Я тогда заявил, что не только помогать, но если он и вообше студенты будут видится с этим Чокаевым, то сказал, что они все будут отозваны. Теперь оказываеться опять примирились и теплая компания Идрисова (ставленника и доверенного Файзуллы Ходжаева) продолжает свою работу. Разве через этого </w:t>
      </w:r>
      <w:r w:rsidRPr="00947DD0">
        <w:rPr>
          <w:rFonts w:ascii="Times New Roman" w:eastAsia="Times New Roman" w:hAnsi="Times New Roman" w:cs="Times New Roman"/>
          <w:sz w:val="28"/>
          <w:szCs w:val="28"/>
          <w:lang w:bidi="en-US"/>
        </w:rPr>
        <w:lastRenderedPageBreak/>
        <w:t>Бринджанова тот же Ходжанов и другие не имеют связи с Чокаевым. Думаю, что имеют. Не даром же ведь Чокаев в своих статьях в свидетели своим клеветам на Советскую власть каждый раз призывает «Ак-Жол» и выдержки из него (см. его статьи в газете «Дни»).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Вот об этом факте я и хотел поставить в известность и думаю, что ГПУ не безинтересно будет все-таки усилить наблюдение.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заключение должен сказать что так называемая коммунистическая молодежь туземцев, которая подрастает сейчас и на которую мы думали держать ориентацию, она пока еще слишком оказывается молода, неопытна и путается. Перед этой молодежью например среди киргиз, оказалось Алаш-Ординцы пользуется еще большим авторитетом, молодежь не смееть на них даже прямо смотреть, не только открыто выступать против их идеологии. Так что тут на помощь коммунистической молодежи придется видимо прийти самой партии. </w:t>
      </w:r>
    </w:p>
    <w:p w:rsidR="00947DD0" w:rsidRPr="00947DD0" w:rsidRDefault="00947DD0" w:rsidP="00947DD0">
      <w:pPr>
        <w:spacing w:after="0" w:line="240" w:lineRule="auto"/>
        <w:ind w:left="2124" w:firstLine="708"/>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Т.Рыскулов</w:t>
      </w:r>
    </w:p>
    <w:p w:rsidR="00947DD0" w:rsidRPr="00947DD0" w:rsidRDefault="00947DD0" w:rsidP="00947DD0">
      <w:pPr>
        <w:spacing w:after="0" w:line="240" w:lineRule="auto"/>
        <w:ind w:firstLine="540"/>
        <w:jc w:val="both"/>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 xml:space="preserve">. 196-198. Подлинник. Машинопись, подпись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i/>
          <w:sz w:val="28"/>
          <w:szCs w:val="28"/>
          <w:lang w:bidi="en-US"/>
        </w:rPr>
        <w:t xml:space="preserve"> автограф.</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lastRenderedPageBreak/>
        <w:t>(</w:t>
      </w:r>
      <w:r w:rsidRPr="00947DD0">
        <w:rPr>
          <w:rFonts w:ascii="Times New Roman" w:eastAsia="Times New Roman" w:hAnsi="Times New Roman" w:cs="Times New Roman"/>
          <w:sz w:val="28"/>
          <w:szCs w:val="28"/>
          <w:lang w:bidi="en-US"/>
        </w:rPr>
        <w:t>№12</w:t>
      </w:r>
      <w:r w:rsidRPr="00947DD0">
        <w:rPr>
          <w:rFonts w:ascii="Times New Roman" w:eastAsia="Times New Roman" w:hAnsi="Times New Roman" w:cs="Times New Roman"/>
          <w:b/>
          <w:sz w:val="28"/>
          <w:szCs w:val="28"/>
          <w:lang w:bidi="en-US"/>
        </w:rPr>
        <w:t xml:space="preserve"> ) </w:t>
      </w:r>
      <w:r>
        <w:rPr>
          <w:rFonts w:ascii="Times New Roman" w:eastAsia="Times New Roman" w:hAnsi="Times New Roman" w:cs="Times New Roman"/>
          <w:noProof/>
          <w:sz w:val="28"/>
          <w:szCs w:val="28"/>
          <w:lang w:eastAsia="ru-RU"/>
        </w:rPr>
        <w:drawing>
          <wp:inline distT="0" distB="0" distL="0" distR="0">
            <wp:extent cx="5172075" cy="8477250"/>
            <wp:effectExtent l="0" t="0" r="9525" b="0"/>
            <wp:docPr id="38" name="Рисунок 38" descr="Scan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10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2075" cy="8477250"/>
                    </a:xfrm>
                    <a:prstGeom prst="rect">
                      <a:avLst/>
                    </a:prstGeom>
                    <a:noFill/>
                    <a:ln>
                      <a:noFill/>
                    </a:ln>
                  </pic:spPr>
                </pic:pic>
              </a:graphicData>
            </a:graphic>
          </wp:inline>
        </w:drawing>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lastRenderedPageBreak/>
        <w:drawing>
          <wp:inline distT="0" distB="0" distL="0" distR="0">
            <wp:extent cx="5686425" cy="8420100"/>
            <wp:effectExtent l="0" t="0" r="9525" b="0"/>
            <wp:docPr id="37" name="Рисунок 37"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10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6425" cy="8420100"/>
                    </a:xfrm>
                    <a:prstGeom prst="rect">
                      <a:avLst/>
                    </a:prstGeom>
                    <a:noFill/>
                    <a:ln>
                      <a:noFill/>
                    </a:ln>
                  </pic:spPr>
                </pic:pic>
              </a:graphicData>
            </a:graphic>
          </wp:inline>
        </w:drawing>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i/>
          <w:sz w:val="28"/>
          <w:szCs w:val="28"/>
          <w:lang w:bidi="en-US"/>
        </w:rPr>
        <w:t xml:space="preserve">РГАСПИ. Ф.17,Оп. 85, д. </w:t>
      </w:r>
      <w:smartTag w:uri="urn:schemas-microsoft-com:office:smarttags" w:element="metricconverter">
        <w:smartTagPr>
          <w:attr w:name="ProductID" w:val="77. Л"/>
        </w:smartTagPr>
        <w:r w:rsidRPr="00947DD0">
          <w:rPr>
            <w:rFonts w:ascii="Times New Roman" w:eastAsia="Times New Roman" w:hAnsi="Times New Roman" w:cs="Times New Roman"/>
            <w:i/>
            <w:sz w:val="28"/>
            <w:szCs w:val="28"/>
            <w:lang w:bidi="en-US"/>
          </w:rPr>
          <w:t>77. Л</w:t>
        </w:r>
      </w:smartTag>
      <w:r w:rsidRPr="00947DD0">
        <w:rPr>
          <w:rFonts w:ascii="Times New Roman" w:eastAsia="Times New Roman" w:hAnsi="Times New Roman" w:cs="Times New Roman"/>
          <w:i/>
          <w:sz w:val="28"/>
          <w:szCs w:val="28"/>
          <w:lang w:bidi="en-US"/>
        </w:rPr>
        <w:t>.199-200. Фотокопия.</w:t>
      </w: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0"/>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w:t>
      </w:r>
      <w:r w:rsidRPr="00947DD0">
        <w:rPr>
          <w:rFonts w:ascii="Times New Roman" w:eastAsia="Times New Roman" w:hAnsi="Times New Roman" w:cs="Times New Roman"/>
          <w:sz w:val="28"/>
          <w:szCs w:val="28"/>
          <w:lang w:bidi="en-US"/>
        </w:rPr>
        <w:t>№23</w:t>
      </w:r>
      <w:r w:rsidRPr="00947DD0">
        <w:rPr>
          <w:rFonts w:ascii="Times New Roman" w:eastAsia="Times New Roman" w:hAnsi="Times New Roman" w:cs="Times New Roman"/>
          <w:b/>
          <w:sz w:val="28"/>
          <w:szCs w:val="28"/>
          <w:lang w:bidi="en-US"/>
        </w:rPr>
        <w:t xml:space="preserve">) </w:t>
      </w:r>
      <w:r w:rsidRPr="00947DD0">
        <w:rPr>
          <w:rFonts w:ascii="Times New Roman" w:eastAsia="Times New Roman" w:hAnsi="Times New Roman" w:cs="Times New Roman"/>
          <w:sz w:val="28"/>
          <w:szCs w:val="28"/>
          <w:lang w:bidi="en-US"/>
        </w:rPr>
        <w:t>ПИСЬМО НА ИМЯ ТОВ. СТАЛИНА И.В. ОТ УЧАЩИХСЯ-КАЗАХОВ ВУЗОВ И КОМВУЗОВ КРАЯ</w:t>
      </w:r>
    </w:p>
    <w:p w:rsidR="00947DD0" w:rsidRPr="00947DD0" w:rsidRDefault="00947DD0" w:rsidP="00947DD0">
      <w:pPr>
        <w:spacing w:after="0" w:line="240" w:lineRule="auto"/>
        <w:ind w:firstLine="540"/>
        <w:jc w:val="center"/>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17 сентября </w:t>
      </w:r>
      <w:smartTag w:uri="urn:schemas-microsoft-com:office:smarttags" w:element="metricconverter">
        <w:smartTagPr>
          <w:attr w:name="ProductID" w:val="1925 г"/>
        </w:smartTagPr>
        <w:r w:rsidRPr="00947DD0">
          <w:rPr>
            <w:rFonts w:ascii="Times New Roman" w:eastAsia="Times New Roman" w:hAnsi="Times New Roman" w:cs="Times New Roman"/>
            <w:i/>
            <w:sz w:val="28"/>
            <w:szCs w:val="28"/>
            <w:lang w:bidi="en-US"/>
          </w:rPr>
          <w:t>1925 г</w:t>
        </w:r>
      </w:smartTag>
      <w:r w:rsidRPr="00947DD0">
        <w:rPr>
          <w:rFonts w:ascii="Times New Roman" w:eastAsia="Times New Roman" w:hAnsi="Times New Roman" w:cs="Times New Roman"/>
          <w:i/>
          <w:sz w:val="28"/>
          <w:szCs w:val="28"/>
          <w:lang w:bidi="en-US"/>
        </w:rPr>
        <w:t>.</w:t>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r>
      <w:r w:rsidRPr="00947DD0">
        <w:rPr>
          <w:rFonts w:ascii="Times New Roman" w:eastAsia="Times New Roman" w:hAnsi="Times New Roman" w:cs="Times New Roman"/>
          <w:i/>
          <w:sz w:val="28"/>
          <w:szCs w:val="28"/>
          <w:lang w:bidi="en-US"/>
        </w:rPr>
        <w:tab/>
        <w:t>г. Ташкент</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Мы, как члены партии, считаем своим долгом изложить к сведению Центрального Комитета нашей Партии характеристки существующей политической обстановки в Казакстане, где наличие, за последнее время, парализующих всякие желания – явления требуют немедленного изжития себя.Мы хотим говорить о групповых склоках, как сильно разгоревшихся ныне в КССР, что начинает систематически разъедать всю нашу организацию, в ее казакской части в особенности, и разгар этой борьбы, становясь сезонным каждый год в момент выборов, упорно отодвигает на задний план все необходимые для насущных нужд коренного населения нашей Республики мероприятия Правительственного и Партийного порядке. Через каждый год пришедшая к власти группе выгоняет вплоть до Аулисполковом, бывших до этого выбора лиц для замещения мест последних, признающими властвование своей группы людьми, а в следующую очередь та-же участь постигаеть ряды и этой группы. Ясно, что при таком положении вообще не успевает начинаться какая-бы то нибыло планомерная работа, направленная к оправданию назначения самого национально-государственного образования Казакстана, не говоря о социалистическом переустройстве жизни; можно сказать, что даже нет попытки к созданию нормальных условий для некоторого благоустройства страны. Едва ли нужно доказывать, что при таких условиях нет никакой возможности говорить о намечении на нынешний переходной период, хотя-бы зачаточного пути развития этого, живущего еще в сфере даже первобытных родовых отношений народа (казаки).Групповые склоки, имеющиеся среди верхушек Казработников, могут быть в общем квалифицированы, только как борьба сторон за власть. Нужно отметить, что среди верхушек участников, упомянутого имеющего к КССР явления и вообще среди казаков, почти отсутствуют работники с прошлой революционной традицией вообще, не говоря уже об отсутствии среди них причастных в своем прошлом к Компартии лиц.Царский колониальный режим – задержавший экономическое развитие казаков на уровне почти первобытной формы их хозяйтва, способствовал развитию среди последних чинопоклонничества и карьеризма; и следовательно нахождению последних вне объекта дореволюционных политических движений, имевших место в других районах России.Отсюда, по нашему, отсутствие среди казаков лиц бывших с вполне оформившимися политическими взглядами. Говорят, что и среди казаков есть серьезные контр-революционеры – стронники монархии, конституционалисты и т.п. что вся «образованная» часть казакской интеллигенции сплошь национальна, стоит непоколебимо за лозунгами выброшенными Алаш-Ордой.Но однако мы имеем все данные утверждать, что и такие контр-революционеры и националисты бывших у казаков столь плохи, никуда не годны в поддержке продиктованных им официальной их афишей идей, </w:t>
      </w:r>
      <w:r w:rsidRPr="00947DD0">
        <w:rPr>
          <w:rFonts w:ascii="Times New Roman" w:eastAsia="Times New Roman" w:hAnsi="Times New Roman" w:cs="Times New Roman"/>
          <w:sz w:val="28"/>
          <w:szCs w:val="28"/>
          <w:lang w:bidi="en-US"/>
        </w:rPr>
        <w:lastRenderedPageBreak/>
        <w:t xml:space="preserve">что в процессе развития революции в России, когда буря народной стихии самовластно начала брать позицию за позицией, то эти люди отказавшись от всего того, что раньше преподносили они массе в виде «идей», начали ухватываться лишь за заработками – заботясь о службе и о добыче средств в разных органах, как у Советской власти, так, в свое время, у Колчаке, тогда как, подлежащие такой категории лица других народностей, до некоторой степени можно сказать дрались за свое – этим, хотя и грубо, мы хотим обосновать не идейность и шкурническую подкладку политической карьеры разных БУКЕЙХАНОВЫХ и компании. Если раньше среди казаков были единицы, склонные к проповеди идеи «Национального освобождение», эти люди не мыслили развитие и существование казаков вне сферы правления царизма, и путь к этому они мыслили (тогда) тоже только в условиях его конституционного правления, и это обстоятельство («Национализм») не помешало всем такого рода «борцам» торжественно афишировать трехсотлетие Романовых и призывать казаков на тыловые работы Империалистического фронта, а в годы Революции многие из таких «героев» докатились до социалистов, даже и коммунистов. Что-же касается лиц, состоявщих ныне большинство наших –кадров-руководителей нашей Советской Партийной жизни, имевших и «до Октябрскую общественную жизнь» (бывшие переводчики, чиновники, в лучшем случае учителя), то нет надобности из среди их искать старых кадров-руководителей политического движения, а стоит говорить лишь о людях «перехваченных» Октябрской Революцией в свете обыденной присущей обыкновенной обывательщине жизни, каждого их них.Нужно отметить, что эта оценка относится почти без исключения ко всем нынешним горе-руковдителям из казак-коммунистов, в какую бы краску они ныне не перекращивались в интересах своих групповых целей. Сознательному и что нибудь понимающему в задачах Партии, члену трудно себе представить причину разногласия между собою всех этих безконечных группировок, хотя и среди группировочников найдуться и такие – некоторые из которых мнят себе мысль, якобы страдающих или борющихся за известные идеи (Интернационализм или Национализм, в самом примитивном понятии – этой терминологии).Эти уклоны сформулированы Вами в речи о задачах Коммунистического Унисверситета трудящихся Востока, где говорите: – «Первый уклон состоит в упрощенстве попытке механически пересадить образцы хозяйственного строительства вполне понятные и применимые в Центре Советского Союза, но совершенно не идущие к условию развития, так называемых, окраинах… Эти товарищи не понимают, что без приспособления к местным условиям, без тщательного учета всех и всяких особенностей каждой страны, - нельзя построить чего-либо серьезного. Результатом этого уклона является отрыв от масс и перерождение в левых фразеров…Второй уклон – состоит, наоборот в преувелечении местных особенностей в забвении того общего и главного, которое связывает Советские Республики Востока с промышленными районами Советского Союза; в замалчивании Социалистических задач, приспособления к задачам узкого и ограниченного Национализма.Товарищи допускаюшие этот </w:t>
      </w:r>
      <w:r w:rsidRPr="00947DD0">
        <w:rPr>
          <w:rFonts w:ascii="Times New Roman" w:eastAsia="Times New Roman" w:hAnsi="Times New Roman" w:cs="Times New Roman"/>
          <w:sz w:val="28"/>
          <w:szCs w:val="28"/>
          <w:lang w:bidi="en-US"/>
        </w:rPr>
        <w:lastRenderedPageBreak/>
        <w:t xml:space="preserve">уклон мало заботяться о внутреннем строительстве своей Страны, они предпочитают предоставит это - развитие естественному ходу вещей, для них главное не внутреннее строительство, а внешняя политика, расширение границ своей Республики, тяжба с окружающими Республиками, желание отхватить у соседей лишний кусочек и понравиться таким образом буржуазным националистам своей страны.Результатом этого уклона является отрыв от Социализма и перерождение в обычных буржуазных националистов».Но однако эта оценка может характеризовать лишь некоторую часть сторон Казахской группировки. Мы склонны думать, что указанное положение есть лишь мнимое, – внешне-официальное разногласие групп, существо разногласий несомненно заключается в подборе кандидатов на тот или иной Советско-Партийный пост – людей по групповым принадлежностям. Социальная основа групповых склок безсомненно находится в отсутствии производственного состава среди партийных организаций казакской части, а цель склок власть (обыкновенно групповая принадлежность индивидума у нас определяется в связи с намеченным для достежения постом) и только, об основных мероприятиях Компартии и Советской власти в Казакстане, вытекающих из задач Октябрской Революции, – нужно сказать из  Каз. коммунистов, имея, в виду, бывших до сего времени руководителей Партии-Правительства, никто решительно не подумал. Руковидители групп, по своей природе, не способны к какой нибудь творческой работе и для них, как будто, весь смысл Революции к причастности их к Компартии, – выражаясь по принявшему для квалификации таких явлений гражданства у нас словом, состоит в «Сайлауе» т.е. намечении лиц из своей группы на то или иной пост власти или Парторгана.В Туркестанской части КССР группировки имели раньше феодально-партриархальный оттенок в том смысле, что установившаяся там ранее каста группировочников устойчиво продолжалась держаться на линиях, почти, личного характера, как вообще свойственных групповым разногласиям среди Казработников, безоговорочно преклоняясь перед своими квалифицированными и в этом отношении признанными, «вождями» (Ходжанов и Рыскулов), а тогда как в других районах К.С.С.Р. ряду групповых колонн до некоторой степени – текучи. С присоеодинением к Казакистану, бывшая единая Ходжановщина, изживающая Рыскуловщину, раздробилась под давлением усилия указанной своеобразности группировок – основной части КССР.Короче говоря, в результате разгула, описываемоего выше явления, в организме нашей Партий в Казакстане, мы являемся ныне свидетелями положений, характеризуемых вкратце в следуюшем виде, боротся с которым нынешний состав Крайкома, где представлены Представители всех имеющихся ныне в Казакстане группировок, противостоящих во всех обыденных работах друг другу, не способен.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І. Вопросы Партстроительства, подлинная Советизация строя в этой Сельско-Хозяйственной и к тому хозяйственно отсталой стране, ряд неотложных вопросов порядке экономического развития Казакстане, все они, хотя со дня создания КССР имеется порядочное количества времени, в основном лежит не только в </w:t>
      </w:r>
      <w:r w:rsidRPr="00947DD0">
        <w:rPr>
          <w:rFonts w:ascii="Times New Roman" w:eastAsia="Times New Roman" w:hAnsi="Times New Roman" w:cs="Times New Roman"/>
          <w:sz w:val="28"/>
          <w:szCs w:val="28"/>
          <w:lang w:bidi="en-US"/>
        </w:rPr>
        <w:lastRenderedPageBreak/>
        <w:t xml:space="preserve">незатронутом виде, но можно сказать, что бы по одному из них, хотя-бы в проекте до сих пор не намечен, определенно расчитанный на известный период обще-освещенный взгляд, не прнимаются меры к прктическому применению к конкретной обстановке края мероприятий по сему РКП (б). </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 Власть-имущие, занятие разработкой «тактики» и «стратегии» группой борьбы, не думают приложить сколько нибудь сил и внимания на осуществление, среди казаков, ни социальных мероприятий и ни культурных задач; на деле получается так, что как будто Советская Власть вечно занята у нас, лишь только, выборными играми, подмениваемыми представительствами родов, племен в партий. Советск. органах непосредственным плодом коего является сплошное взяточничество, вымогательство – практикуемое среди представителей местных властей.</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ІІІ. Внутри-национальной вопрос, в самой КССР приобретает ныне наиострейший характер, особенно в связи о укрупнением последней, за счет территорий, заселенных не только казаками, но и народностями, являющимся представителями ныне самоопределившихся национальностей (узбеки и т.п.).</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Известная часть Крайкома увлеченная созданием «национальной» Казакской Республики, можно сказать, зачастую игнорирует интересы этих народностей, в результате чего мы имеем ныне массовое недовольство со стороны последних, выразивщееся в их сепаратических действиях по отношению к Обще-Республиканскому строительству, а иной раз желанием о выходе из состава КССР (отторжений за последнее время, некоторой русской части территории, заявления узбеков об автономии и т.п.).</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ІV. Результат разгара борьбы начинает теперь доходить до того, что есть места (Сыр-Дар. Губернии), где ради осуществления групповых интересов, на политические посты выдвигаются аткамнеры, аксакалы, а партией руководят безпартийные, доверенные известной группы, получившей пока «Мандат» на эту территорию (ХОДЖАНОВСКАЯ группа).</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Мы пологаем, что до тех пор пока будут продолжать существовать безпринципные группировки, борющиеся между собой из-за карьеры и их коалиционной представительство в руководящих политических органах Республики, то не может быть никакой речи об осуществлении задач Социалистического переустройства Казакстана. Больше того, у нас на очереди дня стоят вопросы о создании подлинной Коммунистической партии, и под руководством последней строение действительной Советской Власти на местах, могущей организовать зарождающуюся государственность и новую общественность, культурно-отсталого народа – казаков. Мы пологаем, что таким методом, как практикуется до сих пор, методом изживания или подавления одной группы при помощи или посредством другой, не только нельзя достичь благоприятных результатов, но нельзя создать и обстановку обеспечивающую, хоть какие нибудь, нормальные условия работы. А если коалиционное участие представителей группировок в аппартах вызывается необходимостью этапа наших условий на сегодняшний день, через которые нам неообходимо проходить, </w:t>
      </w:r>
      <w:r w:rsidRPr="00947DD0">
        <w:rPr>
          <w:rFonts w:ascii="Times New Roman" w:eastAsia="Times New Roman" w:hAnsi="Times New Roman" w:cs="Times New Roman"/>
          <w:sz w:val="28"/>
          <w:szCs w:val="28"/>
          <w:lang w:bidi="en-US"/>
        </w:rPr>
        <w:lastRenderedPageBreak/>
        <w:t>то все-же следовало-бы, хотя-бы частично теперь-же начинать отнимать политическую роль некоторых группировочников, являющихся злостно-неисправимый и активно-противодействующими, ныне зарождающемуся чисто идейному движению среди Коммунистической молодежи-казаков. Под упомянутую категорию (злостные группировочники) на сегодня мы подводим – ХОДЖАНОВА, как умелого способника раскола.Социальная обстановка Казакстана во многом отличается от таковой имеющейся в Узбекстане, где имеется в наличии – активность масс и в Туркменистане, с его резко родовым, патриархальным строем, позволяло бы принятия даже некоторого решительного курса со стороны ЦК РКП, резко парализующего разлагающуюся деятельность групповых вождей, путем создания условия к объединению под идейное руководства ЦК РКП, из рядов всех групп лиц исправимых и способных сколько нибудь к творческой работе.В этом деле на первую помощ придет подрастающая уже коммунистическая молодежь, не зараженная ничем позорным в своем прошлом, воспитанники и дети Октябрской Революции.В условиях бывших колониальных окраин, в данном случае Казакстана, мы бы сказали самым и единственным революционным элементом является лишь молодежь.Партийная молодежь под идейным руководством ЦК РКП только одна способна выделить кадры – могущие заняться творческой работой по осуществлению задач нашей Партии в нашей стране.Наш анализ положения работ в Казакстане и практический вывод – могущий быть преподан, как мера для выхода из создавшегося положения может быть тезирован так:</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 Групповая борьба, существующая в Казакстане, является борьбой сторон из за власти-карьеры из за участия в Партсоветских органах представителей групп. Эти склоки никаких принципиальных почв под собой не имеют, все они заняты лишь выборными вопросами, не способны проводить мероприятия, диктуемые задачей социалистического переустройства страны. Нынешний коалиционный состав Крайкома бороться с этим явлением не способен на деле.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 Необходимо принять меры к тому что-бы пока хоть создать нормальную деловую обстановку для работы Казакстане, но однако, твердо и решительно наметив пути развития и укрепления Компартии в Казакской части населения, могущей стать надежным крылом РКП в нашей Республике.</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ІІІ. Эта задача может быть осуществлена при передаче партруководства лицам принципиально стоящим вне карьеристических групп и склок с претензией на партийность, но конечно, проверяя систематически и ряды последних.</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ІV. При этом анти-партиные, злостно-неисправимые элементы (групповые вожди) должен быть изжить из состава руководящих Парторганов – ограничившись использованием их на разной Хозяйственной, Советской работы и то путем разслоения их на известные идеологические категории – по наименьшей и наибольшей вредности по отношению к партийным мероприятиям.</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V. А на вопрос, на кого же держать курс в вопросе Партстроительства в Казакстане. – Ответ должен быть только один – на коммунистическую молодежь, </w:t>
      </w:r>
      <w:r w:rsidRPr="00947DD0">
        <w:rPr>
          <w:rFonts w:ascii="Times New Roman" w:eastAsia="Times New Roman" w:hAnsi="Times New Roman" w:cs="Times New Roman"/>
          <w:sz w:val="28"/>
          <w:szCs w:val="28"/>
          <w:lang w:bidi="en-US"/>
        </w:rPr>
        <w:lastRenderedPageBreak/>
        <w:t>она одна только может неуклонно пойти за руководящей линией ЦК нашей Партии.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VІ. Сознательная часть молодежи ныне не примыкают ни к какой группировке, и отказываются от участия творимых последними карьеристических сделках. Она (молодеж) можно сказать единогласно сейчас бросила в массу лозунг «Борьбе за создание подлинной Коммунистической Партии». При этом хотя она терпят загоны, отказ от представления работы и т.п., но однако, можно с удовлетворением отмечать что ее ряды не поколебимы, она твердо сумеет устоять за принципы нашей Партии.</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VІІ. ЦК РКП необходимо обратить на это явление серьезное свое внимание – приняв меры к обеспечению условия развития идейного движения, имеющегося среди молодежи, оградив последних от некоторого уже наблюдающегося посягательства со стороны группировочников и карьеристов – разлагающе дейтсвующих на ряды молодежи.</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 Жургенов</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 Татыбеков</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 Сафарбеков</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И. Кабулов</w:t>
      </w:r>
    </w:p>
    <w:p w:rsidR="00947DD0" w:rsidRPr="00947DD0" w:rsidRDefault="00947DD0" w:rsidP="00947DD0">
      <w:pPr>
        <w:spacing w:after="0" w:line="240" w:lineRule="auto"/>
        <w:ind w:firstLine="540"/>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Подпись неразборчиво</w:t>
      </w:r>
    </w:p>
    <w:p w:rsidR="00947DD0" w:rsidRPr="00947DD0" w:rsidRDefault="00947DD0" w:rsidP="00947DD0">
      <w:pPr>
        <w:spacing w:after="0" w:line="240" w:lineRule="auto"/>
        <w:ind w:firstLine="540"/>
        <w:jc w:val="right"/>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0"/>
        <w:jc w:val="both"/>
        <w:rPr>
          <w:rFonts w:ascii="Times New Roman" w:eastAsia="Times New Roman" w:hAnsi="Times New Roman" w:cs="Times New Roman"/>
          <w:i/>
          <w:sz w:val="24"/>
          <w:szCs w:val="24"/>
          <w:lang w:bidi="en-US"/>
        </w:rPr>
      </w:pPr>
      <w:r w:rsidRPr="00947DD0">
        <w:rPr>
          <w:rFonts w:ascii="Times New Roman" w:eastAsia="Times New Roman" w:hAnsi="Times New Roman" w:cs="Times New Roman"/>
          <w:i/>
          <w:sz w:val="24"/>
          <w:szCs w:val="24"/>
          <w:lang w:bidi="en-US"/>
        </w:rPr>
        <w:t xml:space="preserve">АПРК. Ф.719, Оп. 1, Д. </w:t>
      </w:r>
      <w:smartTag w:uri="urn:schemas-microsoft-com:office:smarttags" w:element="metricconverter">
        <w:smartTagPr>
          <w:attr w:name="ProductID" w:val="65, Л"/>
        </w:smartTagPr>
        <w:r w:rsidRPr="00947DD0">
          <w:rPr>
            <w:rFonts w:ascii="Times New Roman" w:eastAsia="Times New Roman" w:hAnsi="Times New Roman" w:cs="Times New Roman"/>
            <w:i/>
            <w:sz w:val="24"/>
            <w:szCs w:val="24"/>
            <w:lang w:bidi="en-US"/>
          </w:rPr>
          <w:t>65, Л</w:t>
        </w:r>
      </w:smartTag>
      <w:r w:rsidRPr="00947DD0">
        <w:rPr>
          <w:rFonts w:ascii="Times New Roman" w:eastAsia="Times New Roman" w:hAnsi="Times New Roman" w:cs="Times New Roman"/>
          <w:i/>
          <w:sz w:val="24"/>
          <w:szCs w:val="24"/>
          <w:lang w:bidi="en-US"/>
        </w:rPr>
        <w:t>.2-11.</w:t>
      </w:r>
      <w:r w:rsidRPr="00947DD0">
        <w:rPr>
          <w:rFonts w:ascii="Times New Roman" w:eastAsia="Times New Roman" w:hAnsi="Times New Roman" w:cs="Times New Roman"/>
          <w:sz w:val="24"/>
          <w:szCs w:val="24"/>
          <w:lang w:bidi="en-US"/>
        </w:rPr>
        <w:t xml:space="preserve"> </w:t>
      </w:r>
      <w:r w:rsidRPr="00947DD0">
        <w:rPr>
          <w:rFonts w:ascii="Times New Roman" w:eastAsia="Times New Roman" w:hAnsi="Times New Roman" w:cs="Times New Roman"/>
          <w:i/>
          <w:sz w:val="24"/>
          <w:szCs w:val="24"/>
          <w:lang w:bidi="en-US"/>
        </w:rPr>
        <w:t>Подлинник. Машинопись, подписи – автограф.</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A8456E" w:rsidRDefault="00A8456E" w:rsidP="00995163">
      <w:pPr>
        <w:shd w:val="clear" w:color="auto" w:fill="FFFFFF"/>
        <w:spacing w:before="150" w:after="150" w:line="293" w:lineRule="atLeast"/>
        <w:rPr>
          <w:rFonts w:ascii="Times New Roman" w:eastAsia="Times New Roman" w:hAnsi="Times New Roman" w:cs="Times New Roman"/>
          <w:b/>
          <w:color w:val="333333"/>
          <w:sz w:val="28"/>
          <w:szCs w:val="28"/>
          <w:lang w:eastAsia="ru-RU"/>
        </w:rPr>
      </w:pPr>
    </w:p>
    <w:p w:rsidR="00947DD0" w:rsidRPr="00947DD0" w:rsidRDefault="00947DD0" w:rsidP="00947DD0">
      <w:pPr>
        <w:shd w:val="clear" w:color="auto" w:fill="FFFFFF"/>
        <w:spacing w:after="0" w:line="240" w:lineRule="auto"/>
        <w:jc w:val="center"/>
        <w:rPr>
          <w:rFonts w:ascii="Times New Roman" w:eastAsia="Times New Roman" w:hAnsi="Times New Roman" w:cs="Times New Roman"/>
          <w:b/>
          <w:snapToGrid w:val="0"/>
          <w:sz w:val="28"/>
          <w:szCs w:val="24"/>
          <w:lang w:bidi="en-US"/>
        </w:rPr>
      </w:pPr>
      <w:r w:rsidRPr="00947DD0">
        <w:rPr>
          <w:rFonts w:ascii="Times New Roman" w:eastAsia="Times New Roman" w:hAnsi="Times New Roman" w:cs="Times New Roman"/>
          <w:b/>
          <w:snapToGrid w:val="0"/>
          <w:sz w:val="28"/>
          <w:szCs w:val="24"/>
          <w:lang w:bidi="en-US"/>
        </w:rPr>
        <w:t>№ 34   ПИСЬМО С. ХОДЖАНОВА В КАЗКРАЙКОМ ВКП (б) С ПРОТЕСТОМ ПРОТИВ НЕСПРАВЕДЛИВЫХ ОБВИНЕНИЙ</w:t>
      </w:r>
    </w:p>
    <w:p w:rsidR="00947DD0" w:rsidRPr="00947DD0" w:rsidRDefault="00947DD0" w:rsidP="00947DD0">
      <w:pPr>
        <w:shd w:val="clear" w:color="auto" w:fill="FFFFFF"/>
        <w:spacing w:after="0" w:line="240" w:lineRule="auto"/>
        <w:jc w:val="center"/>
        <w:rPr>
          <w:rFonts w:ascii="Times New Roman" w:eastAsia="Times New Roman" w:hAnsi="Times New Roman" w:cs="Times New Roman"/>
          <w:b/>
          <w:snapToGrid w:val="0"/>
          <w:sz w:val="28"/>
          <w:szCs w:val="24"/>
          <w:lang w:bidi="en-US"/>
        </w:rPr>
      </w:pPr>
      <w:r w:rsidRPr="00947DD0">
        <w:rPr>
          <w:rFonts w:ascii="Times New Roman" w:eastAsia="Times New Roman" w:hAnsi="Times New Roman" w:cs="Times New Roman"/>
          <w:b/>
          <w:snapToGrid w:val="0"/>
          <w:sz w:val="28"/>
          <w:szCs w:val="24"/>
          <w:lang w:bidi="en-US"/>
        </w:rPr>
        <w:t xml:space="preserve"> В ЕГО АДРЕС</w:t>
      </w:r>
    </w:p>
    <w:p w:rsidR="00947DD0" w:rsidRPr="00947DD0" w:rsidRDefault="00947DD0" w:rsidP="00947DD0">
      <w:pPr>
        <w:shd w:val="clear" w:color="auto" w:fill="FFFFFF"/>
        <w:spacing w:after="0" w:line="240" w:lineRule="auto"/>
        <w:jc w:val="center"/>
        <w:rPr>
          <w:rFonts w:ascii="Times New Roman" w:eastAsia="Times New Roman" w:hAnsi="Times New Roman" w:cs="Times New Roman"/>
          <w:b/>
          <w:snapToGrid w:val="0"/>
          <w:sz w:val="28"/>
          <w:szCs w:val="24"/>
          <w:lang w:bidi="en-US"/>
        </w:rPr>
      </w:pPr>
    </w:p>
    <w:p w:rsidR="00947DD0" w:rsidRPr="00947DD0" w:rsidRDefault="00947DD0" w:rsidP="00947DD0">
      <w:pPr>
        <w:shd w:val="clear" w:color="auto" w:fill="FFFFFF"/>
        <w:spacing w:after="0" w:line="240" w:lineRule="auto"/>
        <w:jc w:val="center"/>
        <w:rPr>
          <w:rFonts w:ascii="Times New Roman" w:eastAsia="Times New Roman" w:hAnsi="Times New Roman" w:cs="Times New Roman"/>
          <w:i/>
          <w:snapToGrid w:val="0"/>
          <w:sz w:val="28"/>
          <w:szCs w:val="24"/>
          <w:lang w:bidi="en-US"/>
        </w:rPr>
      </w:pPr>
      <w:r w:rsidRPr="00947DD0">
        <w:rPr>
          <w:rFonts w:ascii="Times New Roman" w:eastAsia="Times New Roman" w:hAnsi="Times New Roman" w:cs="Times New Roman"/>
          <w:i/>
          <w:snapToGrid w:val="0"/>
          <w:sz w:val="28"/>
          <w:szCs w:val="24"/>
          <w:lang w:bidi="en-US"/>
        </w:rPr>
        <w:t xml:space="preserve">г. Москва                                                   12 февраля </w:t>
      </w:r>
      <w:smartTag w:uri="urn:schemas-microsoft-com:office:smarttags" w:element="metricconverter">
        <w:smartTagPr>
          <w:attr w:name="ProductID" w:val="1927 г"/>
        </w:smartTagPr>
        <w:r w:rsidRPr="00947DD0">
          <w:rPr>
            <w:rFonts w:ascii="Times New Roman" w:eastAsia="Times New Roman" w:hAnsi="Times New Roman" w:cs="Times New Roman"/>
            <w:i/>
            <w:snapToGrid w:val="0"/>
            <w:sz w:val="28"/>
            <w:szCs w:val="24"/>
            <w:lang w:bidi="en-US"/>
          </w:rPr>
          <w:t>1927 г</w:t>
        </w:r>
      </w:smartTag>
      <w:r w:rsidRPr="00947DD0">
        <w:rPr>
          <w:rFonts w:ascii="Times New Roman" w:eastAsia="Times New Roman" w:hAnsi="Times New Roman" w:cs="Times New Roman"/>
          <w:i/>
          <w:snapToGrid w:val="0"/>
          <w:sz w:val="28"/>
          <w:szCs w:val="24"/>
          <w:lang w:bidi="en-US"/>
        </w:rPr>
        <w:t>.</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III</w:t>
      </w:r>
      <w:r w:rsidRPr="00947DD0">
        <w:rPr>
          <w:rFonts w:ascii="Times New Roman" w:eastAsia="Times New Roman" w:hAnsi="Times New Roman" w:cs="Times New Roman"/>
          <w:b/>
          <w:snapToGrid w:val="0"/>
          <w:sz w:val="28"/>
          <w:szCs w:val="24"/>
          <w:lang w:bidi="en-US"/>
        </w:rPr>
        <w:t xml:space="preserve"> </w:t>
      </w:r>
      <w:r w:rsidRPr="00947DD0">
        <w:rPr>
          <w:rFonts w:ascii="Times New Roman" w:eastAsia="Times New Roman" w:hAnsi="Times New Roman" w:cs="Times New Roman"/>
          <w:snapToGrid w:val="0"/>
          <w:sz w:val="28"/>
          <w:szCs w:val="24"/>
          <w:lang w:bidi="en-US"/>
        </w:rPr>
        <w:t xml:space="preserve">пленум Казкрайкома ВКП (б) своим постановлением осудил "поведение, работу и позицию группы тт. Ходжанова, Мунбаева и Садвокасова" и предупредил, "что повторение группировок повлечет обращение ко всей организации Казахстана".Потом, не дожидаясь предполагаемого рецидива, проведена кампания обсуждения вопроса "о внутрипартийном положении в Казахской организации" по всем ячейкам, волконференциям, уездно-городским конференциям и губконференциям, и вся Казахская организация дружно одобрила постановление III пленума Казкрайкома.Все это достаточно убедительная фактическая обстановка для каждого трезвого политика, для каждого желающего сохраниться в партии члена партии, чтобы не спорить, чтобы не сметь настаивать на своем, чтобы безропотно подчиниться решению партии.Что касается лично моего взгляда на группировки, так еще в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xml:space="preserve">. на заседании бюро Казкрайкома ВКП (б) я характеризовал группировки следующими словами: "...группировки носят, главным образом, </w:t>
      </w:r>
      <w:r w:rsidRPr="00947DD0">
        <w:rPr>
          <w:rFonts w:ascii="Times New Roman" w:eastAsia="Times New Roman" w:hAnsi="Times New Roman" w:cs="Times New Roman"/>
          <w:snapToGrid w:val="0"/>
          <w:sz w:val="28"/>
          <w:szCs w:val="24"/>
          <w:lang w:bidi="en-US"/>
        </w:rPr>
        <w:lastRenderedPageBreak/>
        <w:t xml:space="preserve">карьеристический характер в них преобладают элементы карьеристические, а политические и родовые элементы играют, так сказать, обслуживающую роль" (см. стенографический отчет заседания бюро Крайкома ВКП (б) от 25 октября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xml:space="preserve">.).Еще раньше в своем заявлении в Бюро Крайкома от 21 мая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я писал: "Основной бедой в практике Крайкома доныне являлось то, что бюро его, призванное осуществлять принципиальные задания Крайкома и ЦК ВКП (б), само являлось неким демократическим сочетанием всевозможных группировок и по существу представляло из себя коалицию групп, а не рабочий орган Крайкома"."Ныне мы вступили в полосу горячей практической работы по внутреннему строительству Казахстана и то, что было терпимо в прежней специфической застойной обстановке, теперь не может быть терпимо.Нам предстоит создание своего центра, создание на самом деле единой Казахской республики, внутреннее благо</w:t>
      </w:r>
      <w:r w:rsidRPr="00947DD0">
        <w:rPr>
          <w:rFonts w:ascii="Times New Roman" w:eastAsia="Times New Roman" w:hAnsi="Times New Roman" w:cs="Times New Roman"/>
          <w:snapToGrid w:val="0"/>
          <w:sz w:val="28"/>
          <w:szCs w:val="24"/>
          <w:lang w:bidi="en-US"/>
        </w:rPr>
        <w:softHyphen/>
        <w:t>устройство этой республики, неотложные практические мероприятия в сторону обслуживания сплошь крестьянских масс населения Казахстана.Теперь перед лицом этих задач терпеть группы, допускать заниматься взаимной слежкой, рисоваться перед начальством, устраивать провал делу, которое находится в руках враж</w:t>
      </w:r>
      <w:r w:rsidRPr="00947DD0">
        <w:rPr>
          <w:rFonts w:ascii="Times New Roman" w:eastAsia="Times New Roman" w:hAnsi="Times New Roman" w:cs="Times New Roman"/>
          <w:snapToGrid w:val="0"/>
          <w:sz w:val="28"/>
          <w:szCs w:val="24"/>
          <w:lang w:bidi="en-US"/>
        </w:rPr>
        <w:softHyphen/>
        <w:t xml:space="preserve">дебных какой-либо группе людей, было бы просто преступно" (См. приложение к протоколу заседания бюро 18 мая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xml:space="preserve">. в г. Москве).Поэтому теперь, в </w:t>
      </w:r>
      <w:smartTag w:uri="urn:schemas-microsoft-com:office:smarttags" w:element="metricconverter">
        <w:smartTagPr>
          <w:attr w:name="ProductID" w:val="1927 г"/>
        </w:smartTagPr>
        <w:r w:rsidRPr="00947DD0">
          <w:rPr>
            <w:rFonts w:ascii="Times New Roman" w:eastAsia="Times New Roman" w:hAnsi="Times New Roman" w:cs="Times New Roman"/>
            <w:snapToGrid w:val="0"/>
            <w:sz w:val="28"/>
            <w:szCs w:val="24"/>
            <w:lang w:bidi="en-US"/>
          </w:rPr>
          <w:t>1927 г</w:t>
        </w:r>
      </w:smartTag>
      <w:r w:rsidRPr="00947DD0">
        <w:rPr>
          <w:rFonts w:ascii="Times New Roman" w:eastAsia="Times New Roman" w:hAnsi="Times New Roman" w:cs="Times New Roman"/>
          <w:snapToGrid w:val="0"/>
          <w:sz w:val="28"/>
          <w:szCs w:val="24"/>
          <w:lang w:bidi="en-US"/>
        </w:rPr>
        <w:t>., я нисколько не намереваюсь оспаривать правильность решения II пленума Казкрайкома ВКП (б) и мнения всей Казахской организации о груп</w:t>
      </w:r>
      <w:r w:rsidRPr="00947DD0">
        <w:rPr>
          <w:rFonts w:ascii="Times New Roman" w:eastAsia="Times New Roman" w:hAnsi="Times New Roman" w:cs="Times New Roman"/>
          <w:snapToGrid w:val="0"/>
          <w:sz w:val="28"/>
          <w:szCs w:val="24"/>
          <w:lang w:bidi="en-US"/>
        </w:rPr>
        <w:softHyphen/>
        <w:t xml:space="preserve">пировках и группировщиках. Наоборот, если бы имел возможность, я высказался бы с не меньшей решительностью, чем т. Исаев и с не меньшим пафосом заявил бы, что "группировка подошла к такому перевалу, через который ей не пройти", что " незачем в </w:t>
      </w:r>
      <w:smartTag w:uri="urn:schemas-microsoft-com:office:smarttags" w:element="metricconverter">
        <w:smartTagPr>
          <w:attr w:name="ProductID" w:val="1926 г"/>
        </w:smartTagPr>
        <w:r w:rsidRPr="00947DD0">
          <w:rPr>
            <w:rFonts w:ascii="Times New Roman" w:eastAsia="Times New Roman" w:hAnsi="Times New Roman" w:cs="Times New Roman"/>
            <w:snapToGrid w:val="0"/>
            <w:sz w:val="28"/>
            <w:szCs w:val="24"/>
            <w:lang w:bidi="en-US"/>
          </w:rPr>
          <w:t>1926 г</w:t>
        </w:r>
      </w:smartTag>
      <w:r w:rsidRPr="00947DD0">
        <w:rPr>
          <w:rFonts w:ascii="Times New Roman" w:eastAsia="Times New Roman" w:hAnsi="Times New Roman" w:cs="Times New Roman"/>
          <w:snapToGrid w:val="0"/>
          <w:sz w:val="28"/>
          <w:szCs w:val="24"/>
          <w:lang w:bidi="en-US"/>
        </w:rPr>
        <w:t>. и доказывать, что группировке в интересах и по росту тех интриганов, которые не способны к делу, которые пропадут без нее", "что ни один честный казах-коммунист, в т. ч. мы все, не может не признать, что мы прямо или косвенно, зачастую незаметно для себя, были объектами группировок, а иногда даже ими руководили" и т. д. (Исаев "К вопросу борьбы с груп</w:t>
      </w:r>
      <w:r w:rsidRPr="00947DD0">
        <w:rPr>
          <w:rFonts w:ascii="Times New Roman" w:eastAsia="Times New Roman" w:hAnsi="Times New Roman" w:cs="Times New Roman"/>
          <w:snapToGrid w:val="0"/>
          <w:sz w:val="28"/>
          <w:szCs w:val="24"/>
          <w:lang w:bidi="en-US"/>
        </w:rPr>
        <w:softHyphen/>
        <w:t xml:space="preserve">пировками"- "Советская степь" № 267, 22 ноября </w:t>
      </w:r>
      <w:smartTag w:uri="urn:schemas-microsoft-com:office:smarttags" w:element="metricconverter">
        <w:smartTagPr>
          <w:attr w:name="ProductID" w:val="1926 г"/>
        </w:smartTagPr>
        <w:r w:rsidRPr="00947DD0">
          <w:rPr>
            <w:rFonts w:ascii="Times New Roman" w:eastAsia="Times New Roman" w:hAnsi="Times New Roman" w:cs="Times New Roman"/>
            <w:snapToGrid w:val="0"/>
            <w:sz w:val="28"/>
            <w:szCs w:val="24"/>
            <w:lang w:bidi="en-US"/>
          </w:rPr>
          <w:t>1926 г</w:t>
        </w:r>
      </w:smartTag>
      <w:r w:rsidRPr="00947DD0">
        <w:rPr>
          <w:rFonts w:ascii="Times New Roman" w:eastAsia="Times New Roman" w:hAnsi="Times New Roman" w:cs="Times New Roman"/>
          <w:snapToGrid w:val="0"/>
          <w:sz w:val="28"/>
          <w:szCs w:val="24"/>
          <w:lang w:bidi="en-US"/>
        </w:rPr>
        <w:t xml:space="preserve">.). Под всеми этими заявлениями и я подписываюсь и, как видно из вышеприведенных цитат из прежних моих писем и заявлений, могу говорить о группировках и их вредности еще хлеще.Но меня т. Голощекин обвинил во-первых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napToGrid w:val="0"/>
          <w:sz w:val="28"/>
          <w:szCs w:val="24"/>
          <w:lang w:bidi="en-US"/>
        </w:rPr>
        <w:t xml:space="preserve"> в погоне за "московскими" мандатами с игнорированием Казахской организации, во-вторых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napToGrid w:val="0"/>
          <w:sz w:val="28"/>
          <w:szCs w:val="24"/>
          <w:lang w:bidi="en-US"/>
        </w:rPr>
        <w:t xml:space="preserve"> в "игре на оппозицию", в-третьих - в блоке с Мунбаевым и Садвокасовым.Начнем с первого.В письме от 29 декабря </w:t>
      </w:r>
      <w:smartTag w:uri="urn:schemas-microsoft-com:office:smarttags" w:element="metricconverter">
        <w:smartTagPr>
          <w:attr w:name="ProductID" w:val="1924 г"/>
        </w:smartTagPr>
        <w:r w:rsidRPr="00947DD0">
          <w:rPr>
            <w:rFonts w:ascii="Times New Roman" w:eastAsia="Times New Roman" w:hAnsi="Times New Roman" w:cs="Times New Roman"/>
            <w:snapToGrid w:val="0"/>
            <w:sz w:val="28"/>
            <w:szCs w:val="24"/>
            <w:lang w:bidi="en-US"/>
          </w:rPr>
          <w:t>1924 г</w:t>
        </w:r>
      </w:smartTag>
      <w:r w:rsidRPr="00947DD0">
        <w:rPr>
          <w:rFonts w:ascii="Times New Roman" w:eastAsia="Times New Roman" w:hAnsi="Times New Roman" w:cs="Times New Roman"/>
          <w:snapToGrid w:val="0"/>
          <w:sz w:val="28"/>
          <w:szCs w:val="24"/>
          <w:lang w:bidi="en-US"/>
        </w:rPr>
        <w:t xml:space="preserve">. на имя т. Сталина о необходимости перенесения центра Казахской республики я писал: " Тот курьез, что киргизы в собственной республике занимают положение нацмен, надо изжить. Пролетарское руководство должно осуществляться не в порядке пленения кирпартинтеллигентов в пролетарском центре, как г. Оренбург, а в живой массовой работе. Пролетарское руководство нисколько не облегчается увеличением численности русского крестьянства в составе населения, а, наоборот, затрудняется обострением традиционной межнациональной вражды и неизбежной оценкой пролетарского руководящего влияния, как русского </w:t>
      </w:r>
      <w:r w:rsidRPr="00947DD0">
        <w:rPr>
          <w:rFonts w:ascii="Times New Roman" w:eastAsia="Times New Roman" w:hAnsi="Times New Roman" w:cs="Times New Roman"/>
          <w:snapToGrid w:val="0"/>
          <w:sz w:val="28"/>
          <w:szCs w:val="24"/>
          <w:lang w:bidi="en-US"/>
        </w:rPr>
        <w:lastRenderedPageBreak/>
        <w:t xml:space="preserve">национального засилья. Пролетарское руководство должно выражаться не в "локальном" застое, а в развернутой, развивающейся хозяйственной и общественной жизни страны"..."В Киргизской национальной республике компартия должна углубленно изучать и действовать применительно к киргизским национально-массовым условиям, а не угождать капризам киргизских переводчиков, хотя бы они с виду и казались революционными. Для этого надо иметь какой-нибудь очаг общественности, "барометр" киргизских настроений внутри партии и не только для удовлетворения, но и для изжития ненужных и вредных уклонов. А то, ведь, получается курьез, что до сего времени киркоммунисты делают карьеру на ругательстве по адресу давно почившей Алаш-Орды и проявляют чудеса храбрости в борьбе с мертвым противником. А что произошло с киргизами за 7 лет, что появилось антисоветского взамен Алаш-Орды, в чем это выражается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napToGrid w:val="0"/>
          <w:sz w:val="28"/>
          <w:szCs w:val="24"/>
          <w:lang w:bidi="en-US"/>
        </w:rPr>
        <w:t xml:space="preserve"> никто из них не знает и не считает нужным знать. Надо внедриться глубже в киргизские массы, надо создать партийное общественное мнение с подлинно киргизским оттенком, надо устанавливать традицию в нужных случаях апеллировать и к массам, а не только по "начальству".Еще раньше в октябре </w:t>
      </w:r>
      <w:smartTag w:uri="urn:schemas-microsoft-com:office:smarttags" w:element="metricconverter">
        <w:smartTagPr>
          <w:attr w:name="ProductID" w:val="1924 г"/>
        </w:smartTagPr>
        <w:r w:rsidRPr="00947DD0">
          <w:rPr>
            <w:rFonts w:ascii="Times New Roman" w:eastAsia="Times New Roman" w:hAnsi="Times New Roman" w:cs="Times New Roman"/>
            <w:snapToGrid w:val="0"/>
            <w:sz w:val="28"/>
            <w:szCs w:val="24"/>
            <w:lang w:bidi="en-US"/>
          </w:rPr>
          <w:t>1924 г</w:t>
        </w:r>
      </w:smartTag>
      <w:r w:rsidRPr="00947DD0">
        <w:rPr>
          <w:rFonts w:ascii="Times New Roman" w:eastAsia="Times New Roman" w:hAnsi="Times New Roman" w:cs="Times New Roman"/>
          <w:snapToGrid w:val="0"/>
          <w:sz w:val="28"/>
          <w:szCs w:val="24"/>
          <w:lang w:bidi="en-US"/>
        </w:rPr>
        <w:t xml:space="preserve">. в письме на имя т. Сталина о результатах национального размежевания (из этого письма цитировал в своем докладе на III пленуме т. Голощекин, выдав его почему-то за письмо в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перед V партийной конференцией Казахстана), будучи еще туркестанцем я писал:</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"1. Как ни вычисляй, а получается так, что в Киргизии количественно преобладает европейское население (54 % русских, 46 % киргиз).</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2.  В составе организации РКП (б) в Киргизии киргиз 6 % (568 человек). К тому же киркоммунисты распылены, почти нет киргизских ячеек.</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3. Существующие организации партии в своей киргизской части разваливаются под напором нескончаемых верхушечных склок и группировок"... Советский аппарат с верху и до низу захвачен элементами феодально-патриархального влияния".</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"Присоединение двух киргизских областей Туркестана, судя по намечающимся попыткам руководящих кадров Киргизии, будет использовано в целях углубления имею</w:t>
      </w:r>
      <w:r w:rsidRPr="00947DD0">
        <w:rPr>
          <w:rFonts w:ascii="Times New Roman" w:eastAsia="Times New Roman" w:hAnsi="Times New Roman" w:cs="Times New Roman"/>
          <w:snapToGrid w:val="0"/>
          <w:sz w:val="28"/>
          <w:szCs w:val="24"/>
          <w:lang w:bidi="en-US"/>
        </w:rPr>
        <w:softHyphen/>
        <w:t>щихся в Киргизии интриг и распрей между ответственными работниками"...</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"А все же данный момент является единственным благоприятным моментом, когда принятие со стороны ЦК решительных мер могло бы улучшить положение Киргизии, создать в массах киргизского населения сдвиг в сторону борьбы за улучшение своего положения, положить начало к оформлению среди киргиз партии и Советов трудящихся".</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"НО ПОЛОЖЕНИЕ ДЕЛ В КИРГИЗИИ УБЕЖДАЕТ МЕНЯ В ТОМ, ЧТО ТАМ НЕТ НА ЛИЦО ТАКИХ СИЛ, КОТОРЫЕ БЫ МОГЛИ ОБЕСПЕЧИТЬ ТАКОГО РОДА ПЕРЕЛОМ. ДЛЯ ТОГО, ЧТОБЫ ОСТАНОВИТЬ ДАЛЬ</w:t>
      </w:r>
      <w:r w:rsidRPr="00947DD0">
        <w:rPr>
          <w:rFonts w:ascii="Times New Roman" w:eastAsia="Times New Roman" w:hAnsi="Times New Roman" w:cs="Times New Roman"/>
          <w:snapToGrid w:val="0"/>
          <w:sz w:val="28"/>
          <w:szCs w:val="24"/>
          <w:lang w:bidi="en-US"/>
        </w:rPr>
        <w:softHyphen/>
        <w:t xml:space="preserve">НЕЙШЕЕ РАЗЛОЖЕНИЕ ПАРТИЙНО-СОВЕТСКИХ КАДРОВ В КИРГИЗИИ И ОЗДОРОВИТЬ ЗАСТОЙНУЮ АТМОСФЕРУ, НЕОБХОДИМО, ПРЕЖДЕ ВСЕГО, УСТАНОВИТЬ ТВЕРДЫЙ ПАРТИЙНЫЙ РЕЖИМ ПОД </w:t>
      </w:r>
      <w:r w:rsidRPr="00947DD0">
        <w:rPr>
          <w:rFonts w:ascii="Times New Roman" w:eastAsia="Times New Roman" w:hAnsi="Times New Roman" w:cs="Times New Roman"/>
          <w:snapToGrid w:val="0"/>
          <w:sz w:val="28"/>
          <w:szCs w:val="24"/>
          <w:lang w:bidi="en-US"/>
        </w:rPr>
        <w:lastRenderedPageBreak/>
        <w:t>НЕПОСРЕДСТВЕННЫМ РУКОВОДСТВОМ САМОГО ЦК РКП (б). ОСУЩЕСТВЛЕНИЕ ПОДОБНОГО РОДА ИСКЛЮЧИТЕЛЬНЫХ МЕРОПРИЯТИЙ, НЕ ВЫЗЫВАЯ НИКАКИХ ОПАСЕНИЙ НАСЧЕТ РЕАКЦИИ С НИЗУ, В ТО ЖЕ ВРЕМЯ ЯВЛЯЕТСЯ ЕДИНСТВЕННЫМ ВЫ</w:t>
      </w:r>
      <w:r w:rsidRPr="00947DD0">
        <w:rPr>
          <w:rFonts w:ascii="Times New Roman" w:eastAsia="Times New Roman" w:hAnsi="Times New Roman" w:cs="Times New Roman"/>
          <w:snapToGrid w:val="0"/>
          <w:sz w:val="28"/>
          <w:szCs w:val="24"/>
          <w:lang w:bidi="en-US"/>
        </w:rPr>
        <w:softHyphen/>
        <w:t>ХОДОМ ИЗ СОЗДАВШЕГОСЯ ТУПИКА.</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ЭТОМ НАПРАВЛЕНИИ НАМИ ВЫДВИНУТЫ ЧЕРЕЗ ЦК СЛЕДУЮЩИЕ ПРЕДЛОЖЕНИЯ:</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1. РАСПУСТИТЬ КИРОБКОМ И СОЗДАТЬ ВРЕМЕН</w:t>
      </w:r>
      <w:r w:rsidRPr="00947DD0">
        <w:rPr>
          <w:rFonts w:ascii="Times New Roman" w:eastAsia="Times New Roman" w:hAnsi="Times New Roman" w:cs="Times New Roman"/>
          <w:snapToGrid w:val="0"/>
          <w:sz w:val="28"/>
          <w:szCs w:val="24"/>
          <w:lang w:bidi="en-US"/>
        </w:rPr>
        <w:softHyphen/>
        <w:t>НОЕ БЮРО ЦК ВКП(б) НА ОДИН ГОД, ВОЗЛОЖИВ НА НЕГО ЗАДАЧУ ЗАВЕРШЕНИЯ СТРОИТЕЛЬСТВА ПАР</w:t>
      </w:r>
      <w:r w:rsidRPr="00947DD0">
        <w:rPr>
          <w:rFonts w:ascii="Times New Roman" w:eastAsia="Times New Roman" w:hAnsi="Times New Roman" w:cs="Times New Roman"/>
          <w:snapToGrid w:val="0"/>
          <w:sz w:val="28"/>
          <w:szCs w:val="24"/>
          <w:lang w:bidi="en-US"/>
        </w:rPr>
        <w:softHyphen/>
        <w:t>ТИИ И ОФОРМЛЕНИЯ ЕЕ ОРГАНИЗАЦИИ В КИРГИ</w:t>
      </w:r>
      <w:r w:rsidRPr="00947DD0">
        <w:rPr>
          <w:rFonts w:ascii="Times New Roman" w:eastAsia="Times New Roman" w:hAnsi="Times New Roman" w:cs="Times New Roman"/>
          <w:snapToGrid w:val="0"/>
          <w:sz w:val="28"/>
          <w:szCs w:val="24"/>
          <w:lang w:bidi="en-US"/>
        </w:rPr>
        <w:softHyphen/>
        <w:t>ЗИИ.</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2. В кратчайший срок перенести центр Кирреспублики в г. Чимкент и в отношении формы управления считать необходимым разделение территории Кирреспублики на три административно-хозяйственные области: восточную, западную и южную.</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3. Создать хозяйственный центр по организации ското</w:t>
      </w:r>
      <w:r w:rsidRPr="00947DD0">
        <w:rPr>
          <w:rFonts w:ascii="Times New Roman" w:eastAsia="Times New Roman" w:hAnsi="Times New Roman" w:cs="Times New Roman"/>
          <w:snapToGrid w:val="0"/>
          <w:sz w:val="28"/>
          <w:szCs w:val="24"/>
          <w:lang w:bidi="en-US"/>
        </w:rPr>
        <w:softHyphen/>
        <w:t>водческого хозяйства и регулированию рынка сбыта животноводческого сырья.</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4.  Обратиться к организациям ВКП (б) в Киргизии с цирективным письмом об очередных задачах партийно-советского строительства в Киргизии в связи с присое</w:t>
      </w:r>
      <w:r w:rsidRPr="00947DD0">
        <w:rPr>
          <w:rFonts w:ascii="Times New Roman" w:eastAsia="Times New Roman" w:hAnsi="Times New Roman" w:cs="Times New Roman"/>
          <w:snapToGrid w:val="0"/>
          <w:sz w:val="28"/>
          <w:szCs w:val="24"/>
          <w:lang w:bidi="en-US"/>
        </w:rPr>
        <w:softHyphen/>
        <w:t>динением к ней областей Туркестана"..."Я далек от всяких уклонистических настроений, но слишком въелись в нашу киргизскую партийную среду элементы беспочвенных дрязг, политиканства и бесконечного потворства перед родовыми интересами, чтобы в дальнейшем терпеть эту обстановку своеобразной самостийности и подменивать принцип партии на феодально-патриархальные привилегии и влияния.И хотеось бы, т. Сталин, чтобы ЦК ценою каких бы то ни было жертв обеспечил здоровую обстановку для творческой практической работы".Таких цитат из своих писем и зафиксированных выступ</w:t>
      </w:r>
      <w:r w:rsidRPr="00947DD0">
        <w:rPr>
          <w:rFonts w:ascii="Times New Roman" w:eastAsia="Times New Roman" w:hAnsi="Times New Roman" w:cs="Times New Roman"/>
          <w:snapToGrid w:val="0"/>
          <w:sz w:val="28"/>
          <w:szCs w:val="24"/>
          <w:lang w:bidi="en-US"/>
        </w:rPr>
        <w:softHyphen/>
        <w:t>лений на достаточно ответственных собраниях, как, например, IV национальное совещание при ЦК и съезды Компартии Туркестана, я мог бы привести довольно много. Но все они были бы связаны со временем, местом и конкретной обстановкой того момента, когда делались эти заявления, и ни одна из этих цитат, конечно, не может ослабить пра</w:t>
      </w:r>
      <w:r w:rsidRPr="00947DD0">
        <w:rPr>
          <w:rFonts w:ascii="Times New Roman" w:eastAsia="Times New Roman" w:hAnsi="Times New Roman" w:cs="Times New Roman"/>
          <w:snapToGrid w:val="0"/>
          <w:sz w:val="28"/>
          <w:szCs w:val="24"/>
          <w:lang w:bidi="en-US"/>
        </w:rPr>
        <w:softHyphen/>
        <w:t xml:space="preserve">вильность решения III пленума Казкрайкома в конкретной обстановке 29 ноября </w:t>
      </w:r>
      <w:smartTag w:uri="urn:schemas-microsoft-com:office:smarttags" w:element="metricconverter">
        <w:smartTagPr>
          <w:attr w:name="ProductID" w:val="1926 г"/>
        </w:smartTagPr>
        <w:r w:rsidRPr="00947DD0">
          <w:rPr>
            <w:rFonts w:ascii="Times New Roman" w:eastAsia="Times New Roman" w:hAnsi="Times New Roman" w:cs="Times New Roman"/>
            <w:snapToGrid w:val="0"/>
            <w:sz w:val="28"/>
            <w:szCs w:val="24"/>
            <w:lang w:bidi="en-US"/>
          </w:rPr>
          <w:t>1926 г</w:t>
        </w:r>
      </w:smartTag>
      <w:r w:rsidRPr="00947DD0">
        <w:rPr>
          <w:rFonts w:ascii="Times New Roman" w:eastAsia="Times New Roman" w:hAnsi="Times New Roman" w:cs="Times New Roman"/>
          <w:snapToGrid w:val="0"/>
          <w:sz w:val="28"/>
          <w:szCs w:val="24"/>
          <w:lang w:bidi="en-US"/>
        </w:rPr>
        <w:t>. в г. Кзыл-Орде.Такие факторы, как время, место и конкретная потребность данного момента, нельзя игнорировать.Эти письма писались не для обвинительного или оправ</w:t>
      </w:r>
      <w:r w:rsidRPr="00947DD0">
        <w:rPr>
          <w:rFonts w:ascii="Times New Roman" w:eastAsia="Times New Roman" w:hAnsi="Times New Roman" w:cs="Times New Roman"/>
          <w:snapToGrid w:val="0"/>
          <w:sz w:val="28"/>
          <w:szCs w:val="24"/>
          <w:lang w:bidi="en-US"/>
        </w:rPr>
        <w:softHyphen/>
        <w:t xml:space="preserve">дательного цитирования впоследствии, а исключительно с практической целью по самым конкретнейшим в свое время вопросам, как фактическое присоединение Туркестанских областей, как перенесение центра КССР и т. д.Из них (особенно из письма в октябре </w:t>
      </w:r>
      <w:smartTag w:uri="urn:schemas-microsoft-com:office:smarttags" w:element="metricconverter">
        <w:smartTagPr>
          <w:attr w:name="ProductID" w:val="1924 г"/>
        </w:smartTagPr>
        <w:r w:rsidRPr="00947DD0">
          <w:rPr>
            <w:rFonts w:ascii="Times New Roman" w:eastAsia="Times New Roman" w:hAnsi="Times New Roman" w:cs="Times New Roman"/>
            <w:snapToGrid w:val="0"/>
            <w:sz w:val="28"/>
            <w:szCs w:val="24"/>
            <w:lang w:bidi="en-US"/>
          </w:rPr>
          <w:t>1924 г</w:t>
        </w:r>
      </w:smartTag>
      <w:r w:rsidRPr="00947DD0">
        <w:rPr>
          <w:rFonts w:ascii="Times New Roman" w:eastAsia="Times New Roman" w:hAnsi="Times New Roman" w:cs="Times New Roman"/>
          <w:snapToGrid w:val="0"/>
          <w:sz w:val="28"/>
          <w:szCs w:val="24"/>
          <w:lang w:bidi="en-US"/>
        </w:rPr>
        <w:t>.) я цитирую потому, что их цитировал т. Голощекин и цитировал с искажением.</w:t>
      </w:r>
      <w:r w:rsidRPr="00947DD0">
        <w:rPr>
          <w:rFonts w:ascii="Times New Roman" w:eastAsia="Times New Roman" w:hAnsi="Times New Roman" w:cs="Times New Roman"/>
          <w:sz w:val="28"/>
          <w:szCs w:val="20"/>
          <w:lang w:eastAsia="ru-RU"/>
        </w:rPr>
        <w:t xml:space="preserve">Основываясь на приведенных цитатах, я хочу заявить: во-первых, если своевременные заявления вообще имеют значение, так я их делал не мало. И ныне с достаточной политической последовательностью в своих действиях я, в осуждение группировок, искренно солидарен без всяких </w:t>
      </w:r>
      <w:r w:rsidRPr="00947DD0">
        <w:rPr>
          <w:rFonts w:ascii="Times New Roman" w:eastAsia="Times New Roman" w:hAnsi="Times New Roman" w:cs="Times New Roman"/>
          <w:sz w:val="28"/>
          <w:szCs w:val="20"/>
          <w:lang w:eastAsia="ru-RU"/>
        </w:rPr>
        <w:lastRenderedPageBreak/>
        <w:t>принудительных мотивов.</w:t>
      </w:r>
      <w:r w:rsidRPr="00947DD0">
        <w:rPr>
          <w:rFonts w:ascii="Times New Roman" w:eastAsia="Times New Roman" w:hAnsi="Times New Roman" w:cs="Times New Roman"/>
          <w:snapToGrid w:val="0"/>
          <w:sz w:val="28"/>
          <w:szCs w:val="24"/>
          <w:lang w:bidi="en-US"/>
        </w:rPr>
        <w:t xml:space="preserve">Во-вторых - я хотел показать приведением более полного текста, что т. Голощекин в своем докладе цитировал не из написанного в октябре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xml:space="preserve">. письма, а из написанного в октябре </w:t>
      </w:r>
      <w:smartTag w:uri="urn:schemas-microsoft-com:office:smarttags" w:element="metricconverter">
        <w:smartTagPr>
          <w:attr w:name="ProductID" w:val="1924 г"/>
        </w:smartTagPr>
        <w:r w:rsidRPr="00947DD0">
          <w:rPr>
            <w:rFonts w:ascii="Times New Roman" w:eastAsia="Times New Roman" w:hAnsi="Times New Roman" w:cs="Times New Roman"/>
            <w:snapToGrid w:val="0"/>
            <w:sz w:val="28"/>
            <w:szCs w:val="24"/>
            <w:lang w:bidi="en-US"/>
          </w:rPr>
          <w:t>1924 г</w:t>
        </w:r>
      </w:smartTag>
      <w:r w:rsidRPr="00947DD0">
        <w:rPr>
          <w:rFonts w:ascii="Times New Roman" w:eastAsia="Times New Roman" w:hAnsi="Times New Roman" w:cs="Times New Roman"/>
          <w:snapToGrid w:val="0"/>
          <w:sz w:val="28"/>
          <w:szCs w:val="24"/>
          <w:lang w:bidi="en-US"/>
        </w:rPr>
        <w:t>., цитировал не из письма одного из секретарей Крайкома Ходжанова, а из письма, тогда совершенно постороннего для киргизской организации, члена Средне-Азиатского Бюро ЦК - Туркестана Ходжанова, цитировал не все характерное в этом письме, а лишь подчеркнутую мною часть, начиная со слов "Но положение дел в Киргизии" и кончая первым предложением, пропустив предшествующий абзац о необходимости оформления партии и Советов в тогдашней Киргизии и последующие предложения о перенесении центра, о районировании и, самое главное, об обсуждении группировок и об остановке для творческой, практической работы (см. стенографический отчет III пленума Крайкома С.2-3).Я не вхожу в обсуждение поведения т. Голощекина, а лишь этой справкой пытаюсь отвести данную им мне характеристику как исключительному поклоннику "московских мандатов", программой действия которого якобы являлась приведенная т. Голощекиным с указанными искажениями цитата. Тут же заявляю, что приписывание мне каких-то специально моих теоретических и практических программ является превознесением слишком высоко моей скромной персоны, основным достоинством и одновременно пороком которой является действительная активность и только. Была полоса в моей жизни, когда я был настолько ограничен, что, не понимая ничего дальше казахских аулов, был не только не коммунистом, но и не советским человеком. Этого я от партии никогда не скрывал и не буду скрывать. Со времени вступления в партию я все время активно проявлял себя исключительно на практической работе и ни сам я никогда не претендовал, ни кто-нибудь другой никогда обо мне не допускал и мысли, что я в какой-нибудь степени "теоретик партии".Я старался понимать и усвоить программу ВКП (б), а программой действия считать решения партии и партийных комитетов.За время своей работы в партии я в первых рядах и активно участвовал:</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политической ликвидации колонизаторства и местного национализма;</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проведении земреформы и землеустройства;</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кампании организации союзов "Кошчи";</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проведении национального размежевания Средней Азии;</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 перенесении центра Казахстана из г. Оренбурга в г. Кзыл-Орду и в усилении национальных моментов во вну</w:t>
      </w:r>
      <w:r w:rsidRPr="00947DD0">
        <w:rPr>
          <w:rFonts w:ascii="Times New Roman" w:eastAsia="Times New Roman" w:hAnsi="Times New Roman" w:cs="Times New Roman"/>
          <w:snapToGrid w:val="0"/>
          <w:sz w:val="28"/>
          <w:szCs w:val="24"/>
          <w:lang w:bidi="en-US"/>
        </w:rPr>
        <w:softHyphen/>
        <w:t>треннем строительстве Казахстана.</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Все эти кампании проводились решениями соответ</w:t>
      </w:r>
      <w:r w:rsidRPr="00947DD0">
        <w:rPr>
          <w:rFonts w:ascii="Times New Roman" w:eastAsia="Times New Roman" w:hAnsi="Times New Roman" w:cs="Times New Roman"/>
          <w:snapToGrid w:val="0"/>
          <w:sz w:val="28"/>
          <w:szCs w:val="24"/>
          <w:lang w:bidi="en-US"/>
        </w:rPr>
        <w:softHyphen/>
        <w:t>ствующих парторганов. Если я позволял себе иметь свое суждение и отстаивать его, то только до окончательного решения вопроса в парторганах. В прямом нарушении партийных решений я еще не замечен ни разу. Всегда старался быть дисциплинированным практическим работником.Поэтому приписывать мне какими бы то ни было цитата</w:t>
      </w:r>
      <w:r w:rsidRPr="00947DD0">
        <w:rPr>
          <w:rFonts w:ascii="Times New Roman" w:eastAsia="Times New Roman" w:hAnsi="Times New Roman" w:cs="Times New Roman"/>
          <w:snapToGrid w:val="0"/>
          <w:sz w:val="28"/>
          <w:szCs w:val="24"/>
          <w:lang w:bidi="en-US"/>
        </w:rPr>
        <w:softHyphen/>
        <w:t xml:space="preserve">ми какую бы то ни было мою программу, расходящуюся с программой партии, не соответствует существующей во мне действительности.Переходя к моему отношению к оппозиции, скажу, что необходимо недостоверным слухам предпочитать факты и общепринятую логику.Я начал, как уже говорил выше, с </w:t>
      </w:r>
      <w:r w:rsidRPr="00947DD0">
        <w:rPr>
          <w:rFonts w:ascii="Times New Roman" w:eastAsia="Times New Roman" w:hAnsi="Times New Roman" w:cs="Times New Roman"/>
          <w:snapToGrid w:val="0"/>
          <w:sz w:val="28"/>
          <w:szCs w:val="24"/>
          <w:lang w:bidi="en-US"/>
        </w:rPr>
        <w:lastRenderedPageBreak/>
        <w:t>узкого и старался постепенно расширить свой политический кругозор. Во мне предполагать кое-какие остатки национальных уклонов и крестьянской ограниченности, когда это делается без злого умысла, вполне закономерно логически и соответствует ходу моего политического развития. Но когда мне приписывают солидарность с оппозицией с ее политическими претензиями только "мирового масштаба", с ее сверхиндустриалистической хозяйственной программой, с ее исключительными в своем роде взглядами на крестьянство как на колонию, а на бывшие колониальные окраины, это просто не совсем серьезно политически и совсем не последовательно логически. Во всяком случае, мое личное знакомство с тт. Сокольниковым и Сафаровым не может быть политическим определителем, если кто хочет видеть во мне сколько-нибудь политического работника.Это я говорю, чтобы с себя снять обвинение т. Голощекина, что "Ходжанов пробовал играть на оппозиции" (см. стенографический отчет III пленума), и заявить, что я всегда стоял и теперь стою на позиции ЦК, и никто не имеет основания подозревать меня в обратном. Обвинение же т. Голощекиным меня то в чрезмерном поклонничестве перед ЦК с игнорированием местной организации, то в оппозиционности против ЦК, как равновеликие отклонения от истины, должны взаимно уничтожаться.Возвращаясь опять к группировкам в прошлом, скажу, что, прав т. Исаев, никто не только из казахских работников, но и из европейских работников в Казахстане не может отрицать свою причастность к группировкам. В раз упомя</w:t>
      </w:r>
      <w:r w:rsidRPr="00947DD0">
        <w:rPr>
          <w:rFonts w:ascii="Times New Roman" w:eastAsia="Times New Roman" w:hAnsi="Times New Roman" w:cs="Times New Roman"/>
          <w:snapToGrid w:val="0"/>
          <w:sz w:val="28"/>
          <w:szCs w:val="24"/>
          <w:lang w:bidi="en-US"/>
        </w:rPr>
        <w:softHyphen/>
        <w:t xml:space="preserve">нутом выше письме на имя т. Сталина 29 декабря </w:t>
      </w:r>
      <w:smartTag w:uri="urn:schemas-microsoft-com:office:smarttags" w:element="metricconverter">
        <w:smartTagPr>
          <w:attr w:name="ProductID" w:val="1924 г"/>
        </w:smartTagPr>
        <w:r w:rsidRPr="00947DD0">
          <w:rPr>
            <w:rFonts w:ascii="Times New Roman" w:eastAsia="Times New Roman" w:hAnsi="Times New Roman" w:cs="Times New Roman"/>
            <w:snapToGrid w:val="0"/>
            <w:sz w:val="28"/>
            <w:szCs w:val="24"/>
            <w:lang w:bidi="en-US"/>
          </w:rPr>
          <w:t>1924 г</w:t>
        </w:r>
      </w:smartTag>
      <w:r w:rsidRPr="00947DD0">
        <w:rPr>
          <w:rFonts w:ascii="Times New Roman" w:eastAsia="Times New Roman" w:hAnsi="Times New Roman" w:cs="Times New Roman"/>
          <w:snapToGrid w:val="0"/>
          <w:sz w:val="28"/>
          <w:szCs w:val="24"/>
          <w:lang w:bidi="en-US"/>
        </w:rPr>
        <w:t xml:space="preserve">. я писал: "та объективная обстановка, в которой пребывает кирработник, вырабатывает из него типичного, бездушного колониального чиновника, и он будет воображать собственную персону центром всего, будет считать себя выше критики, и, чтобы ему не мешали "творить", будет доносить, угождать, жаловаться и т. д. вышестоящим органам и лицам, т. е. по начальству.Опуститься собственной персоной ниже, апеллировать нижестоящим организациям – массам, проверять на всякий случай свою "непогрешимость" в жизни, хотя бы частично, в пределах принципиальной допустимости – это не его дело"."Киргизами больше руководит карьеризм, классовой постановки дела в киргизской массе еще не было"."Все это создает колониальных чиновников, верхушек без низов, разговорных революционеров, в день три раза устраивающих похороны давно похороненной Алаш-Орды, рассуждающих то так, то иначе по личному усмотрению и не связанных ни в какой мере фактическими условиями".В такой обстановке группировки были неизбежны, и они в Казахстане приняли форму узаконенного метода партийной работы. Об этом очень многое могли бы рассказать тт. Ежов и Нанейшвили, все руководящее влияние которых тогда было построено главным образом на учете соотношений групп и умелом "сбалансировании" групп. Я всегда протестовал против узаконения групп, но это всегда невольно принимало форму требования монопольного господства своей группы, поскольку на деле выходило, что я сам руководил одной из групп. Не хватало бесспорно авторитетного, без сомнения, вне группы и выше группы стоящего руководителя. Об этом в своем письме на </w:t>
      </w:r>
      <w:r w:rsidRPr="00947DD0">
        <w:rPr>
          <w:rFonts w:ascii="Times New Roman" w:eastAsia="Times New Roman" w:hAnsi="Times New Roman" w:cs="Times New Roman"/>
          <w:snapToGrid w:val="0"/>
          <w:sz w:val="28"/>
          <w:szCs w:val="24"/>
          <w:lang w:bidi="en-US"/>
        </w:rPr>
        <w:lastRenderedPageBreak/>
        <w:t xml:space="preserve">имя т. Сталина и т. Куйбышева 6 июня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xml:space="preserve">. я писал следующее: "По-моему основы работы должны заключаться в учете местных условий, выявлении нужд мест и обслуживании их, проводя в то же время без зигзагов общеполитическую линию партии, преподаваемую в директивах ЦК.По-моему ближайшая цель должна заключаться в советизировании киргизских широких слоев и еще больше упрочить существующее доверие и союз киргизских трудящихся с российским пролетариатом на основе интенсивного развития хозяйственной и политической жизни страны под руководством ВКП (б). При существующих условиях в Крайкоме, при этой политике "равновесий", пряточек и дипломатических "любезностей" в этой обстановке недоверия и палочного исправления и грубых приемов поставить на своем - этого достигнуть нельзя".Таким образом, что я тоже не был чужд группировкам в прошлом, я признаю, но что я же одним из первых кричал о вреде группировок для интересов Казахстана - это тоже факт. Что не при мне удалось ликвидировать – это не моя вина, а моя беда: не было авторитетного руководителя.Относительно "августовского блока" (слово, пущенное т. Голощекиным) заявляю, что никаких не только блоков, но и сговоров между мной и тт. Садвокасовым и Мунбаевым не было и не могло быть. Я с т. Садвокасовым после не совсем приятельского расставания в ноябре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 почти целый год даже и не встречался, а с Мунбаевым я, как трезвый практик, нарочно не разговаривал о политике и вообще, чтобы ни себе, ни ему не вредить возможными сплетнями в обстановке казахской действительности.Свидетельствование т. Алибекова отказываюсь толковать, ибо это может объяснимо, по-видимому, слишком субъек</w:t>
      </w:r>
      <w:r w:rsidRPr="00947DD0">
        <w:rPr>
          <w:rFonts w:ascii="Times New Roman" w:eastAsia="Times New Roman" w:hAnsi="Times New Roman" w:cs="Times New Roman"/>
          <w:snapToGrid w:val="0"/>
          <w:sz w:val="28"/>
          <w:szCs w:val="24"/>
          <w:lang w:bidi="en-US"/>
        </w:rPr>
        <w:softHyphen/>
        <w:t>тивными моментами, как личное отношение или между мной и т. Алибековым, или между т. Голощекиным и Алибековым. Во всяком случае его свидетельствование не достовернее, очевидно субъективного заверения т. Голощекина в форме: "каждый раз чувствовал на своей спине".Таким образом, я категорически отрицаю существование якобы моей собственной программы, исключительно пос</w:t>
      </w:r>
      <w:r w:rsidRPr="00947DD0">
        <w:rPr>
          <w:rFonts w:ascii="Times New Roman" w:eastAsia="Times New Roman" w:hAnsi="Times New Roman" w:cs="Times New Roman"/>
          <w:snapToGrid w:val="0"/>
          <w:sz w:val="28"/>
          <w:szCs w:val="24"/>
          <w:lang w:bidi="en-US"/>
        </w:rPr>
        <w:softHyphen/>
        <w:t>троенной на любви к "московским" мандатам и на игнорировании Казахской организации, категорически отрицаю даже возможность моей "пробы играть на оппо</w:t>
      </w:r>
      <w:r w:rsidRPr="00947DD0">
        <w:rPr>
          <w:rFonts w:ascii="Times New Roman" w:eastAsia="Times New Roman" w:hAnsi="Times New Roman" w:cs="Times New Roman"/>
          <w:snapToGrid w:val="0"/>
          <w:sz w:val="28"/>
          <w:szCs w:val="24"/>
          <w:lang w:bidi="en-US"/>
        </w:rPr>
        <w:softHyphen/>
        <w:t xml:space="preserve">зиции", категорически отрицаю блок между мной и тт. Мунбаевым и Садвокасовым. Все эти "страшные вещи" говорились только в докладе т. Голощекина, а в резолюции Пленума всего этого нет. Поэтому еще раз заявляю, что я и не пытаюсь оспаривать одобренное всей Казахской организацией постановление III пленума Казкрайкома ВКП (б), а лишь опровергаю не соответствующее действительности сообщение одного оратора на Пленуме. Как очевидно, из всего изложенного выше, я не претендую на безошибочность. А наоборот, возможность вообще уклона и некоторой узости в подходах к вопросам за собой я не отрицаю. Я располагаю достаточным политическим мужеством, чтобы это заявить открыто. Также открыто и искренне обещаюсь исправлять все установленные партией неправильности и уклоны в моем политическом поведении.Группировка в моей политической жизни, как указывал выше, являлась результатом моего активного реагирования на окружающую политическую среду, а отнюдь не плод моего личного творчества. </w:t>
      </w:r>
      <w:r w:rsidRPr="00947DD0">
        <w:rPr>
          <w:rFonts w:ascii="Times New Roman" w:eastAsia="Times New Roman" w:hAnsi="Times New Roman" w:cs="Times New Roman"/>
          <w:snapToGrid w:val="0"/>
          <w:sz w:val="28"/>
          <w:szCs w:val="24"/>
          <w:lang w:bidi="en-US"/>
        </w:rPr>
        <w:lastRenderedPageBreak/>
        <w:t>Поэтому я с не меньшей категоричностью и торжественностью, чем любой из бывших группировщиков, как тт. Исаев, Садвокасов и другие, заявляю, что я всегда осуждал и ныне осуждаю группировки и всецело солидарен с решением Казкрайкома о группировках</w:t>
      </w:r>
      <w:r w:rsidR="00BE296C">
        <w:rPr>
          <w:rFonts w:ascii="Times New Roman" w:eastAsia="Times New Roman" w:hAnsi="Times New Roman" w:cs="Times New Roman"/>
          <w:snapToGrid w:val="0"/>
          <w:sz w:val="28"/>
          <w:szCs w:val="24"/>
          <w:lang w:bidi="en-US"/>
        </w:rPr>
        <w:t>.</w:t>
      </w:r>
      <w:r w:rsidRPr="00947DD0">
        <w:rPr>
          <w:rFonts w:ascii="Times New Roman" w:eastAsia="Times New Roman" w:hAnsi="Times New Roman" w:cs="Times New Roman"/>
          <w:snapToGrid w:val="0"/>
          <w:sz w:val="28"/>
          <w:szCs w:val="24"/>
          <w:lang w:bidi="en-US"/>
        </w:rPr>
        <w:t>В своем докладе т. Голощекин сказал, что он "уверен, что т. Рыскулов никогда не согласится соединить свое имя с группировкой"... (см. стенографический отчет С. 30). Сыр-Дарьинская губпартконференция с участием представителя Казкрайкома т. Исаева избрала т. Рыскулова наравне с членами политбюро ЦК ВКП (б) в почетные члены Президиума и, таким образом, политически оформила личную уверенность т. Голощекина в бесспорное мнение Казахской организации. А между тем, в группировках всегда противопоставляли мою группу рыскуловской, и т. Рыскулов больше всех подвизался в прошлом в личных группировочных нападках на меня. Как будто все говорило за то, что и Рыскулов имел группу и был не в меньшей степени группировщик, чем я. О нем только ни слова ни в резолюциях, ни в докладе о груп</w:t>
      </w:r>
      <w:r w:rsidRPr="00947DD0">
        <w:rPr>
          <w:rFonts w:ascii="Times New Roman" w:eastAsia="Times New Roman" w:hAnsi="Times New Roman" w:cs="Times New Roman"/>
          <w:snapToGrid w:val="0"/>
          <w:sz w:val="28"/>
          <w:szCs w:val="24"/>
          <w:lang w:bidi="en-US"/>
        </w:rPr>
        <w:softHyphen/>
        <w:t xml:space="preserve">пировках, а, наоборот, эта "уверенность" в обратном.А я очень прошу в отношении меня, если не быть также "уверенным", то хоть проверить после сделанного заявления хотя бы до установления первого случая нарушения с моей стороны и поимки с поличным. Ведь не признаем же мы, в самом деле, возможность "прирожденных националистов" и "прирожденных интернационалистов", как пытался доказывать один из "левых" татарских товарищей на IV нацсовещании в </w:t>
      </w:r>
      <w:smartTag w:uri="urn:schemas-microsoft-com:office:smarttags" w:element="metricconverter">
        <w:smartTagPr>
          <w:attr w:name="ProductID" w:val="1923 г"/>
        </w:smartTagPr>
        <w:r w:rsidRPr="00947DD0">
          <w:rPr>
            <w:rFonts w:ascii="Times New Roman" w:eastAsia="Times New Roman" w:hAnsi="Times New Roman" w:cs="Times New Roman"/>
            <w:snapToGrid w:val="0"/>
            <w:sz w:val="28"/>
            <w:szCs w:val="24"/>
            <w:lang w:bidi="en-US"/>
          </w:rPr>
          <w:t>1923 г</w:t>
        </w:r>
      </w:smartTag>
      <w:r w:rsidRPr="00947DD0">
        <w:rPr>
          <w:rFonts w:ascii="Times New Roman" w:eastAsia="Times New Roman" w:hAnsi="Times New Roman" w:cs="Times New Roman"/>
          <w:snapToGrid w:val="0"/>
          <w:sz w:val="28"/>
          <w:szCs w:val="24"/>
          <w:lang w:bidi="en-US"/>
        </w:rPr>
        <w:t xml:space="preserve">.Обо всем этом заявлять в другой форме и в других местах я не мог, не рискуя быть заподозренным в оспаривании одобренного всей организацией постановления Пленума Казкрайкома. На самом Пленуме я, к великому моему огорчению, не был. А заявить заблаговременно до Пленума я не мог, ибо не подозревая даже, что будут разговоры обо мне через 13 месяцев после моего снятия с работы в Казахстане, после того, когда ЦК партии снял меня без обсуждения в результате реорганизации Секретариата Казкрайкома, а сам Казкрайком дал обо мне похвальный отзыв своим постановлением от 25 октября </w:t>
      </w:r>
      <w:smartTag w:uri="urn:schemas-microsoft-com:office:smarttags" w:element="metricconverter">
        <w:smartTagPr>
          <w:attr w:name="ProductID" w:val="1925 г"/>
        </w:smartTagPr>
        <w:r w:rsidRPr="00947DD0">
          <w:rPr>
            <w:rFonts w:ascii="Times New Roman" w:eastAsia="Times New Roman" w:hAnsi="Times New Roman" w:cs="Times New Roman"/>
            <w:snapToGrid w:val="0"/>
            <w:sz w:val="28"/>
            <w:szCs w:val="24"/>
            <w:lang w:bidi="en-US"/>
          </w:rPr>
          <w:t>1925 г</w:t>
        </w:r>
      </w:smartTag>
      <w:r w:rsidRPr="00947DD0">
        <w:rPr>
          <w:rFonts w:ascii="Times New Roman" w:eastAsia="Times New Roman" w:hAnsi="Times New Roman" w:cs="Times New Roman"/>
          <w:snapToGrid w:val="0"/>
          <w:sz w:val="28"/>
          <w:szCs w:val="24"/>
          <w:lang w:bidi="en-US"/>
        </w:rPr>
        <w:t>.</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Поэтому я решился хоть с опозданием обратиться к Казкрайкому с этим заявлением с выражением своей полной солидарности с мнением его о группировках и с необходимыми справками по некоторым, очевидно вызванным недоразу</w:t>
      </w:r>
      <w:r w:rsidRPr="00947DD0">
        <w:rPr>
          <w:rFonts w:ascii="Times New Roman" w:eastAsia="Times New Roman" w:hAnsi="Times New Roman" w:cs="Times New Roman"/>
          <w:snapToGrid w:val="0"/>
          <w:sz w:val="28"/>
          <w:szCs w:val="24"/>
          <w:lang w:bidi="en-US"/>
        </w:rPr>
        <w:softHyphen/>
        <w:t>мениями, местам в докладе т. Голощекина.</w:t>
      </w:r>
    </w:p>
    <w:p w:rsidR="00947DD0" w:rsidRPr="00947DD0" w:rsidRDefault="00947DD0" w:rsidP="00947DD0">
      <w:pPr>
        <w:shd w:val="clear" w:color="auto" w:fill="FFFFFF"/>
        <w:spacing w:after="0" w:line="240" w:lineRule="auto"/>
        <w:ind w:firstLine="720"/>
        <w:jc w:val="both"/>
        <w:rPr>
          <w:rFonts w:ascii="Times New Roman" w:eastAsia="Times New Roman" w:hAnsi="Times New Roman" w:cs="Times New Roman"/>
          <w:snapToGrid w:val="0"/>
          <w:sz w:val="28"/>
          <w:szCs w:val="24"/>
          <w:lang w:bidi="en-US"/>
        </w:rPr>
      </w:pPr>
    </w:p>
    <w:p w:rsidR="00947DD0" w:rsidRPr="00947DD0" w:rsidRDefault="00947DD0" w:rsidP="00947DD0">
      <w:pPr>
        <w:spacing w:after="0" w:line="240" w:lineRule="auto"/>
        <w:jc w:val="right"/>
        <w:rPr>
          <w:rFonts w:ascii="Times New Roman" w:eastAsia="Times New Roman" w:hAnsi="Times New Roman" w:cs="Times New Roman"/>
          <w:snapToGrid w:val="0"/>
          <w:sz w:val="28"/>
          <w:szCs w:val="24"/>
          <w:lang w:bidi="en-US"/>
        </w:rPr>
      </w:pPr>
      <w:r w:rsidRPr="00947DD0">
        <w:rPr>
          <w:rFonts w:ascii="Times New Roman" w:eastAsia="Times New Roman" w:hAnsi="Times New Roman" w:cs="Times New Roman"/>
          <w:snapToGrid w:val="0"/>
          <w:sz w:val="28"/>
          <w:szCs w:val="24"/>
          <w:lang w:bidi="en-US"/>
        </w:rPr>
        <w:t>С. ХОДЖАНОВ</w:t>
      </w:r>
    </w:p>
    <w:p w:rsidR="00947DD0" w:rsidRPr="00947DD0" w:rsidRDefault="00947DD0" w:rsidP="00947DD0">
      <w:pPr>
        <w:spacing w:after="0" w:line="240" w:lineRule="auto"/>
        <w:jc w:val="right"/>
        <w:rPr>
          <w:rFonts w:ascii="Times New Roman" w:eastAsia="Times New Roman" w:hAnsi="Times New Roman" w:cs="Times New Roman"/>
          <w:b/>
          <w:snapToGrid w:val="0"/>
          <w:sz w:val="28"/>
          <w:szCs w:val="24"/>
          <w:lang w:bidi="en-US"/>
        </w:rPr>
      </w:pPr>
    </w:p>
    <w:p w:rsidR="00947DD0" w:rsidRPr="00947DD0" w:rsidRDefault="00947DD0" w:rsidP="00947DD0">
      <w:pPr>
        <w:spacing w:after="0" w:line="240" w:lineRule="auto"/>
        <w:jc w:val="both"/>
        <w:rPr>
          <w:rFonts w:ascii="Times New Roman" w:eastAsia="Times New Roman" w:hAnsi="Times New Roman" w:cs="Times New Roman"/>
          <w:snapToGrid w:val="0"/>
          <w:sz w:val="24"/>
          <w:szCs w:val="24"/>
          <w:lang w:bidi="en-US"/>
        </w:rPr>
      </w:pPr>
      <w:r w:rsidRPr="00947DD0">
        <w:rPr>
          <w:rFonts w:ascii="Times New Roman" w:eastAsia="Times New Roman" w:hAnsi="Times New Roman" w:cs="Times New Roman"/>
          <w:i/>
          <w:snapToGrid w:val="0"/>
          <w:sz w:val="24"/>
          <w:szCs w:val="24"/>
          <w:lang w:bidi="en-US"/>
        </w:rPr>
        <w:t>АПРК.</w:t>
      </w:r>
      <w:r w:rsidRPr="00947DD0">
        <w:rPr>
          <w:rFonts w:ascii="Times New Roman" w:eastAsia="Times New Roman" w:hAnsi="Times New Roman" w:cs="Times New Roman"/>
          <w:b/>
          <w:i/>
          <w:snapToGrid w:val="0"/>
          <w:sz w:val="24"/>
          <w:szCs w:val="24"/>
          <w:lang w:bidi="en-US"/>
        </w:rPr>
        <w:t xml:space="preserve"> </w:t>
      </w:r>
      <w:r w:rsidRPr="00947DD0">
        <w:rPr>
          <w:rFonts w:ascii="Times New Roman" w:eastAsia="Times New Roman" w:hAnsi="Times New Roman" w:cs="Times New Roman"/>
          <w:i/>
          <w:snapToGrid w:val="0"/>
          <w:sz w:val="24"/>
          <w:szCs w:val="24"/>
          <w:lang w:bidi="en-US"/>
        </w:rPr>
        <w:t xml:space="preserve">Ф. 141. Оп. 1. Д. </w:t>
      </w:r>
      <w:smartTag w:uri="urn:schemas-microsoft-com:office:smarttags" w:element="metricconverter">
        <w:smartTagPr>
          <w:attr w:name="ProductID" w:val="1129. Л"/>
        </w:smartTagPr>
        <w:r w:rsidRPr="00947DD0">
          <w:rPr>
            <w:rFonts w:ascii="Times New Roman" w:eastAsia="Times New Roman" w:hAnsi="Times New Roman" w:cs="Times New Roman"/>
            <w:i/>
            <w:snapToGrid w:val="0"/>
            <w:sz w:val="24"/>
            <w:szCs w:val="24"/>
            <w:lang w:bidi="en-US"/>
          </w:rPr>
          <w:t>1129. Л</w:t>
        </w:r>
      </w:smartTag>
      <w:r w:rsidRPr="00947DD0">
        <w:rPr>
          <w:rFonts w:ascii="Times New Roman" w:eastAsia="Times New Roman" w:hAnsi="Times New Roman" w:cs="Times New Roman"/>
          <w:i/>
          <w:snapToGrid w:val="0"/>
          <w:sz w:val="24"/>
          <w:szCs w:val="24"/>
          <w:lang w:bidi="en-US"/>
        </w:rPr>
        <w:t xml:space="preserve">. 77-89. </w:t>
      </w:r>
      <w:r w:rsidRPr="00947DD0">
        <w:rPr>
          <w:rFonts w:ascii="Times New Roman" w:eastAsia="Times New Roman" w:hAnsi="Times New Roman" w:cs="Times New Roman"/>
          <w:i/>
          <w:sz w:val="24"/>
          <w:szCs w:val="24"/>
          <w:lang w:bidi="en-US"/>
        </w:rPr>
        <w:t>Подлинник</w:t>
      </w:r>
      <w:r w:rsidRPr="00947DD0">
        <w:rPr>
          <w:rFonts w:ascii="Times New Roman" w:eastAsia="Times New Roman" w:hAnsi="Times New Roman" w:cs="Times New Roman"/>
          <w:i/>
          <w:snapToGrid w:val="0"/>
          <w:sz w:val="24"/>
          <w:szCs w:val="24"/>
          <w:lang w:bidi="en-US"/>
        </w:rPr>
        <w:t xml:space="preserve">; </w:t>
      </w:r>
      <w:r w:rsidRPr="00947DD0">
        <w:rPr>
          <w:rFonts w:ascii="Times New Roman" w:eastAsia="Times New Roman" w:hAnsi="Times New Roman" w:cs="Times New Roman"/>
          <w:i/>
          <w:sz w:val="24"/>
          <w:szCs w:val="24"/>
          <w:lang w:bidi="en-US"/>
        </w:rPr>
        <w:t>Алаш қозғалысы. Құжаттар мен материалдар жинағы. - Сәуір 1920 – 1928 жж. Движение Алаш. Апрель 1920-1928 гг. Алматы: «Ел-шежіре», 2007. Т. 3. Кн.1. – 304 с. –</w:t>
      </w:r>
      <w:r w:rsidRPr="00947DD0">
        <w:rPr>
          <w:rFonts w:ascii="Times New Roman" w:eastAsia="Times New Roman" w:hAnsi="Times New Roman" w:cs="Times New Roman"/>
          <w:i/>
          <w:snapToGrid w:val="0"/>
          <w:sz w:val="24"/>
          <w:szCs w:val="24"/>
          <w:lang w:bidi="en-US"/>
        </w:rPr>
        <w:t>С.244-254.</w:t>
      </w:r>
    </w:p>
    <w:p w:rsidR="00947DD0" w:rsidRPr="00947DD0" w:rsidRDefault="00947DD0" w:rsidP="00947DD0">
      <w:pPr>
        <w:spacing w:after="0" w:line="240" w:lineRule="auto"/>
        <w:ind w:firstLine="540"/>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708"/>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0"/>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lastRenderedPageBreak/>
        <w:t>№35  ИСТОРИЯ ГРУППИРОВОК ТУРКЕСТАНСКОЙ ЧАСТИ КАЗАКСТАНА</w:t>
      </w:r>
    </w:p>
    <w:p w:rsidR="00947DD0" w:rsidRPr="00947DD0" w:rsidRDefault="00947DD0" w:rsidP="00947DD0">
      <w:pPr>
        <w:spacing w:after="0" w:line="240" w:lineRule="auto"/>
        <w:jc w:val="center"/>
        <w:rPr>
          <w:rFonts w:ascii="Times New Roman" w:eastAsia="Times New Roman" w:hAnsi="Times New Roman" w:cs="Times New Roman"/>
          <w:sz w:val="28"/>
          <w:szCs w:val="28"/>
          <w:lang w:bidi="en-US"/>
        </w:rPr>
      </w:pPr>
    </w:p>
    <w:p w:rsidR="00947DD0" w:rsidRPr="00947DD0" w:rsidRDefault="00947DD0" w:rsidP="00947DD0">
      <w:pPr>
        <w:spacing w:after="0" w:line="240" w:lineRule="auto"/>
        <w:rPr>
          <w:rFonts w:ascii="Times New Roman" w:eastAsia="Times New Roman" w:hAnsi="Times New Roman" w:cs="Times New Roman"/>
          <w:i/>
          <w:sz w:val="28"/>
          <w:szCs w:val="28"/>
          <w:lang w:bidi="en-US"/>
        </w:rPr>
      </w:pPr>
      <w:r w:rsidRPr="00947DD0">
        <w:rPr>
          <w:rFonts w:ascii="Times New Roman" w:eastAsia="Times New Roman" w:hAnsi="Times New Roman" w:cs="Times New Roman"/>
          <w:i/>
          <w:sz w:val="28"/>
          <w:szCs w:val="28"/>
          <w:lang w:bidi="en-US"/>
        </w:rPr>
        <w:t xml:space="preserve">27 марта </w:t>
      </w:r>
      <w:smartTag w:uri="urn:schemas-microsoft-com:office:smarttags" w:element="metricconverter">
        <w:smartTagPr>
          <w:attr w:name="ProductID" w:val="1927 г"/>
        </w:smartTagPr>
        <w:r w:rsidRPr="00947DD0">
          <w:rPr>
            <w:rFonts w:ascii="Times New Roman" w:eastAsia="Times New Roman" w:hAnsi="Times New Roman" w:cs="Times New Roman"/>
            <w:i/>
            <w:sz w:val="28"/>
            <w:szCs w:val="28"/>
            <w:lang w:bidi="en-US"/>
          </w:rPr>
          <w:t>1927 г</w:t>
        </w:r>
      </w:smartTag>
      <w:r w:rsidRPr="00947DD0">
        <w:rPr>
          <w:rFonts w:ascii="Times New Roman" w:eastAsia="Times New Roman" w:hAnsi="Times New Roman" w:cs="Times New Roman"/>
          <w:i/>
          <w:sz w:val="28"/>
          <w:szCs w:val="28"/>
          <w:lang w:bidi="en-US"/>
        </w:rPr>
        <w:t>.</w:t>
      </w:r>
    </w:p>
    <w:p w:rsidR="00947DD0" w:rsidRPr="00947DD0" w:rsidRDefault="00947DD0" w:rsidP="00947DD0">
      <w:pPr>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Туркестанской части Казакстана Советская власть распространилась почти с момента Октябрьской революции сперва в городах, потом в аулах и деревнях. Главным организующим и руководящим центром являлся, главным образом, г. Ташкент во главе с рабочими Ташкентской и Ср.-Азиатской жел. дороги. К моменту Октября в Туркестане большевистская организация была не так сильна, тогда как другие партии, главным образом, левые эс-эры имели довольно большое количество членов в среде городской мелкой буржуазии, в среде учительств, выходцев из самих Туркестанских Переселенческих крестьян, через которых имели влияние в деревнях, и, наконец, в среде рабочих, являющихся в большинстве случаев мелкими собственниками. Благодаря этому обстоятельству большевики сразу не могли захватить власть или составить большинство, хотя влияние его на массы было сильное, и потому Сов. власть в Туркестане была организована болезненных паритетных началах. Являясь одинаково имеющим права партиями, как большевики, так и эс-эры свободно вербовали себе сторонников, мало обращая внимание качество, увлекаясь только количеством. Вышеуказанная правительственная партия свое влияние на аул распространяла на указанных началах. Кроме того, на место ликвидации партии эс-эров, в Туркестане произошла не ликвидация, а братание двух партии и эс-эры полным своим составом слились с партией большевиков. Эти обстоятельства и объясняют засоренность Компартии иногда недостойными элементами. Носителями идеи большевиков в аул являлось учащиеся г. Ташкента из казаков. В момент Октябрьской революции у них, совместно с казакской интеллигенцией, составлявщей ядро газеты «Брлик-Туы», происходило собрание и по разному вопросу – о присоединении казакских учащихся и казакской интеллигенции к Советской власти, они разделились на две части. Одна часть во главе с Ходжановым и Асфендияровым отказались присоединится к Советской власти, мотивируя не устойчивостью Соввласти и непрвильностью дел большевиков. К этому моменту относятся знаменитые статьи, редактируемой т. Ходжановым газеты «Брлык-Туы», «Кан-сасыды» (кровью пахнет) и «Ленин шпион немцев». Другая часть, главным образом учащиеся, в числе которых и т. Рыскулов решили присоединиться и пошли вместе с Советской властью и большевистской партией. На этом собрании дело дошло до оружия и счастливый случай спасает т. Ходжанова от пуль одного из участников собрания. Таким образом, часть противников Соввласти способствует организации знаменитой Кокандской Автономии во главе с Чокаевым. В скором времени Кокандская Автономия ликвидируется, часть участников бежит к Алаш-Орде, часть скрывается в Туркестане и постепенно легализуется. В интеллигентных казакских силах Советская власть нуждалась. Несмотря на ряд призывов Власти легализованная часть автономистов не шли на работу и выжидала момента, и упорство их </w:t>
      </w:r>
      <w:r w:rsidRPr="00947DD0">
        <w:rPr>
          <w:rFonts w:ascii="Times New Roman" w:eastAsia="Times New Roman" w:hAnsi="Times New Roman" w:cs="Times New Roman"/>
          <w:sz w:val="28"/>
          <w:szCs w:val="28"/>
          <w:lang w:bidi="en-US"/>
        </w:rPr>
        <w:lastRenderedPageBreak/>
        <w:t xml:space="preserve">сломилось только после соединение Туркестане с Центром и после ликвидации Оренбургской пробки. Сначала сами в партии не шли, сделались чиновниками, но одновременно теми или иными путями вводили своих людей, не замеченных во время автономии. Бывшие автономисты, находясь в легальном положении, вели борьбу главным образом казакскими большевиками, видя в них «изменников отечеству», но эта борьба не увенчалось успехом, после чего начинают менять тактику, что выражается формальном отказе от своей линии, желании совместно работать с Соввластью. Стучатся в партии и вступают в партию. Находясь в партии продолжают борьбу, приписывая злоупотребления отдельных мощенников на местах, руководителям в Ташкенте как сторонников их, в то время как последние возможно не знает и не видали этих, приписываемых им людей. К этому времени созревается борьба между Турккомиссией и тогдашними ответработниками из туземцев на почве переоценки национальных моментов и ряд других вопросов и этим случаем бывшие автономисты решаются воспользоватся, и для чего было необходимо, хотя бы временно и на словах сделаться левым и стать на место их. Ошибка т. Рыскулова и других в тот момент заключается в том, что они переоценивают национальные моменты и «особенности» Туркестана в своих требованиях по тогдашнему моменту Советской власти переходят грани. Несмотря на то, что национальное требование т. Рыскулова, высказанное им на Съезде народов Востока (см. материал Съезда) в основном не противоречит решению партии по национальному вопросу ХІІ съезда и ІV Совещание националов. Воспользовавшись уходом тов. Рыскулова и др. эти товарищи захватывают власть и выгоняют всех своих противников, называя их рыскуловцами, тогда как они рыскуловцами не являлись. Доказывая на словах свою левизну, а иногда для приличия по немножку, отдельными своими действиями, под шумок, проводят свою линию. Это доказывается тем, что собирает вокруг себя своих собратьев по автономии (Ходжиков) и беглецов из Алаш-Орды (Дулатов, Испулов, Балганбаев и др.). Все эти люди занимают нацответственнейшие посты. Например Дулатов редактирует газету «Акжол», страницы которой всегда заполнялись антисоветскими статьями («Жилкоши), «Поезд»), Испулов – главным уполномоченным советской земреформы, а Ходжиков особо уполномоченным по земреформе в Джетысу. Классовый недостаток земреформы можно объяснить тем, что его проводили не советские элементы. Разношерстность в классовом отношении первого Всетуркестанского Казакского Съезда, главным которого был мнимый батрак Худайкулов, ныне осужденный, говорит за это... Мало этого, что тов. Ходжанов протаскивает своих автономистов в партию, например Ходжиков, одно время с 1921 по </w:t>
      </w:r>
      <w:smartTag w:uri="urn:schemas-microsoft-com:office:smarttags" w:element="metricconverter">
        <w:smartTagPr>
          <w:attr w:name="ProductID" w:val="22 г"/>
        </w:smartTagPr>
        <w:r w:rsidRPr="00947DD0">
          <w:rPr>
            <w:rFonts w:ascii="Times New Roman" w:eastAsia="Times New Roman" w:hAnsi="Times New Roman" w:cs="Times New Roman"/>
            <w:sz w:val="28"/>
            <w:szCs w:val="28"/>
            <w:lang w:bidi="en-US"/>
          </w:rPr>
          <w:t>22 г</w:t>
        </w:r>
      </w:smartTag>
      <w:r w:rsidRPr="00947DD0">
        <w:rPr>
          <w:rFonts w:ascii="Times New Roman" w:eastAsia="Times New Roman" w:hAnsi="Times New Roman" w:cs="Times New Roman"/>
          <w:sz w:val="28"/>
          <w:szCs w:val="28"/>
          <w:lang w:bidi="en-US"/>
        </w:rPr>
        <w:t xml:space="preserve">. состоял в партии, а потом сам ушел.Приведением вышеуказанных обстоятельств я хочу сказать, что платформа тов. Ходжанова была, но она была не советская, и не партийная. Тактика его заключалось в том, что он всегда переоценивал силу личности, не верил в силу организации, в особенности казакской. Своих противников из старой школы называл старыми переводчиками, а новых советско-партийных работников из новой школы называл новыми </w:t>
      </w:r>
      <w:r w:rsidRPr="00947DD0">
        <w:rPr>
          <w:rFonts w:ascii="Times New Roman" w:eastAsia="Times New Roman" w:hAnsi="Times New Roman" w:cs="Times New Roman"/>
          <w:sz w:val="28"/>
          <w:szCs w:val="28"/>
          <w:lang w:bidi="en-US"/>
        </w:rPr>
        <w:lastRenderedPageBreak/>
        <w:t>переводчиками. Различие в мировоззрении их им не замечалось и не учитывалось им влияние партии и Соввласти. Несмотря на то, что он сам в составе своей группы массу настоящих переводчиков с большим царским стажем, он не переставал афишировать руганью переводчиков.Переходя к так называемой группе Рыскулова нужно сказать, что такой группы раньше не было, и она была создана не Рыскуловым, а самим Ходжановым, который называя своих противников рыскуловцами и оформил из них группу. Фактической такой группы не было и она не могла существовать как группа при господстве Ходжанова, постоянно терроризировавшего всех своих противников. Правда, были отдельные работники, разделявшие мнение Рыскулова, но они были отдельными людми, несогласованные с действиями и политикой Ходжанова. Обиженные Ходжановым отдельные товарищи искали защиту у Рыскулова и тем самым они приписывали себя к Рыскулову.Первая ошибка тов. Рыскулова заключалась в том, что он в первый момент переоценивал национальные моменты и тем самым выходил из рамок партии. Вторая ошибка его заключалась в том, что он думал помирить противоречии между Ходжановым или им самим, или другими и этим объеденить всех казработников под одну линию, возможно в партийную. Но ошибка его здесь была в том, что он упускал идейные моменты, которые не дали бы осуществить его желание. Этот момент относится к его деятельности в 1923-1924 гг. В его деятельности того момента ярко выраженной линии не было, правильной его линию можно признать с того момента когда он решительно, после 12-го Всетуркестанского Съезда Советов отказывается от своих ошибок и отказывается от так называемой его группы и переходит на линию партии. В тактике тов. Рыскулова было резкое отличие от тов. Ходжанова. Если тов. Ходжанов хотел все сделать сверху, путем диктатуры, то он, т. Рыскулов, больше верил в силу масс и свою линию проводил через них.</w:t>
      </w:r>
    </w:p>
    <w:p w:rsidR="00947DD0" w:rsidRPr="00947DD0" w:rsidRDefault="00947DD0" w:rsidP="00947DD0">
      <w:pPr>
        <w:spacing w:after="0" w:line="240" w:lineRule="auto"/>
        <w:ind w:firstLine="708"/>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Резюмируя вышеизложенное могу сказать, что между Рыскуловым и Ходжановым и идейное и тактическое разногласие было, заключавшиеся у т. Ходжанова сперва в неверии в возможность сушествования Советской власти, потом, когда стала не только сушествовать, а укрепляться и расти, в защите интересов тех, кого он защищал раньше, чего у тов. Рыскулова нет.</w:t>
      </w:r>
    </w:p>
    <w:p w:rsidR="00947DD0" w:rsidRPr="00947DD0" w:rsidRDefault="00947DD0" w:rsidP="00947DD0">
      <w:pPr>
        <w:spacing w:after="0" w:line="240" w:lineRule="auto"/>
        <w:ind w:firstLine="708"/>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Сарымулдаев</w:t>
      </w: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val="kk-KZ" w:bidi="en-US"/>
        </w:rPr>
        <w:t xml:space="preserve">(38) </w:t>
      </w:r>
      <w:r w:rsidRPr="00947DD0">
        <w:rPr>
          <w:rFonts w:ascii="Times New Roman" w:eastAsia="Times New Roman" w:hAnsi="Times New Roman" w:cs="Times New Roman"/>
          <w:b/>
          <w:sz w:val="28"/>
          <w:szCs w:val="28"/>
          <w:lang w:bidi="en-US"/>
        </w:rPr>
        <w:t>ДЕЛО ПО ОБВИНЕНИЮ ЛЕКЕРОВА АЗИМБАЯ (ДЕЛО РЫСКУЛОВА Т.)</w:t>
      </w: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3"/>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(Начато: 20 июля 1937г.</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 xml:space="preserve">        стр.51-82.</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bookmarkStart w:id="1" w:name="bookmark2"/>
      <w:r w:rsidRPr="00947DD0">
        <w:rPr>
          <w:rFonts w:ascii="Times New Roman" w:eastAsia="Times New Roman" w:hAnsi="Times New Roman" w:cs="Times New Roman"/>
          <w:sz w:val="28"/>
          <w:szCs w:val="28"/>
          <w:lang w:bidi="en-US"/>
        </w:rPr>
        <w:t>окончено: 19 ноября 1937г.)</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 xml:space="preserve">  Пр. допроса Рыскулова Турара Рыскуловича</w:t>
      </w:r>
      <w:bookmarkEnd w:id="1"/>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bookmarkStart w:id="2" w:name="bookmark3"/>
      <w:r w:rsidRPr="00947DD0">
        <w:rPr>
          <w:rFonts w:ascii="Times New Roman" w:eastAsia="Times New Roman" w:hAnsi="Times New Roman" w:cs="Times New Roman"/>
          <w:sz w:val="28"/>
          <w:szCs w:val="28"/>
          <w:lang w:bidi="en-US"/>
        </w:rPr>
        <w:t>№ 05060.</w:t>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r>
      <w:r w:rsidRPr="00947DD0">
        <w:rPr>
          <w:rFonts w:ascii="Times New Roman" w:eastAsia="Times New Roman" w:hAnsi="Times New Roman" w:cs="Times New Roman"/>
          <w:sz w:val="28"/>
          <w:szCs w:val="28"/>
          <w:lang w:bidi="en-US"/>
        </w:rPr>
        <w:tab/>
        <w:t>от 3 июля 1937 года</w:t>
      </w:r>
      <w:bookmarkEnd w:id="2"/>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bookmarkStart w:id="3" w:name="bookmark4"/>
      <w:r w:rsidRPr="00947DD0">
        <w:rPr>
          <w:rFonts w:ascii="Times New Roman" w:eastAsia="Times New Roman" w:hAnsi="Times New Roman" w:cs="Times New Roman"/>
          <w:b/>
          <w:sz w:val="28"/>
          <w:szCs w:val="28"/>
          <w:lang w:bidi="en-US"/>
        </w:rPr>
        <w:t>Рыскулов Турар Рыскулович, 1884 года рождения, казах, урож. Алма-атинской области, Казахской ССР, бывш. член ВКП (б) с 1917 года, до ареста работал заместителем</w:t>
      </w:r>
      <w:bookmarkEnd w:id="3"/>
      <w:r w:rsidRPr="00947DD0">
        <w:rPr>
          <w:rFonts w:ascii="Times New Roman" w:eastAsia="Times New Roman" w:hAnsi="Times New Roman" w:cs="Times New Roman"/>
          <w:b/>
          <w:sz w:val="28"/>
          <w:szCs w:val="28"/>
          <w:lang w:bidi="en-US"/>
        </w:rPr>
        <w:t xml:space="preserve"> </w:t>
      </w:r>
      <w:bookmarkStart w:id="4" w:name="bookmark5"/>
      <w:r w:rsidRPr="00947DD0">
        <w:rPr>
          <w:rFonts w:ascii="Times New Roman" w:eastAsia="Times New Roman" w:hAnsi="Times New Roman" w:cs="Times New Roman"/>
          <w:b/>
          <w:sz w:val="28"/>
          <w:szCs w:val="28"/>
          <w:lang w:bidi="en-US"/>
        </w:rPr>
        <w:t>Председателя СНК СССР.</w:t>
      </w:r>
      <w:bookmarkEnd w:id="4"/>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bookmarkStart w:id="5" w:name="bookmark6"/>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Вы привлекаетесь к ответственности как один из руководителей пантюркистской Контрреволюционной организации, действовавшей в блоке с центром правых против Советской власти.</w:t>
      </w:r>
      <w:bookmarkEnd w:id="5"/>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bookmarkStart w:id="6" w:name="bookmark7"/>
      <w:r w:rsidRPr="00947DD0">
        <w:rPr>
          <w:rFonts w:ascii="Times New Roman" w:eastAsia="Times New Roman" w:hAnsi="Times New Roman" w:cs="Times New Roman"/>
          <w:b/>
          <w:sz w:val="28"/>
          <w:szCs w:val="28"/>
          <w:lang w:bidi="en-US"/>
        </w:rPr>
        <w:t>Намерены ли Вы дать откровенные показания о всей проводившейся Вами нелегальной контрреволюционной деятельности.</w:t>
      </w:r>
      <w:bookmarkEnd w:id="6"/>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Да, не намереваясь скрывать преступления, совершенные лично мною и другими своими соучастниками по контрреволюционной пантюркистской организации, действовавшей в блоке с центром правых, я хочу дать показания о всем объеме деятельности нашей организации, составе нашего центра, филиалах организации, созданных в Средне-Азиатских республиках Союза ССР, руководителях местных организаций.Я хочу дать также откровенные показания о блоке, заключенном между центром пантюркистской организации и правыми: Я расскажу также о террористической, диверсионно-повстанческой деятельности панктюркистов, которую мы развили по прямым директивам, центра правых, персонально Рыкова А.И.Сознавая всю тяжесть совершенного мною преступления, тем не менее, должен заявить, что пришел к выводу, что я должен разоружиться до конца и разоружить всю право-пантюркистскую организацию. Почему я пришел к такому выводу?Мы, руководители пантюркистской организации считали, что наша пантюркистская организация явится началом широкой тюркской народной партии. На самом деле, как это для меня сейчас совершенно ясно, она никогда не отражала интересов народа и тюркско-татарские массы, своей партией ее не признавали и признавать не будут.</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Наша организация, добиваясь капиталистической реставрации, готовила тюркско-татарским народам закабаление, нищету и кровавую расправу.Я должен признать, что Советская власть, против которой мы боролись, дала тюркско-татарским народам свободную и счастливую жизнь, на которую мы покушались.Мы формулировали идеи нашей нелегальной организации, как стремление ксозданию независимого тюркско-татарского государства. Фактически дело обстоит</w:t>
      </w:r>
      <w:r w:rsidR="00BE296C">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bidi="en-US"/>
        </w:rPr>
        <w:t>иначе, свободно живущие тюркско-татарские народы на территории СССР, мы хотели отдать во власть Японо-Германского фашизма.Да, я должен признать себя виновным в том, что, являясь изменником Родины, я на протяжении ряда лет вел контрреволюционную работу.</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Переходите к существу. Расскажите подробно, когда и при каких обстоятельствах Вы примкнули к панктюркистскому движению?</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Мое сближение с панктюркистами относится к начальному периоду моего пребывания в центре Средней Азии Ташкенте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к концу 1918 года. В 1919-1920 гг. у меня сложились близкие отношения с известным узбекским националистом Мунавар Кары, впоследствии вовлекшим меня в созданную им пантюркистскую организацию "Иттихад-Ва-Таракки" и в числе других я введен был в состав ЦК этой организации. В состав ЦК, "Иттихад-Ва-Таракки" входил также Файзулла Ходжаев.Еще активнее я был вовлечен в деятельность панктюркистов в к 1920-1921 гг., т.е. после моего ухода с поста Председателя </w:t>
      </w:r>
      <w:r w:rsidRPr="00947DD0">
        <w:rPr>
          <w:rFonts w:ascii="Times New Roman" w:eastAsia="Times New Roman" w:hAnsi="Times New Roman" w:cs="Times New Roman"/>
          <w:sz w:val="28"/>
          <w:szCs w:val="28"/>
          <w:lang w:bidi="en-US"/>
        </w:rPr>
        <w:lastRenderedPageBreak/>
        <w:t>Туркестанского ЦИК-а перехода на работу в Москву в Народный Комиссариат Национальностей.Прибыв из Москвы в Ташкент за семьей, я встретился с Мунавар-Кары, Низамеддин Ходжаевым и Турсун Ходжаевым Сагдуллай. Последние меня пригласили в дом Турсун Хаджаева на нелегальное совещание и там, в процессе обмена мнений, мы выработали форму связи между собой.Дело в том, что Мунавр</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Кары, Низаметдин Ходжаев, Турсун Ходжаев в то время уже состояли членами ВКЛ(б) и занимали руководящие посты в Туркестанской республике.Одновременно они являлись основателями нелегальной организации "Иттихад-Ва-Таракки". Поэтому нам следовало договориться о новых формах связи и новых формах нашей тактики.Содержание разговоров всех нас в квартире Турсун Ходжаева сводилось к тому, что мы верили в победу большевизма, что возможную победу большевизма мы рассматривали как наступление колониальной кабалы над тюркско-татарскими народами. Мы считали, что тюркско-татарские народы обретут свободу только в независимой, созданной по буржуазному национальному принципу республики.Очередные задачи организации – "Иттихад-Ва-Таракки" мы свели к необходимости добиться во, чтобы то не стало единства действий тюркско-татарских народов, создания мощной вооруженной силы в лице басмаческого движения для организации свержения Советской власти и установления буржуазного порядка во главе с антисоветским правительством.На этом же совещании я был информирован, что комитеты организации "Иттихад-Ва-Таракки" созданы почти во всех областях Туркестанского края, что установлена связь с басмаческим движением.К тому времени, мои личные настроения стали еще более резко антисоветскими. Тогдашняя политическая ситуация в стране в моем представлении не предвещала успехов для Советской власти.Когда я лично анализировал положение внутри страны фронтовую обстановку, соотношение сил, с которыми Советская власть боролась, то приходил к выводу,</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что свержение Советской власти абсолютно неизбежно. Отсюда я считаю положение советской власти непрочным и безвыходным, я сам начал искать другие силы, которые могли бы, заменить Советы другой властью.</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данном случае, я считаю вполне приемлемым то, что мне было предложено на совещании у Турсун Хаджаева. Признавая организацию "Иттихад-Ва-Таракки" вполне жизненной, я изъявил желание участвовать в ее деятельности, направленной к свержению Советской власти в Туркестанском крае.Здесь же на совещании у Турсун Хаджаева я был информирован, что членом ЦК "Иттихад-Ва-Таракки" является известный башкирский националист Захи Валидов.Турсун Хаджаев мне сказал, что Валидов придает большое значение моему участию в данной организации, и хотел бы лично со мной переговорить и что для этого мне следовало бы поехать к нему в Бухару, где он в то время формировал басмаческие кадры.Будучи ограничен временем, я не мог поехать в Бухару для встречи с Валидовым.Турсун Ходжаеву я велел снестись с Валидовым и передать о моем согласии активно продолжать участвовать в деятельности "Иттихад-Ва-Таракки".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lang w:bidi="en-US"/>
        </w:rPr>
        <w:lastRenderedPageBreak/>
        <w:t xml:space="preserve">В.: </w:t>
      </w:r>
      <w:r w:rsidRPr="00947DD0">
        <w:rPr>
          <w:rFonts w:ascii="Times New Roman" w:eastAsia="Times New Roman" w:hAnsi="Times New Roman" w:cs="Times New Roman"/>
          <w:b/>
          <w:sz w:val="28"/>
          <w:szCs w:val="28"/>
          <w:u w:val="single"/>
          <w:lang w:bidi="en-US"/>
        </w:rPr>
        <w:t>Расскажите коротко, в чем заключалась контрреволюционная деятельность "Иттихад-Ва-Таракки" на этом этапе?</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К участию в нелегальной деятельности "Иттихад-Ва-Таракки" привлечена была значительная часть национальных работников туркестанской Советской республики.Антисоветская деятельность организации заключалась в следующем: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Во всех областях Туркестанской республики, как я показывал, созданы были комитеты нелегальной организации. Была установлена связь с главарями басмаческих шаек, укреплялось басмаческое движение за счет специально организованного нами ухода к басмачам ряда видных членов нашей организации. В целях поднятия морального и политического авторитета басмачества усиленно пропагандировались на территории Средней Азии идеи Пантюркизма. Мы развернули активную работу по укреплению авторитета и экономических позиций узбекской торговой буржуазии, баев, полуфеодалов и манапов. Мы командировали людей в южную и Западную провинции "Синь-Цзяна", для установления связи с английской миссией и японской агентурой. Мы наладили связи с немецкими офицерами из военнопленных, с турецкими офицерами ...нверовской ориентации и сторонниками Кемаль-Паши. (стр.55) "Иттихад-Ва-Таракки", ставя своей задачей, создание единого Тюркско-татарского независимого от Советской власти государства, связывались с видными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националистами Башкирии и Татарии, тюркским населением Кавказа, с представителями Ирана и Афганистана, имея ввиду создать единый фронт всех восточных национально-буржуазных сил против Советской власти.Создавая предпосылки для ликвидации Советской власти Туркестанском крае "Иттихад-Ва-Таракки" ставил этот вопрос в зависимость от общего поражения Советской власти на центральных фронтах. Уже к тому времени, несмотря на наличие большого английского влияния в Средней Азии, сильно развиты были японские настроения среди узбекских националистов.Среди членов ЦК "Ит</w:t>
      </w:r>
      <w:r w:rsidRPr="00947DD0">
        <w:rPr>
          <w:rFonts w:ascii="Times New Roman" w:eastAsia="Times New Roman" w:hAnsi="Times New Roman" w:cs="Times New Roman"/>
          <w:sz w:val="28"/>
          <w:szCs w:val="28"/>
          <w:lang w:val="kk-KZ" w:bidi="en-US"/>
        </w:rPr>
        <w:t>т</w:t>
      </w:r>
      <w:r w:rsidRPr="00947DD0">
        <w:rPr>
          <w:rFonts w:ascii="Times New Roman" w:eastAsia="Times New Roman" w:hAnsi="Times New Roman" w:cs="Times New Roman"/>
          <w:sz w:val="28"/>
          <w:szCs w:val="28"/>
          <w:lang w:bidi="en-US"/>
        </w:rPr>
        <w:t>ахад-Ва-Таракки" были разговоры, что тюркско-татарское государство будет создано под протекторатом Японии. В тот период был также решен и осуществлен нами вопрос об уходе Энвер Паши и Захи Валидова к басмачам. По этому поводу состоялось специальное решение ЦК "Иттихад-Ва-Таракки" предложил мне выдвинуть в Москве идею создания мусульманской компартии. Я эту установку в Москве горячо отстаивал. Если бы не удалось осуществить немедленное вооруженное свержение Советской власти, то Мусульманская "Компартия" должна была нам помочь освободиться такими методами от руководства ЦК ВКП(б).Однако, успех Советской власти на центральных фронтах укрепление Туркестанского фронта регулярными частями РККП присланными из центра, разгром Эмирата и басмаческого движения нанести тогда удар панктюркисткой организации и планы свержения Советской власти рухнули.Этим в общих чертах исчерпывается деятельность нелегальной организации "Иттихад-Ва-Таракки" в период 1919-1923 годах.</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lastRenderedPageBreak/>
        <w:t>В: Ваши показания о том, что Вы. якобы отказались от конкретной встречи с Валидовым. являются сомнительными?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u w:val="single"/>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Подтверждаю, что действительно моя встреча с Захи Валидовым непосредственны руководителем басмаческого движения против Советской власти состоялась в 1922 году в Ташкенте, когда он находился на нелегальном положении. Я в то время вернулся из Москвы на работу в Ташкент, </w:t>
      </w:r>
      <w:r w:rsidRPr="00947DD0">
        <w:rPr>
          <w:rFonts w:ascii="Times New Roman" w:eastAsia="Times New Roman" w:hAnsi="Times New Roman" w:cs="Times New Roman"/>
          <w:sz w:val="28"/>
          <w:szCs w:val="28"/>
          <w:u w:val="single"/>
          <w:lang w:bidi="en-US"/>
        </w:rPr>
        <w:t>где был избран Председателем Совета народных комиссаров Туркестанской Республики.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u w:val="single"/>
          <w:lang w:bidi="en-US"/>
        </w:rPr>
      </w:pPr>
      <w:r w:rsidRPr="00947DD0">
        <w:rPr>
          <w:rFonts w:ascii="Times New Roman" w:eastAsia="Times New Roman" w:hAnsi="Times New Roman" w:cs="Times New Roman"/>
          <w:sz w:val="28"/>
          <w:szCs w:val="28"/>
          <w:u w:val="single"/>
          <w:lang w:bidi="en-US"/>
        </w:rPr>
        <w:t>В.: Мы еще вернемся к выяснению вашей антисоветской деятельности в период 1919-</w:t>
      </w:r>
      <w:smartTag w:uri="urn:schemas-microsoft-com:office:smarttags" w:element="metricconverter">
        <w:smartTagPr>
          <w:attr w:name="ProductID" w:val="1923 г"/>
        </w:smartTagPr>
        <w:r w:rsidRPr="00947DD0">
          <w:rPr>
            <w:rFonts w:ascii="Times New Roman" w:eastAsia="Times New Roman" w:hAnsi="Times New Roman" w:cs="Times New Roman"/>
            <w:sz w:val="28"/>
            <w:szCs w:val="28"/>
            <w:u w:val="single"/>
            <w:lang w:bidi="en-US"/>
          </w:rPr>
          <w:t>1923 г</w:t>
        </w:r>
      </w:smartTag>
      <w:r w:rsidRPr="00947DD0">
        <w:rPr>
          <w:rFonts w:ascii="Times New Roman" w:eastAsia="Times New Roman" w:hAnsi="Times New Roman" w:cs="Times New Roman"/>
          <w:sz w:val="28"/>
          <w:szCs w:val="28"/>
          <w:u w:val="single"/>
          <w:lang w:bidi="en-US"/>
        </w:rPr>
        <w:t>.г.</w:t>
      </w:r>
      <w:r w:rsidRPr="00947DD0">
        <w:rPr>
          <w:rFonts w:ascii="Times New Roman" w:eastAsia="Times New Roman" w:hAnsi="Times New Roman" w:cs="Times New Roman"/>
          <w:sz w:val="28"/>
          <w:szCs w:val="28"/>
          <w:u w:val="single"/>
          <w:lang w:val="kk-KZ" w:bidi="en-US"/>
        </w:rPr>
        <w:t>,</w:t>
      </w:r>
      <w:r w:rsidRPr="00947DD0">
        <w:rPr>
          <w:rFonts w:ascii="Times New Roman" w:eastAsia="Times New Roman" w:hAnsi="Times New Roman" w:cs="Times New Roman"/>
          <w:sz w:val="28"/>
          <w:szCs w:val="28"/>
          <w:u w:val="single"/>
          <w:lang w:bidi="en-US"/>
        </w:rPr>
        <w:t xml:space="preserve"> а теперь дайте показания о Вашей контрреволюционной подпольной деятельности после разгрома басмаческого движения.</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Переходя к этим своим показаниям, я должен сказать, что хотя ставка на свержение Советской власти в Туркестанском крае, на общее поражение Советов, как известно, была бита, но состав нашей организации почти полностью был сохранен. Остались нетронутыми все лидеры нашей организации, находившиеся вне рядов ВКП(б).В равной степени уцелели те из руководителей организации, которые состояли в рядах ВКП(б) и занимали большие руководящие советские посты. Мы сумели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сохранить свой авторитет и доверие у партии, и существование организации вскрыто не было до последнего времени.Укрепление органов Советской власти в Туркестанской республике побуждало нас к тому, чтобы перестроить работу пантюркистской организации применительно к новой обстановке, отказавшись от методов открытой вооруженной борьбы. Наступила необходимость в свертывании басмаческого движения.Для того чтобы поднять авторитет членов нашей контрреволюционной организации перед компартией и обезопасить себя от возможного разоблачения в участии в басмаческом движении, я, Турсун Ходжаев другие члены пантюркистской организации, как, например, Сергазиев, Ярмухамедов, включились в подавления басмаческого движения.Я должен указать, что если раньше вся работа нашей подпольной организации в основном концентрировалась в Туркестанском крае и здесь был основной плацдарм действий ввиду благоприятствования обстановки для басмаческого движения, то в новой обстановке деятельность нашей подпольной организации широко перенесена в республики: Башкирию, Татарию, Крым и т.д.В Ташкенте подпольная организация "Иттихад-Ва-Таракки" была переименована, ее назвали "Милли иттихад". В Казахстане, под руководством Байтурсунова Ахмета, Дулатова Мирякуба и других существовало широко разветвленное алашордынское подполье. В Крыму действовало подполье "Милли-Фирка", аналогичные пантюркистские организации существовали в Татарии и Башкирии.Перестроившиеся пантюркистские организации в последующий период своей деятельности с 1923 года, ставили следующие задачи: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Захватить влияние в Советском аппарате националистическими байскими элементами;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Способствовать группированию населения по родовому принципу и подчиненности, родовым и буржуазным авторитетам;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Укреплять авторитет баев, полуфеодалов, представителей торговой буржуазии, сохранив за ними возможность, влиять на перевыборных компаний:</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Сохранять авторитет мусульманского духовенства и поддерживать религиозный дух в населении;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Захватить культурный фронт членами пантюркистского подполья, воспитывать молодежь в духе вражды и ненависти к советской власти, использовать печать для пропаганды идей буржуазного национализма;</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Насадить членов организации, главным образом в Наркоматах: юстиции, земледелии, народного просвещения, т.е. в тех учреждениях, которые являются проводниками классовой политики ВКП(б) и Советской власти;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Способствовать проникновению в ВКП(б) и Комсомол, людей, враждебно настроенных к Советской власти;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Одновременно нами предприняты были меры к подготовке заграницей квалифицированных кадров для борьбы с Советской властью, путем командировки членов нашей организации за границу, в частности в Германию.</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Поскольку идея посылки молодежи восточных национальностей республики на учебу за границу принадлежала нам, мы специально подбирали членов</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пантюркистской организации из молодежи и куда их направляли. Они же осуществляли нашу связь с националистической пантюркистской Эмиграцией.Эти "студенты" и служили первоначальным источникам связи пантюркистской организации внутри СССР с центром восточной эмиграций, находящимся за границей.</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lang w:bidi="en-US"/>
        </w:rPr>
        <w:t xml:space="preserve"> </w:t>
      </w:r>
      <w:r w:rsidRPr="00947DD0">
        <w:rPr>
          <w:rFonts w:ascii="Times New Roman" w:eastAsia="Times New Roman" w:hAnsi="Times New Roman" w:cs="Times New Roman"/>
          <w:b/>
          <w:sz w:val="28"/>
          <w:szCs w:val="28"/>
          <w:u w:val="single"/>
          <w:lang w:bidi="en-US"/>
        </w:rPr>
        <w:t>В.: Кто из участников Вашей организации командирован был за границу в частности в Германию, для связи с пантюркистской эмиграцией?</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В числе командированных, для связи с закордонными центрами восточной эмиграции, были Узбекские, бухарские и казахские националисты. Среди командированных из Казахстана для так называемой учебы был некто Бримжанов Газимбек, выходец из семьи полуфеодала, активный участник алаш-орды и карательных действий, проведенных Алаш Ордой против большевиков на территории Тургайского уезда.Бримжанов один из убийц бывшего военного Комиссара Тургайского уезда, коммуниста Амангельды Иманова. От Алаш Орды Бримжанов выезжал в качестве представителя к Колчаку в Омск. Он является также одним из активнейших участников басмаческого движения и сторонников вооруженного переворота в Туркестанском крае. И вот, когда встал вопрос о командировании на учебу в Германию из националов, якобы для выращивания квалифицированных научно-технических национальных кадров, пантюркистская подпольная организация подсунула кандидатуру Бримжанова Газимбека.Националистическое пантюркистское подполье потерпело значительный урон в годы 1928-1929г.г. в связи с усиленным наступлением на капиталистические элементы города и деревни.В 1930 году снова всплыл перед нами вопрос о перестройке организации и создания уже единого центра.Мы начинаем собирание остатков разгромленных старых пантюркистских националистических формирований, обновляем и значительно укрепляем их.</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lastRenderedPageBreak/>
        <w:t>В.</w:t>
      </w:r>
      <w:r w:rsidRPr="00947DD0">
        <w:rPr>
          <w:rFonts w:ascii="Times New Roman" w:eastAsia="Times New Roman" w:hAnsi="Times New Roman" w:cs="Times New Roman"/>
          <w:b/>
          <w:sz w:val="28"/>
          <w:szCs w:val="28"/>
          <w:u w:val="single"/>
          <w:lang w:val="kk-KZ" w:bidi="en-US"/>
        </w:rPr>
        <w:t>:</w:t>
      </w:r>
      <w:r w:rsidRPr="00947DD0">
        <w:rPr>
          <w:rFonts w:ascii="Times New Roman" w:eastAsia="Times New Roman" w:hAnsi="Times New Roman" w:cs="Times New Roman"/>
          <w:b/>
          <w:sz w:val="28"/>
          <w:szCs w:val="28"/>
          <w:u w:val="single"/>
          <w:lang w:bidi="en-US"/>
        </w:rPr>
        <w:t xml:space="preserve"> За счет кого Вы их обновляли и укрепляли?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За счет привлечения в организации более активного антисоветского элемента, главным образом, из состоящих членами коммунистической партии.Если до </w:t>
      </w:r>
      <w:smartTag w:uri="urn:schemas-microsoft-com:office:smarttags" w:element="metricconverter">
        <w:smartTagPr>
          <w:attr w:name="ProductID" w:val="1930 г"/>
        </w:smartTagPr>
        <w:r w:rsidRPr="00947DD0">
          <w:rPr>
            <w:rFonts w:ascii="Times New Roman" w:eastAsia="Times New Roman" w:hAnsi="Times New Roman" w:cs="Times New Roman"/>
            <w:sz w:val="28"/>
            <w:szCs w:val="28"/>
            <w:lang w:bidi="en-US"/>
          </w:rPr>
          <w:t>1930 г</w:t>
        </w:r>
      </w:smartTag>
      <w:r w:rsidRPr="00947DD0">
        <w:rPr>
          <w:rFonts w:ascii="Times New Roman" w:eastAsia="Times New Roman" w:hAnsi="Times New Roman" w:cs="Times New Roman"/>
          <w:sz w:val="28"/>
          <w:szCs w:val="28"/>
          <w:lang w:bidi="en-US"/>
        </w:rPr>
        <w:t>. пантюркистская организация, главным образом ориентировалась на старые националистические кадры, участников Алаш-Ордынского и других буржуазных националистических образований, привлекая советскую молодежь с большой осторожностью, то преобразования с 1930 года Пантюркистская организация, главным образом держала ставку на привлечение в свой состав молодых кадров из двурушников – членов ВКП(б).Подготовкой этих кадров – двурушников, членов ВКП(б) мы занимали на протяжении ряда лет. Руководящие члены нашей организации, занимали одновременно руководящее положение в компартии, всячески засоряли ряды ВКП(б), способствуя проникновению в партию националистам, баям и преступникам. Учитывая это, мы имели достаточно оснований ориентироваться на двурушников.После частичного разгрома, националистического, пантюркистского подполья</w:t>
      </w:r>
      <w:r w:rsidRPr="00947DD0">
        <w:rPr>
          <w:rFonts w:ascii="Times New Roman" w:eastAsia="Times New Roman" w:hAnsi="Times New Roman" w:cs="Times New Roman"/>
          <w:sz w:val="28"/>
          <w:szCs w:val="28"/>
          <w:lang w:val="kk-KZ" w:bidi="en-US"/>
        </w:rPr>
        <w:t xml:space="preserve"> в период 1929-1930 гг. («Алаш Орды» в Казахстане, </w:t>
      </w:r>
      <w:r w:rsidRPr="00947DD0">
        <w:rPr>
          <w:rFonts w:ascii="Times New Roman" w:eastAsia="Times New Roman" w:hAnsi="Times New Roman" w:cs="Times New Roman"/>
          <w:sz w:val="28"/>
          <w:szCs w:val="28"/>
          <w:lang w:bidi="en-US"/>
        </w:rPr>
        <w:t>"Иттихад-Ва-Таракки"</w:t>
      </w:r>
      <w:r w:rsidRPr="00947DD0">
        <w:rPr>
          <w:rFonts w:ascii="Times New Roman" w:eastAsia="Times New Roman" w:hAnsi="Times New Roman" w:cs="Times New Roman"/>
          <w:sz w:val="28"/>
          <w:szCs w:val="28"/>
          <w:lang w:val="kk-KZ" w:bidi="en-US"/>
        </w:rPr>
        <w:t xml:space="preserve">) в Узбекистане, та называемые «Султан Галиевщина» в Татарии и т.д.) возникала </w:t>
      </w:r>
      <w:r w:rsidRPr="00947DD0">
        <w:rPr>
          <w:rFonts w:ascii="Times New Roman" w:eastAsia="Times New Roman" w:hAnsi="Times New Roman" w:cs="Times New Roman"/>
          <w:sz w:val="28"/>
          <w:szCs w:val="28"/>
          <w:lang w:bidi="en-US"/>
        </w:rPr>
        <w:t>необходимость создания на обновленной основе более законспирированной новой пантюркистской антисоветской националистической организации. Начало оформления этой новой пантюркистской организации, как сказано мною, относится к 1930 году.</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Кому принадлежит инициатива создания новой пантюркистской организации?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Инициатива создания новой пантюркистской организации принадлежит мне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Рыскулову, Файзоле, Ходжаеву, Атабаеву из Туркмении, Хаджи-Баеву, Габидуллину из Татарии, Булашеву из Башкирии, Абдрахманову Юсуфу из Киргизии.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Расскажите, каким образом реализована была инициатива создания этой новой пантюркистской организации?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В течение 1929-1930 гг. я с указанными лицами неоднократно встречался и разговаривал по вопросам оживления деятельности пантюркистской организации. При этом обнаружилось очень много трудностей. Многие низовые руководящие члены нашей организации оказались арестованными и были осуждены. Все мы остались на точке зрения необходимости продолжения борьбы с советской властью, за независимую буржуазную республику, считали, тоже необходимым перестроить организацию, создать объединенный пантюркистской националистической организации.Я должен сказать по вопросу о создании единого объединенного центра Пантюркистской организации, что все разделили точку зрения, что и я. Однако, по конспиративным соображениям были против совещания руководителей местных организаций. Совпадала единая у всех нас точка зрения, что достаточно переговорить с каждым в отдельности для принципиального тактического разрешения этого вопроса.</w:t>
      </w:r>
    </w:p>
    <w:p w:rsidR="00947DD0" w:rsidRPr="00947DD0" w:rsidRDefault="00947DD0" w:rsidP="00BE296C">
      <w:pPr>
        <w:spacing w:after="0" w:line="240" w:lineRule="auto"/>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sz w:val="28"/>
          <w:szCs w:val="28"/>
          <w:lang w:bidi="en-US"/>
        </w:rPr>
        <w:lastRenderedPageBreak/>
        <w:t>В 1930 году, в один из приездов Файзуллы Ходжаева на сессию ЦИК СССР, я его проинформировал о результатах моих переговоров с членами организации по вопросу о создании единого центра. Так как расхождений между мной, Файзуллой и другими никаких не было, решено было считать объединенный центр созданным и поручить каждому из членов центра вести работу в той республике, где находится.</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lang w:bidi="en-US"/>
        </w:rPr>
        <w:t xml:space="preserve"> </w:t>
      </w:r>
      <w:r w:rsidRPr="00947DD0">
        <w:rPr>
          <w:rFonts w:ascii="Times New Roman" w:eastAsia="Times New Roman" w:hAnsi="Times New Roman" w:cs="Times New Roman"/>
          <w:b/>
          <w:sz w:val="28"/>
          <w:szCs w:val="28"/>
          <w:u w:val="single"/>
          <w:lang w:bidi="en-US"/>
        </w:rPr>
        <w:t>В.: На какой политической основе произошло это объединение и создание единого пантюркистского к. р-го центра в СССР.</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Основной конечной целью пантюркистского контрреволюционного центра было отторжение от СССР национальных советских республик, свержение в них Советской власти и установление национальной, буржуазной под протекторами Японо-Германского фашизма.Для достижения этой цели пантюркистская организация должна была сперва захватить полное влияние и руководство советским и партийным аппаратом в этих республиках, захватить влияние и руководство в национальных красноармейских соединениях и милицейских частях, захватить руководство важнейшими отраслями промышленности и сельского хозяйства. Мы ставим своей задачей расширить подготовку национальных кадров, главным образом по линии военной, а кандидатов на учебу в военные учебные заведения подбирать из членов пантюркистской организации.Мы ставили перед собой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задачу открыто сейчас не высказываться против Советской власти, однако, всячески развивать националистический дух среди членов партии, молодежи, вовлеченных в пантюркистскую организацию и среди масс рабочих и крестьян. Вся наша работа проводилась так, чтобы быть готовыми к моменту приближающейся войны, выступить с первого дня войны открыто уже за отторжение от СССР национальных республик.В целях свержения Советской власти пантюркистская националистическая организация должна была войти в связь с фашистской Германией, империалистической Японией, реакционными кругами Турции и Англии. Мы имели в</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виду начать переговоры с агентами</w:t>
      </w:r>
      <w:r w:rsidR="00BE296C">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bidi="en-US"/>
        </w:rPr>
        <w:t>этих стран и заручиться материальной и вооруженной помощью последних.Связи с агентами этих иностранных держав должны были устанавливаться, как внутри Советского Союза, так и посредством посылки людей в Западный Китай, Афганистан, Иран и Турцию для переговоров с интересовавшими нас кругами этих государств.</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Кто вошел в состав объединенного пантюркистского антисоветского центра?</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В состав объединенного центра вошли: Я</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Рыскулов, Нурмаков, Ходжанов, Файзолла, Ходжаев, Абдурахманов, Халиков.</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Роли между членами объединенного пантюркистского центра распределены были следующим образом: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Во-первых, члены объединенного центра в своих республиках являлись руководителями пантюркистских групп в каждой из своих республик. Они должны были на месте строить практическую контрреволюционную работу сообразно с условиями каждой из этих республик.</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lastRenderedPageBreak/>
        <w:t>Во-вторых, решено было установить связь с Рыковскими, Бухаринскими и Троцкистскими антисоветскими центрами.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На кого была возложена задача по установлению связи с центром правых и троцкистов в Москве.</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На меня Рыскулова.</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Почему именно Вы взяли на себя задачу установления связи пантюркистского антисоветского центра с право-троцкистами руководителями в Москве.</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 xml:space="preserve">О.: </w:t>
      </w:r>
      <w:r w:rsidRPr="00947DD0">
        <w:rPr>
          <w:rFonts w:ascii="Times New Roman" w:eastAsia="Times New Roman" w:hAnsi="Times New Roman" w:cs="Times New Roman"/>
          <w:sz w:val="28"/>
          <w:szCs w:val="28"/>
          <w:lang w:bidi="en-US"/>
        </w:rPr>
        <w:t>У меня были старые связи среди правых с Томском, Рудзутаком. Я также хорошо знаю троцкистов Сокольникова и Сафарова по совместной работе в Средней Азии. Все это должно было облегчить установление мне идейной и организационной связи с ними.Кроме того, я близко был связан с Рыковым по совместной прошлой работе в аппарате СНК. Поэтому я считал для себя вполне возможным вступить в переговоры</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 центрами правых и троцкистов. Кроме того, мое положение Зам. Пред. Совнаркома РСФСР этому способствовало.Не исключались так же переговоры с лидерами правых троцкистов, других еще членов нашего об. центра. Так, например, Файзулла, Хаджаев, Рахимбаев, Шатимор, Кабулов и другие имели широкое знакомство в кругах правых и троцкистов. Они были так же ориентированы на то, чтобы искать связи с правыми и троцкистскими элементами.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Скажите, кто кроме названных Вами членов пантюркистского центра входил в состав пантюркистской организации на местах?</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Из активных участников пантюркистской организации на местах, я должен указать на следующих лиц: Кулумбетов, ныне Председатель ЦИК-а Казахстана, Асфандияров Санджар, работает в Казахском филиале Академии наук, Жандосов Ураз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председатель Алмаатинского облисполкома, Ескараев Сулеймен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заместитель Председателя СНК Казахстана, Дивеев Шакир, бывш. Наркомвнуторг Казахстана, Сарымулдаев Кабулбек, заместитель Наркомпищепрома, Жургенов Темирбек, наркомпрос, Жансугуров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Казахский писатель, Тогжанов Габбас </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Председатель Комитета искусств Казахстана, Кабулов Ильяс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Заведующий Отделом ЦККП (б) Казахстана, Рустемов Нарзулла, Молдажанов, Наркомфин Казахстана, Орумбаев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руководящий работник в Западном Казахстане, Кулсартов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бывший наркомздрав Казахстана, Юсупов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Председатель Восточно-Казахстанского облисполкома, Лекеров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работает по линии ИСТ порта.По Киргизии привлечены были к деятельности организации завербованные Абдурахмановым - бывшим председателем СНК Киргизии, Председатель ЦИК Уразбеков, Исакеев, Сыдыков Абдулкирим, Худайкулов, Токпаев, Айдайбеков и другие, фамилии которых сейчас не помню.Через Файзуллы Ходжаева завербованы были Каримов, Таджиев и Хамутханов.По Таджикистану через Хаджибаева завербованы Председатель ЦИК-а Таджикистана Шатемор.По Туркмении Атабаев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Пред. Совнаркома Туркмении и Председатель ЦИК Туркмении Айтаков. Ими завербованы так же в организацию Авезов, бывший Председатель ЦИК-а Кара-Калпакии, </w:t>
      </w:r>
      <w:r w:rsidRPr="00947DD0">
        <w:rPr>
          <w:rFonts w:ascii="Times New Roman" w:eastAsia="Times New Roman" w:hAnsi="Times New Roman" w:cs="Times New Roman"/>
          <w:sz w:val="28"/>
          <w:szCs w:val="28"/>
          <w:lang w:bidi="en-US"/>
        </w:rPr>
        <w:lastRenderedPageBreak/>
        <w:t>Игамбердиев, Наркомсобес Каракалпакии и Досназаров, впоследствии разоблаченный и осужденный.По Татарии завербован в организацию через Габдуллина Абрамов, пред. Совнаркома ТАССР, Байчурин, председатель ЦИК-а Татарии, Хакимов, бывший пол. пред. в Геджасе, Аравии, Губайдуллин Бари и Крымский националист Чобанзаде. Через Каликова в организацию были завербованы башкиры Даутов, Булашев и военный работник Муртазин.</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 xml:space="preserve"> В.: Откуда Вам стало известно, что вышеуказанные еще входят в состав пантюркистской организации?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О вовлечении вышеперечисленных лиц в пантюркистскую организацию мне стало известно как одному из руководителей этой организации от членов объединенного пантюркистского центра, из которых вовлекались эти лица в организацию. В дальнейшем следствии я подробно укажу с кем из этих лиц как с участниками организации, когда и где я лично связывался.</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Вернемся к вопросу о Вашей связи с центром правых. К какому времени относится установление связи Вами с центром правых?</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Начиная с 1930г. мы начали искать орг-ую связь с известными нам правыми. Тогда мы о них знали, как о контрреволюционном течении в стране. Однако из ряда бесед с Рыковым мне стало совершенно ясно, что правые стоят за необходимости свержения существующего строя.Аналогичную информацию я получил от Файзуллы Ходжаева, также выступившего в переговоры с Рыковым. В течение 1929-1930гг. мои встречи с Рыковым происходили в Кремле, позже в 1931-32гг. мы встречались в Наркомсвязи.В 1932 году, при одном из посещений Рыкова, я, достаточно убедившись в том, что правые составили антисоветскую организацию, добивающуюся свержения Советской власти и реставрации капитализма в СССР, и что Рыков является одним из лидеров этой организации, я прямо вступил с ним в переговоры о заключении блока между нашим пантюркистским центром и центром правых.По существу этот блок, конечно, ничего общего не имел с каким-то равным паритетом. Произошло просто полное понимание нас правыми.Рыкова я информировал о том, что в восточных республиках СССР существует пантюркистская национальная организация, борющаяся с Советской властью, ставящая своей задачей содержание Сов. власти в республиках населенных восточными народностями и установление буржуазного строя.Я информировал Рыкова, что объединенный центр национальной организации считает возможным и необходимым восстановление связи правыми и троцкистами в интересах достижения намеченной цели., что без консолидации всех антисоветских сил с нашей точки зрения, да и с точки зрения правых, свержение Советской власти представляется совершенно невозможным. Помню, Рыков мне ответил, что о существовании организации панкторкистов ему в общих чертах известно, что создание пантюркистского центра одобряет и считает вполне своевременным установление с ним связи в интересах совместной борьбы против партии.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Излагал ли Рыков Вам при этом какую-либо программу действий, или он только принял к сведению создание пантюркистского центра.</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lastRenderedPageBreak/>
        <w:t xml:space="preserve">О.: </w:t>
      </w:r>
      <w:r w:rsidRPr="00947DD0">
        <w:rPr>
          <w:rFonts w:ascii="Times New Roman" w:eastAsia="Times New Roman" w:hAnsi="Times New Roman" w:cs="Times New Roman"/>
          <w:sz w:val="28"/>
          <w:szCs w:val="28"/>
          <w:lang w:bidi="en-US"/>
        </w:rPr>
        <w:t>Нет, Рыков не только принял к сведению, но и дал мне ряд указаний.</w:t>
      </w:r>
    </w:p>
    <w:p w:rsidR="00BE296C"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После обмена мнений Рыков мне изложил установки правых, которые, в общем,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свелись к тому, что существующий строй стране он считает нежизненным и не отражающим интересы народов СССР, что политика проводимая партией и государством, не</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верна и направлена против роста страны и благосостояния населения.Рыков, развивая программу правых, сказал, что они ставят своей задачей всячески препятствовать индустриализацией страны и проведения коллективизации крестьянских хозяйств.При этом Рыков призывал меня к конспирации. Он говорил, что основным методом в работе нашей нелегальной организации должно быть двурушничество. Надо, говорил он, притупить бдительность советских и партийных органов.</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lang w:bidi="en-US"/>
        </w:rPr>
        <w:t xml:space="preserve"> </w:t>
      </w:r>
      <w:r w:rsidRPr="00947DD0">
        <w:rPr>
          <w:rFonts w:ascii="Times New Roman" w:eastAsia="Times New Roman" w:hAnsi="Times New Roman" w:cs="Times New Roman"/>
          <w:b/>
          <w:sz w:val="28"/>
          <w:szCs w:val="28"/>
          <w:u w:val="single"/>
          <w:lang w:bidi="en-US"/>
        </w:rPr>
        <w:t>В.: Как Вы объясняли себе такие прямые и откровенные разговоры Рыкова с Вами о контрреволюционной деятельности? Почему Рыков счел возможным Вам довериться и вести с Вами переговоры от имени антисоветского центра правых.</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Потому, что как уже указал, Бухарин и Рыжков были до этого осведомлены о деятельности Пантюркистской организации Средней Азии в Казахстане.Как мне стало известно, в одной из бесед с Рыковым, и Бухарина о деятельности пантюркистской организации в Средней Азии и Казахстане, подробно информировали Томский, Сокольников и Рудзутак, работавшие в свое время в Средней Азии.Кроме того, Рыков и Бухарин, как бывшие члены Политбюро могли знать о пантюркских организациях и моем прошлом участии в них по материалам ОГПУ.</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Директивы, которые Вы получали от Рыкова. Вы начали осуществлять?</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О.: Да. Во-первых, в целях срыва коллективизации крестьянского хозяйства и сеяния недовольства среди масс населения против Советской власти, я от имени Рыкова, предлагал организовать через кулацко-байские элементы ряд перегибов, особенно в отношении бедных и середняцких хозяйств. Я так же предлагал организовать массовый убой скота, порчу семян, сельского хозяйства инвентаря. Я должен признать, что эти предложенные Рыковым мероприятия этой части приводились нами уже с конца 1929 года. Наша подрывная работа с сельским хозяйством продолжала развиваться по тем же линиям, которые были указаны Рыковым.Очень большие перегибы организованы были нами в Казахстане и Киргизии. В Киргизии перегибы продолжались до 1934 года и проводились непосредственно через членов нашей пантюркистской организации, при содействии.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кулацко-байских элементов.Проводником перегибов в Киргизии, также как и всей вредительско-подрывной деятельности являлся член организации, Председатель Совнаркома КирАССР- Абдурахманов.В результате этой нашей вредительской работы имело место массовый убой скота в Казахстане и Киргизии, и значительная откачевка населения из пределов Казахстана и Киргизии соседние края и республики и в Западный Китай, Афганистан и Иран.Затем Рыков предложил мне от имени центра правых принять все меры к тому, чтобы завладеть партийным и советским аппаратом продвинуть в этот </w:t>
      </w:r>
      <w:r w:rsidRPr="00947DD0">
        <w:rPr>
          <w:rFonts w:ascii="Times New Roman" w:eastAsia="Times New Roman" w:hAnsi="Times New Roman" w:cs="Times New Roman"/>
          <w:sz w:val="28"/>
          <w:szCs w:val="28"/>
          <w:lang w:bidi="en-US"/>
        </w:rPr>
        <w:lastRenderedPageBreak/>
        <w:t>аппарат своих людей и, наоборот, дискредитировать и убирать из аппарата людей, враждебных пантюркистской организации.По линии взаимоотношений с русской частью населения в Казахстане и Киргизии, Рыков предлагал всячески обеспечить тесную смычку между байским и русско-кулацким элементом связавшись местными право-троцкистскими группами из ненационалов.</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интересах конспирации в наши отношения с центром правых внесена определенная система.</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lang w:bidi="en-US"/>
        </w:rPr>
        <w:t xml:space="preserve"> </w:t>
      </w:r>
      <w:r w:rsidRPr="00947DD0">
        <w:rPr>
          <w:rFonts w:ascii="Times New Roman" w:eastAsia="Times New Roman" w:hAnsi="Times New Roman" w:cs="Times New Roman"/>
          <w:b/>
          <w:sz w:val="28"/>
          <w:szCs w:val="28"/>
          <w:u w:val="single"/>
          <w:lang w:bidi="en-US"/>
        </w:rPr>
        <w:t>В.</w:t>
      </w:r>
      <w:r w:rsidRPr="00947DD0">
        <w:rPr>
          <w:rFonts w:ascii="Times New Roman" w:eastAsia="Times New Roman" w:hAnsi="Times New Roman" w:cs="Times New Roman"/>
          <w:b/>
          <w:sz w:val="28"/>
          <w:szCs w:val="28"/>
          <w:u w:val="single"/>
          <w:lang w:val="kk-KZ" w:bidi="en-US"/>
        </w:rPr>
        <w:t>:</w:t>
      </w:r>
      <w:r w:rsidRPr="00947DD0">
        <w:rPr>
          <w:rFonts w:ascii="Times New Roman" w:eastAsia="Times New Roman" w:hAnsi="Times New Roman" w:cs="Times New Roman"/>
          <w:b/>
          <w:sz w:val="28"/>
          <w:szCs w:val="28"/>
          <w:u w:val="single"/>
          <w:lang w:bidi="en-US"/>
        </w:rPr>
        <w:t xml:space="preserve"> Какая именно?</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У меня сложился определенный порядок связи с Рыковым периодически, аккуратно, я давал ему информацию о ходе работ на местах.</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По казахско-киргизской части нашей организации эта связь шла, главным образом, через меня, а по узбекско-таджикской части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через Файзулу Ходжаева и Хаджи-Баева до снятия последнего с работы, по Туркмении через Атобаева.Помню в конце 1932г. состоялась одна из моих встреч с Рыковым в его кабинете в Наркомате связи, когда я информировал его о ходе дел в Киргизии и Казахстане.Осенью того же года приезжали для проведения контрольных цифр в Москву, члены объединенного панктюркистского центра. От Киргизии Абдурахманов, от Узбекистана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Файзолла Ходжаев.</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Беседуя с Рыковым о контрольных цифрах по линии связи информировали его о ходе работ пантюркистской организации получали непосредственно директивы от Рыкова.Точно такие же встречи у меня с Рыковым во время съездов Советов и сессии ЦИК происходили и в 1928г. и 1934-1936г.Более серьезные, по своему значению, встречи с Рыковым у меня начались с 1933г. Встречался, я с ним в его служебном кабинете в наркомате связи и в гостинице (27-й Дом Советов).В 1934г. осенью, к моменту рассмотрения контрольных цифр на 1935г. в правительстве, примерно, в ноябре месяце, я имел помню встречу с Рыковым, в процессе которой он дал ряд очень важных установок.Мой разговор с Рыковым был подробным и весьма серьезным. Рыков на этот раз выступил уже передо мной с совершенно очерченной программой действий. Он уже со мной был более откровенен, так как прошел достаточный срок для испытания твердости нашей пантюркистской организации цели и задачи правого центра совершенно ясно были обрисованы передо мной.</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Что именно Вам Рыков говорил?</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 xml:space="preserve">О.: </w:t>
      </w:r>
      <w:r w:rsidRPr="00947DD0">
        <w:rPr>
          <w:rFonts w:ascii="Times New Roman" w:eastAsia="Times New Roman" w:hAnsi="Times New Roman" w:cs="Times New Roman"/>
          <w:sz w:val="28"/>
          <w:szCs w:val="28"/>
          <w:lang w:bidi="en-US"/>
        </w:rPr>
        <w:t>Рыков прямо заявил, что обстановка внутри страны сильно изменилась, людская база правых и троцкистов вследствие хода репрессии расшатывается, что нам всем придется искать опору за границей, из лагеря капиталистического мира,</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в частности из лагеря фашистских стран, наиболее заинтересованных в свершении Советской власти.Рыков сказал мне, что фашистские страны в свою очередь ищут поддержку сейчас внутри страны, внутри СССР, среди нас, правых и троцкистов, что линия действия троцкистов и правых сейчас совпало и что деятельность правых, совместно с троцкистами надо сейчас особенно активно контактировать.Не раскрывая всех подробностей деятельности правого центра, Рыков, однако, довольно подробно обрисовал передо мной принципиальную </w:t>
      </w:r>
      <w:r w:rsidRPr="00947DD0">
        <w:rPr>
          <w:rFonts w:ascii="Times New Roman" w:eastAsia="Times New Roman" w:hAnsi="Times New Roman" w:cs="Times New Roman"/>
          <w:sz w:val="28"/>
          <w:szCs w:val="28"/>
          <w:lang w:bidi="en-US"/>
        </w:rPr>
        <w:lastRenderedPageBreak/>
        <w:t xml:space="preserve">программу и метод действия правых, остановившись, главным образом, на задачах правых и пантюркистской организации в национальных республиках.Рыков решительно и категорически заявил, что конечной целью правых и троцкистов является насильственное устранение нынешнего руководства партии и Советской власти и восстановление капитализма в СССР. Рыков заявил, что одним из решающих способов ослабления Советской власти является отторжение Средней Азии и Казахстана с передачей их под протекторат Японии, что отторжение Средней Азии и Казахстана от Советского Союза ускорит падение Советской власти на всей территории СССР.Для достижения этой цели Рыков считал необходимым установить тесную связь с Германией и Японией. Рыков говорил, что Япония и Германия окажут Пантюркистской организации с правом реальное содействие в деле отторжения этих национальных республик от Советской власти.Рыков подчеркнул, что Япония давно уже систематически и упорно работает в сопредельных с Средней Азией и Казахстаном странах в частности в Афганистане, Иране, в Западном Китае, внедряя свое влияние и пуская свои разветвленные щупальца в Средней Азии и Казахстане. Рыков намекнул мне также, что следует связаться с Англией, которая заинтересована в создании в лице республик Средней Азии заслона от проникновения большевизма в соседние восточные страны, особенно в Индию.Рыков одобрял также нашу ориентацию на Кемалистскую Турцию, говоря, что Турция особенно заинтересована в распространении идей пантюркизма, считая себя родоначальником тюркских народов. При этом я ему Рыкову изложил свои также соображения относительно того, что англичане и турки давно стремятся сюда к нам.Я ему Рыкову напомнил, что во время гражданской войны 1918-1921 годах Англия имела довольно разветвленную шпионскую сеть в Средней Азии и резиденты ее находились в Ташкенте, Бухаре, Кашгаре (Южная провинция Син. Цзяна) и других пунктах. В 1919 году приезжала в Ташкент специальная английская миссия из агентов контрреволюционной разведки, во главе с капитаном Бейли и английским Консулом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в Кашгаре, Джоржем Макарлей. Эта миссия организовала Осиповское белогвардейское восстание в 1919 году при прямом участии левых эсеров.Германия организовала сеть шпионажа тогда через офицеров немцев и австрийцев, находившихся в Средней Азии, как военнопленные. Особенно активно и в контакте с немцами работали тогда турки. В 1918-19гг. турецкие военнопленные офицеры Расульзадэ, Гайдархан, Мухаммед Амин, Эффенди Задо прибывшие в Ташкент установили тесную связь с нашей пантюркистской организацией "Иттихад-</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Ва-Таракки" и совместно с ней проводили антисоветскую работу.Между прочим, я напомнил Рыкову, что один из известных мне шпионов, завербованный в то время турецкими офицерами, Дашнак Сааков, где-то до последнего времени работал по линии Наркомата обороны. Я просил у Рыкова содействия в отыскании его в целях установления с ним связи.Анализируя со мной все эти моменты и стремясь облегчить нам связи с разведывательными </w:t>
      </w:r>
      <w:r w:rsidRPr="00947DD0">
        <w:rPr>
          <w:rFonts w:ascii="Times New Roman" w:eastAsia="Times New Roman" w:hAnsi="Times New Roman" w:cs="Times New Roman"/>
          <w:sz w:val="28"/>
          <w:szCs w:val="28"/>
          <w:lang w:bidi="en-US"/>
        </w:rPr>
        <w:lastRenderedPageBreak/>
        <w:t>органами фашистских государств, Рыков велел мне также иметь в виду старые линии связей наших националистов с Японией.</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Из ваших показаний, таким образом, выходит, что Вы получили от Рыкова прямые директивы на установление связи с разведывательными органами фашистских государств? Так?</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Да, я должен это подтвердить. Больше того, я должен сказать, что Рыков, кроме того, мне сообщил, что правый центр в Москве имеет прямые связи через московские посольства с Германо-Японской агентурой. Мне он предложил в свою очередь организовать непосредственную связь с иностранными посольствами в Москве, в Средней Азии и Казахстане. В результате этих заданий Рыкова я имел беседу с Турякуловым Назыром и Хакимовым, длительное время посменно работавшими полпредами СССР в Геджасе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Аравии. Тюрякулов и Хакимов, являясь членами пантюркистской организации, мне открылись, что они уже давно связаны с разведывательными органами Германии, Японии и Турции.Кроме того, я лично давал задания членам нашей организации Кабулову, Тогжанову, Кулумбетову и Молдажанову, связаться с немецким посольством в западной Сибири. Ходжанов по договоренности со мной, должен был наладить связь с японскими резидентами в Западном Китае и для этой цели использовать Масанчина и Руза-Бакиева. В отношении Масанчина и Руза Бакиева мне давно было известно, что у них имеются большие родственные связи в западном Китае, которые можно использовать. Мне также известно, что они старые националисты, и боролись в свое время за Дунганскую и Уйгурскую автономию с тем, чтобы облегчить соединение этих автономных областей с Западным Китаем.В свое время это проводилось ими по заданию Японской разведки. Эти обстоятельства дали мне основание ориентироваться на Масанчина и Руза Бакиева, как на людей, через которых можно установить связь с Японцами в Западном Китае.Я лично искал возможностей для установления связи с англичанами в Москве. Для этого я, рассчитывал использовать Сарымулдаева, Дилеева.С Турецкими агентами по моему заданию должен был связаться Жургенов.</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Вы информировали Рыкова о всех лицах, которых Вы выделили для связи с иноразведками.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val="kk-KZ" w:bidi="en-US"/>
        </w:rPr>
        <w:t>О.</w:t>
      </w:r>
      <w:r w:rsidRPr="00947DD0">
        <w:rPr>
          <w:rFonts w:ascii="Times New Roman" w:eastAsia="Times New Roman" w:hAnsi="Times New Roman" w:cs="Times New Roman"/>
          <w:b/>
          <w:sz w:val="28"/>
          <w:szCs w:val="28"/>
          <w:lang w:bidi="en-US"/>
        </w:rPr>
        <w:t>:</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Я его подробно об этом информировал в 1935 году, помню (при одной из встреч с Рыковым в </w:t>
      </w:r>
      <w:smartTag w:uri="urn:schemas-microsoft-com:office:smarttags" w:element="metricconverter">
        <w:smartTagPr>
          <w:attr w:name="ProductID" w:val="1935 г"/>
        </w:smartTagPr>
        <w:r w:rsidRPr="00947DD0">
          <w:rPr>
            <w:rFonts w:ascii="Times New Roman" w:eastAsia="Times New Roman" w:hAnsi="Times New Roman" w:cs="Times New Roman"/>
            <w:sz w:val="28"/>
            <w:szCs w:val="28"/>
            <w:lang w:bidi="en-US"/>
          </w:rPr>
          <w:t>1935 г</w:t>
        </w:r>
      </w:smartTag>
      <w:r w:rsidRPr="00947DD0">
        <w:rPr>
          <w:rFonts w:ascii="Times New Roman" w:eastAsia="Times New Roman" w:hAnsi="Times New Roman" w:cs="Times New Roman"/>
          <w:sz w:val="28"/>
          <w:szCs w:val="28"/>
          <w:lang w:bidi="en-US"/>
        </w:rPr>
        <w:t>.), он меня заверил твердо, что у центра правых имеются уже определенные договорные отношения с фашистскими державами, обязывающиеся оказать вооруженную помощь также и нашей пантюркистской организации, для поднятия нами восстания в тылу в момент начала войны.При этом Рыков дал мне директиву принять решительные меры к подготовке повстанческих кадров внутри национальных республик.</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Рыков мне сказал, что японцы и немцы, обуславливают свою помощь в деле отделения тюркских и др. окраин восточных республик тем, что мы уже сейчас должны иметь наготове организованные повстанческие кадры, готовые выступить в любую минуту внутри этих республик.В последней встрече со мною Рыков также указал на то, что необходимо нам создать диверсионные группы на </w:t>
      </w:r>
      <w:r w:rsidRPr="00947DD0">
        <w:rPr>
          <w:rFonts w:ascii="Times New Roman" w:eastAsia="Times New Roman" w:hAnsi="Times New Roman" w:cs="Times New Roman"/>
          <w:sz w:val="28"/>
          <w:szCs w:val="28"/>
          <w:lang w:bidi="en-US"/>
        </w:rPr>
        <w:lastRenderedPageBreak/>
        <w:t>промышленных предприятиях в Средней Азии и Казахстане, для подрывной деятельности.Мы поставили себе задачей всячески тормозить индустриализацию республик Средней Азии и Казахстана, срывая намеченные планы, строительства, особенно по линии транспорта цветной металлургии, (Рид</w:t>
      </w:r>
      <w:r w:rsidRPr="00947DD0">
        <w:rPr>
          <w:rFonts w:ascii="Times New Roman" w:eastAsia="Times New Roman" w:hAnsi="Times New Roman" w:cs="Times New Roman"/>
          <w:sz w:val="28"/>
          <w:szCs w:val="28"/>
          <w:lang w:val="kk-KZ" w:bidi="en-US"/>
        </w:rPr>
        <w:t>д</w:t>
      </w:r>
      <w:r w:rsidRPr="00947DD0">
        <w:rPr>
          <w:rFonts w:ascii="Times New Roman" w:eastAsia="Times New Roman" w:hAnsi="Times New Roman" w:cs="Times New Roman"/>
          <w:sz w:val="28"/>
          <w:szCs w:val="28"/>
          <w:lang w:bidi="en-US"/>
        </w:rPr>
        <w:t>ер, Карсакпай, Зыряновск) и топлива (Карагандинский угольный бассейн и нефтяная промышленность Гурьева). Для этого члены нашей организации срывали производство местных строительных материалов и не давали на стройку рабочую силу. Мы приступили к широкой организации аварий на предприятиях цветной металлургии, углю, текстильным изделиям по хлопкоочистительным предприятиям</w:t>
      </w:r>
      <w:r w:rsidR="00BE296C">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bidi="en-US"/>
        </w:rPr>
        <w:t>Я должен назвать ряд диверсионных групп нашей пантюркистской организации, которые мы насадили на промышленных предприятиях Казахстана:</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На Казжелдорстрое руководил диверсионной группой член пантюркистской организации, Тавашев, проводивший подрывную работу совместно с троцкистом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Мрачковским.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В угольной промышленности Казахстана (в Караганде) велась подрывная работа под руководством члена нашей организации Султанбекова О.А.На Чимкентском свинцеплавильном заводе и на рудниках Ачисай велась подрывная работа шпионом Бекарысовым, деятельностью которого руководил член объединенного пантюркистского центра Ходжемов.В области сельского хозяйства мы всячески тормозили расширение хлопководства, срывали ирригационное строительство, портили ирригационные сооружения; срывали меры, направленные их увеличению урожайности хлебных и технических культур, к механизации обработки и уборки хлеба и технических культур, убивали стимул у хлопкоробов к разведению хлопка, срываем снабжение хлопкоробов промтоварами и продовольственными товарами.В области животноводства мы срывали работу животноводческих совхозов, срывали снабжение колхозников коровами, особенно племенным скотом и молодняком, агитировали за ограниченное развитие животноводства, доказывая, что советские органы все равно отберут этот скот.</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 xml:space="preserve"> В.: Я Вас прерву. Надо вернуться и уточнить вопрос с повстанческим движением. Скажите, до установления Вами связи с Рыковым, пантюркистская организация имела связи с повстанческо-басмаческим элементом?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b/>
          <w:sz w:val="28"/>
          <w:szCs w:val="28"/>
          <w:lang w:val="kk-KZ" w:bidi="en-US"/>
        </w:rPr>
        <w:t>.</w:t>
      </w:r>
      <w:r w:rsidRPr="00947DD0">
        <w:rPr>
          <w:rFonts w:ascii="Times New Roman" w:eastAsia="Times New Roman" w:hAnsi="Times New Roman" w:cs="Times New Roman"/>
          <w:b/>
          <w:sz w:val="28"/>
          <w:szCs w:val="28"/>
          <w:lang w:bidi="en-US"/>
        </w:rPr>
        <w:t>:</w:t>
      </w:r>
      <w:r w:rsidRPr="00947DD0">
        <w:rPr>
          <w:rFonts w:ascii="Times New Roman" w:eastAsia="Times New Roman" w:hAnsi="Times New Roman" w:cs="Times New Roman"/>
          <w:sz w:val="28"/>
          <w:szCs w:val="28"/>
          <w:lang w:bidi="en-US"/>
        </w:rPr>
        <w:t xml:space="preserve"> Да, имела целый ряд связей.</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Но активизация этих Ваших повстанческих басмаческих элементов началась с момента установления Вами связи с Рыковым? Так Вас понимать надо?</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Было бы совершенно неправильно отправной вехой в активизации наших повстанческо-басмаческих связей считать мою встречу с Рыковым. Мы, до установления связи с центром правых вели на различаемых этапах весьма значительную активную повстанческую деятельность, направленную против советской власти и политики компартии.Однако, до установления связи с Рыковым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Бухариным, наша повстанческая - басмаческая борьба с Советской </w:t>
      </w:r>
      <w:r w:rsidRPr="00947DD0">
        <w:rPr>
          <w:rFonts w:ascii="Times New Roman" w:eastAsia="Times New Roman" w:hAnsi="Times New Roman" w:cs="Times New Roman"/>
          <w:sz w:val="28"/>
          <w:szCs w:val="28"/>
          <w:lang w:bidi="en-US"/>
        </w:rPr>
        <w:lastRenderedPageBreak/>
        <w:t>властью носила стихийный, неорганизованный, нецелеустремленный характер и с этой точки зрения целеустремленная активизация</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нашей повстанческой деятельности действительно начинается с момента установления связи мною и Рыковым.</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Ввиду того, что более полное совещание Вашей басмаческой</w:t>
      </w:r>
      <w:r w:rsidRPr="00947DD0">
        <w:rPr>
          <w:rFonts w:ascii="Times New Roman" w:eastAsia="Times New Roman" w:hAnsi="Times New Roman" w:cs="Times New Roman"/>
          <w:b/>
          <w:sz w:val="28"/>
          <w:szCs w:val="28"/>
          <w:u w:val="single"/>
          <w:lang w:val="kk-KZ" w:bidi="en-US"/>
        </w:rPr>
        <w:t>-</w:t>
      </w:r>
      <w:r w:rsidRPr="00947DD0">
        <w:rPr>
          <w:rFonts w:ascii="Times New Roman" w:eastAsia="Times New Roman" w:hAnsi="Times New Roman" w:cs="Times New Roman"/>
          <w:b/>
          <w:sz w:val="28"/>
          <w:szCs w:val="28"/>
          <w:u w:val="single"/>
          <w:lang w:bidi="en-US"/>
        </w:rPr>
        <w:t>повстанческой деятельности имеет значение для следствия, прошу дать подробные показания о последних этапах Вашей повстанческой борьбы против Советской власти.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После разгрома басмаческого движения в Средней Азии и разгрома бандитских групп в восточных республиках, нашей пантюркистской организации нами взят был курс на свидание законспирированных банд - повстанческих кадров. 1923 года, когда наши активные выступления пресечены, были органами власти, и мы должны были остатки басмачества свернуть за нецелесообразностью их дальнейшей деятельности на данном этапе.Правда, и в этот период времени отдельные бандитские группы мы сохраняли из числа тех повстанцев, которые в силу своей широкой известности не могли быть легализованы и вернуться к себе на родину. К таким бандитским группам, действовавшим в период и после 1923 года, относится в Казахстане банда Адилева Динь-Мухамеда, находившаяся в степях Казахстана до 1928-29 года, т.е. поимки Адилева и актива банды</w:t>
      </w:r>
      <w:r w:rsidR="00BE296C">
        <w:rPr>
          <w:rFonts w:ascii="Times New Roman" w:eastAsia="Times New Roman" w:hAnsi="Times New Roman" w:cs="Times New Roman"/>
          <w:sz w:val="28"/>
          <w:szCs w:val="28"/>
          <w:lang w:bidi="en-US"/>
        </w:rPr>
        <w:t>.</w:t>
      </w:r>
      <w:r w:rsidRPr="00947DD0">
        <w:rPr>
          <w:rFonts w:ascii="Times New Roman" w:eastAsia="Times New Roman" w:hAnsi="Times New Roman" w:cs="Times New Roman"/>
          <w:sz w:val="28"/>
          <w:szCs w:val="28"/>
          <w:lang w:bidi="en-US"/>
        </w:rPr>
        <w:t xml:space="preserve">  </w:t>
      </w:r>
    </w:p>
    <w:p w:rsidR="00947DD0" w:rsidRPr="00947DD0" w:rsidRDefault="00947DD0" w:rsidP="00BE296C">
      <w:pPr>
        <w:spacing w:after="0" w:line="240" w:lineRule="auto"/>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Снова мы начали активизацию повстанческого движения в период 1929-1930 годов.Члены пантюркистской организации, в частности я, считали, что сам факт коллективизации является большим ударом для нашей нелегальной организации, что коллективизация еще больше усилит классовую борьбу в аулах, кишлаках и деревнях, поднимают массовое сознание бедняцких и середняцких масс и подрубит сук, на котором мы держимся, т.е. приведет к выкорчевыванию байских элементов.Поэтому в связи с коллективизацией мы считали необходимым поднять повсеместные восстания и в соответствии с этим по своим связям передали указания в республики нашим членам организации.В данном случае мы широко использовали байско-муллинские элементы. Выше я показывал, что наша организация тесным образом была связана с мусульманским духовенством. Мусульманское духовенство нами широко было использовано для восстания, почти в каждом отдельном случае муллы и ишаны играли роль не только поджигателей восстания, но сами выступали в качестве организаторов и руководителей его.Уже с середины 1928 года, когда введен, был в действие декрет правительства о конфискации имущества баев-полуфеодалов и выселения последних, мы начали давать установку на открытое выступление против Советской власти, мы призывали, главным образом, к открытому выступлению с оружием в руках.</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 результате нам удалось поднять ряд восстаний в Татарии, Башкирии, на Кавказе, были открытые выступления в Крыму, широко развернулось басмаческое движение в Средней Азии, в частности в Ферганской долине. Охвачены, были повстанчеством Туркмения, Таджикистан, Киргизия, Каракалпакия и Казахстан.Я признаю себя виновным в том, что я лично являлся </w:t>
      </w:r>
      <w:r w:rsidRPr="00947DD0">
        <w:rPr>
          <w:rFonts w:ascii="Times New Roman" w:eastAsia="Times New Roman" w:hAnsi="Times New Roman" w:cs="Times New Roman"/>
          <w:sz w:val="28"/>
          <w:szCs w:val="28"/>
          <w:lang w:bidi="en-US"/>
        </w:rPr>
        <w:lastRenderedPageBreak/>
        <w:t>одним из организаторов этого широко распространившегося повстанческого движения.</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u w:val="single"/>
          <w:lang w:bidi="en-US"/>
        </w:rPr>
      </w:pPr>
      <w:r w:rsidRPr="00947DD0">
        <w:rPr>
          <w:rFonts w:ascii="Times New Roman" w:eastAsia="Times New Roman" w:hAnsi="Times New Roman" w:cs="Times New Roman"/>
          <w:b/>
          <w:sz w:val="28"/>
          <w:szCs w:val="28"/>
          <w:u w:val="single"/>
          <w:lang w:bidi="en-US"/>
        </w:rPr>
        <w:t>В.: Каким образом практически, тогда, Вы связывались с участниками пантюркистской организации на периферии, каким образом у Вас вырабатывалась общая тактическая линия, если единого центра (как Вы показываете, у Вас еще в период 28-29 года не было)?</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val="kk-KZ" w:bidi="en-US"/>
        </w:rPr>
      </w:pPr>
      <w:r w:rsidRPr="00947DD0">
        <w:rPr>
          <w:rFonts w:ascii="Times New Roman" w:eastAsia="Times New Roman" w:hAnsi="Times New Roman" w:cs="Times New Roman"/>
          <w:b/>
          <w:sz w:val="28"/>
          <w:szCs w:val="28"/>
          <w:lang w:bidi="en-US"/>
        </w:rPr>
        <w:t xml:space="preserve">О.: </w:t>
      </w:r>
      <w:r w:rsidRPr="00947DD0">
        <w:rPr>
          <w:rFonts w:ascii="Times New Roman" w:eastAsia="Times New Roman" w:hAnsi="Times New Roman" w:cs="Times New Roman"/>
          <w:sz w:val="28"/>
          <w:szCs w:val="28"/>
          <w:lang w:bidi="en-US"/>
        </w:rPr>
        <w:t>К тому времени, т.е. в 1929 году, у нас действительно не было строго оформившегося центра нелегальной организации, но друг</w:t>
      </w:r>
      <w:r w:rsidRPr="00947DD0">
        <w:rPr>
          <w:rFonts w:ascii="Times New Roman" w:eastAsia="Times New Roman" w:hAnsi="Times New Roman" w:cs="Times New Roman"/>
          <w:sz w:val="28"/>
          <w:szCs w:val="28"/>
          <w:lang w:val="kk-KZ" w:bidi="en-US"/>
        </w:rPr>
        <w:t xml:space="preserve"> – </w:t>
      </w:r>
      <w:r w:rsidRPr="00947DD0">
        <w:rPr>
          <w:rFonts w:ascii="Times New Roman" w:eastAsia="Times New Roman" w:hAnsi="Times New Roman" w:cs="Times New Roman"/>
          <w:sz w:val="28"/>
          <w:szCs w:val="28"/>
          <w:lang w:bidi="en-US"/>
        </w:rPr>
        <w:t>друга мы хорошо знали. Я, например, знал руководителей национального движения, руководящих работников на местах настроенных антисоветский, почти во всех восточных республиках. Среди последних у меня имеются обширные связи. С этой же стороны, с какой я знаю этих людей, они знают меня, как одного из идеологов пантюркизма, враждебно настроенного к Советской власти.С указанными лицами я очень часто встречался в Москве, встречался во время отдыха, во время пребывания в командировке. При встречах мы, обменивались мнениями по отдельным вопросам политики ВКП(б) и Советской власти. В каждом отдельном случае устанавливалась общность взглядов: не стеснялись, мы друг</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 другу высказывали враждебное отношение к Советской власти, злобу и ненависть руководству ВКП(б) и правительству.В период обострения классовой борьбы, в начале коллективизации, при встречах с националистами, высказывая, друг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другу обычное недовольство, мы говорили, что необходимо что-то предпринять в виде активного выступления. Для каждого ясно было, что речь идет о восстании. Т.О., вопрос о восстании разрешен был между руководителями националистического движения в порядке отдельных, но совершенно ясных директивных указаний, которые давал им.Повстанческую низовику мы уведомили о необходимости поднять восстание через свои связи. У каждого из нас сохранились сотни связей с аулом, районом, областью, где мы в свое время работали и откуда мы происходим. В этих районах у нас есть свои люди, преданные нам, которые, если так можно выразиться, никогда нас не предадут. Этих людей обычно знают наши сотрудники, через них мы посылаем письма, передаем устные поручения и поддерживаем постоянную живую связь с интересующими нас кругами.Вот таким путем мы и передавали свои установки низовике, дав ей директивы на необходимость открытого протеста против действий Советского правительства с оружием в руках.</w:t>
      </w:r>
      <w:r w:rsidRPr="00947DD0">
        <w:rPr>
          <w:rFonts w:ascii="Times New Roman" w:eastAsia="Times New Roman" w:hAnsi="Times New Roman" w:cs="Times New Roman"/>
          <w:sz w:val="28"/>
          <w:szCs w:val="28"/>
          <w:u w:val="single"/>
          <w:lang w:bidi="en-US"/>
        </w:rPr>
        <w:t>Теперь я</w:t>
      </w:r>
      <w:r w:rsidRPr="00947DD0">
        <w:rPr>
          <w:rFonts w:ascii="Times New Roman" w:eastAsia="Times New Roman" w:hAnsi="Times New Roman" w:cs="Times New Roman"/>
          <w:sz w:val="28"/>
          <w:szCs w:val="28"/>
          <w:u w:val="single"/>
          <w:lang w:val="kk-KZ" w:bidi="en-US"/>
        </w:rPr>
        <w:t>,</w:t>
      </w:r>
      <w:r w:rsidRPr="00947DD0">
        <w:rPr>
          <w:rFonts w:ascii="Times New Roman" w:eastAsia="Times New Roman" w:hAnsi="Times New Roman" w:cs="Times New Roman"/>
          <w:sz w:val="28"/>
          <w:szCs w:val="28"/>
          <w:u w:val="single"/>
          <w:lang w:bidi="en-US"/>
        </w:rPr>
        <w:t xml:space="preserve"> гражданин следователь, постараюсь ответить на вторую часть Вашего вопроса.</w:t>
      </w:r>
      <w:r w:rsidRPr="00947DD0">
        <w:rPr>
          <w:rFonts w:ascii="Times New Roman" w:eastAsia="Times New Roman" w:hAnsi="Times New Roman" w:cs="Times New Roman"/>
          <w:sz w:val="28"/>
          <w:szCs w:val="28"/>
          <w:lang w:bidi="en-US"/>
        </w:rPr>
        <w:t>Встав на путь организации восстаний, мы наверняка почти знали, что все наше выступление будет разгромлено, тем не менее, мы, все же рассчитываем на возможный, и даже неизбежны в результате наших и других еще выступлений, поворот политики партии в сторону правых.Уже тогда мы идейно чувствовали себя в блоке с антисоветской организацией</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правых (Рыкова, Бухарина, Томского, Угланова) поскольку знали, что они против коллективизации, против ликвидации Кулака, как класса. Мы считали, что повстанческие выступления в республиках, населенных тюрко-татарскими народами, координированные с выступлениями в </w:t>
      </w:r>
      <w:r w:rsidRPr="00947DD0">
        <w:rPr>
          <w:rFonts w:ascii="Times New Roman" w:eastAsia="Times New Roman" w:hAnsi="Times New Roman" w:cs="Times New Roman"/>
          <w:sz w:val="28"/>
          <w:szCs w:val="28"/>
          <w:lang w:bidi="en-US"/>
        </w:rPr>
        <w:lastRenderedPageBreak/>
        <w:t>других республиках СССР, дадут аргументацию Рыкову и Бухарину, для дальнейшего отстаивания правыми своей платформы, уступок капиталистическим элементом города и деревни.Для нашей пантюркистской организации с другой стороны выгодно было поднять восстание с той еще целью, чтобы проверить наши способности на подъем масс. Узнать, удастся ли нам поднять весь народ против Советской власти, какие именно слои населения будут подняты и насколько они тверды, будут в отстаивании наших целей.Я должен признать, что, рассчитывая на поддержку масс, мы глубоко ошиблись, массы нас не поддерживали. С оружием в руках против Советской власти выступали отпетые уголовники, конокрады, байские бандиты-профессионалы, воры и грабители, полуфеодалы, но народ мы не подняли.Организацией восстаний мы рассчитывали также и на то, чтобы всколыхнуть общественное мнение за границей, активизировать закордонных банд и добиться их совместных действий, против Советской власти с повстанцами внутри. В данном случае, мы имеем ввиду оживить деятельность банд-групп на границах Ирана, Афганистана, Китая, Турции и на Дальнем Востоке.Так, к примеру, на территории нынешней Актюбинской области работу по организации восстания вел Кулумбетов Узакпай, связался с одним из активных членов организации, лично ему преданным бывшим уполномоченным Наркомата Внешней торговли по Казахстану Нареновым и другими и передал им наше мнение о необходимости открытого выступления против коллективизации. Кулумбетов и Наренов через свои связи среди байско-муллинских элементов, враждебно настроенных к Советской власти и спровоцировали восстание в ряде районов Актюбинской области. Это восстание приняло большие размеры, оттуда связывались с повстанцами Туркменистана и добивались установления связей с Ираном.Аналогичным путем организованны были восстания в южных районах Казахстана. В этих восстаниях видную роль, должен был играть и играл Жургенов Темирбек, работавший тогда в Наркомпросе Казахстана.Жургенов происходил из очень авторитетного байского рода, из семьи крупных баев, в степях Каракума и Кзыл-Кума. Все вместе было использовано для поднятия восстания. Отец и братья Жургенова сами возглавляли восстание.Почти таким же способом поднято было восстание в ферганской долине через бывшего министра Какандского правительства Насыржан-Тюре.Аналогичными путями восстания организовались в Башкирии, Татарии и т.д.Признавая повстанчество одним из наиболее острых методов борьбы с Советской властью на том этапе, мы на последующем позднейшем этапе считали целесообразным идти по пути создания конспирированных повстанческих кадров, главным образом, кадров руководителей банд повстанческого движения, которых до поры, до времени надо держать в резервированном состоянии.Наряду с этим мы ряд новых руководителей повстанческих вербовали на местах из числа националистов, имеющих для того соответственны связи. В задачу</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выделенных нами руководителей повстанческих групп входило: в определенном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ab/>
        <w:t>районе наметить себе людей, обрабатывать их в антисоветском направлении,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воспитывать в них вражду к Советской власти и готовить их к активным </w:t>
      </w:r>
      <w:r w:rsidRPr="00947DD0">
        <w:rPr>
          <w:rFonts w:ascii="Times New Roman" w:eastAsia="Times New Roman" w:hAnsi="Times New Roman" w:cs="Times New Roman"/>
          <w:sz w:val="28"/>
          <w:szCs w:val="28"/>
          <w:lang w:bidi="en-US"/>
        </w:rPr>
        <w:lastRenderedPageBreak/>
        <w:t>действиям,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к открытому выступлению против Советской власти.В отличие от периода 1929-1930 г</w:t>
      </w:r>
      <w:r w:rsidRPr="00947DD0">
        <w:rPr>
          <w:rFonts w:ascii="Times New Roman" w:eastAsia="Times New Roman" w:hAnsi="Times New Roman" w:cs="Times New Roman"/>
          <w:sz w:val="28"/>
          <w:szCs w:val="28"/>
          <w:lang w:val="kk-KZ" w:bidi="en-US"/>
        </w:rPr>
        <w:t>г</w:t>
      </w:r>
      <w:r w:rsidRPr="00947DD0">
        <w:rPr>
          <w:rFonts w:ascii="Times New Roman" w:eastAsia="Times New Roman" w:hAnsi="Times New Roman" w:cs="Times New Roman"/>
          <w:sz w:val="28"/>
          <w:szCs w:val="28"/>
          <w:lang w:bidi="en-US"/>
        </w:rPr>
        <w:t>. мы в последний период времени или на</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организацию открытых выступлений повстанцев уже на случай войны. Перед нами в соответствии с директивами центра правых была уже ясна нам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наши повстанцы должны были действовать главным образом в тылу СССР и помочь неприятельский</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фашистской армии, нанести поражение Советской власти на фронте</w:t>
      </w:r>
      <w:r w:rsidRPr="00947DD0">
        <w:rPr>
          <w:rFonts w:ascii="Times New Roman" w:eastAsia="Times New Roman" w:hAnsi="Times New Roman" w:cs="Times New Roman"/>
          <w:sz w:val="28"/>
          <w:szCs w:val="28"/>
          <w:lang w:val="kk-KZ" w:bidi="en-US"/>
        </w:rPr>
        <w:t xml:space="preserve">. </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Вы заявили, сегодня, что целиком согласны были не только пораженческими,</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lang w:bidi="en-US"/>
        </w:rPr>
        <w:t>но и с террористическими позициями центра правых. Когда именно Вы с Рыковым о терроре говорили?</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Впервые мне стало известно в 1933 году, при одной встречи с Рыковым,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что организация правых стоит на позициях индивидуального террора, против</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руководителей ВКП(б) и Советского правительства</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Рыков мне сказал, что правые, а также и троцкистско-зиновьевский центр</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считают, что руководство партии и правительства нужно устранить силой и лишь</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после этого можно будет изменить политику внутри страны</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Рыков, указывая на совершенно твердые позиции центра правых встать на</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путь организации террора против руководителей партии и правительства, говорил мне, что убить в первую очередь надо членов Политбюро Сталина, Молотова,</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Ворошилова, Кагановича.Я целиком согласен с ним. Помимо, Рыков мне рекомендовал выяснить</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отношение к организации террора против руководителей ВКЛ(б) и Советской власти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всех других членов пантюркистского центра и добиться того, чтобы пантюркистская</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организация стала на путь создания целого ряда террористических групп, которые</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в одной своей части смогли бы быть переброшены в Москву, в распоряжение</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центра правых, а в другой названный руководителями Компартии, в случае их</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приезда на периферию. Эти указания Рыкова я принял к исполнению</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Установка на террор также были одобрены Файзулой Ходжаевым, Ходжановым, Нурмаковым, Жургеневым и другие, с которыми я об этом говорил.</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bookmarkStart w:id="7" w:name="bookmark31"/>
      <w:r w:rsidRPr="00947DD0">
        <w:rPr>
          <w:rFonts w:ascii="Times New Roman" w:eastAsia="Times New Roman" w:hAnsi="Times New Roman" w:cs="Times New Roman"/>
          <w:b/>
          <w:sz w:val="28"/>
          <w:szCs w:val="28"/>
          <w:lang w:bidi="en-US"/>
        </w:rPr>
        <w:t xml:space="preserve"> В.: Перейдем к Вашим связям с разведывательными организациями иностранных</w:t>
      </w:r>
      <w:bookmarkStart w:id="8" w:name="bookmark32"/>
      <w:bookmarkEnd w:id="7"/>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lang w:bidi="en-US"/>
        </w:rPr>
        <w:t>государств.</w:t>
      </w:r>
      <w:bookmarkEnd w:id="8"/>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Рекомендую дать прямые и честные показания по этому вопросу.</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Непосредственной связи с разведывательными органами иностранных держав у меня вначале не было, хотя я знал, что националистические круги, в Средней Азии и другие руководители пантюркистской организации связаны были с английской разведкой, добивались связей с японской и германской разведками, но я лично в тот период 1919-1923 гг. связан не был.Мои связи с иноразведкой начинаются с </w:t>
      </w:r>
      <w:smartTag w:uri="urn:schemas-microsoft-com:office:smarttags" w:element="metricconverter">
        <w:smartTagPr>
          <w:attr w:name="ProductID" w:val="1923 г"/>
        </w:smartTagPr>
        <w:r w:rsidRPr="00947DD0">
          <w:rPr>
            <w:rFonts w:ascii="Times New Roman" w:eastAsia="Times New Roman" w:hAnsi="Times New Roman" w:cs="Times New Roman"/>
            <w:sz w:val="28"/>
            <w:szCs w:val="28"/>
            <w:lang w:bidi="en-US"/>
          </w:rPr>
          <w:t>1923 г</w:t>
        </w:r>
      </w:smartTag>
      <w:r w:rsidRPr="00947DD0">
        <w:rPr>
          <w:rFonts w:ascii="Times New Roman" w:eastAsia="Times New Roman" w:hAnsi="Times New Roman" w:cs="Times New Roman"/>
          <w:sz w:val="28"/>
          <w:szCs w:val="28"/>
          <w:lang w:bidi="en-US"/>
        </w:rPr>
        <w:t xml:space="preserve">. с чего это началось? В бытность мою председателем наркома Туркестанской республики мне поручено было поехать на учебу в Берлин из Средней Азии и Казахстана.В начале своих показаний я уже говорил, с какой ролью командировала студентов на учебу в Берлин и из какой связи, комплектовались эти студенты.Моя поездка в Берлин, под видом проверки их бытового положения, вызвана была тем, что я хотел узнать, удалось им наладить связь с Центрами восточной эмиграции.Пробыл там я в Берлине около месяца. </w:t>
      </w:r>
      <w:r w:rsidRPr="00947DD0">
        <w:rPr>
          <w:rFonts w:ascii="Times New Roman" w:eastAsia="Times New Roman" w:hAnsi="Times New Roman" w:cs="Times New Roman"/>
          <w:sz w:val="28"/>
          <w:szCs w:val="28"/>
          <w:lang w:bidi="en-US"/>
        </w:rPr>
        <w:lastRenderedPageBreak/>
        <w:t xml:space="preserve">Выяснилось, что большинство студентов уже общаются с белой эмиграцией. Через указанных студентов мне сравнительно быстро удалось организовать беседы с агентами соответствующих органов Германии на предмет установления связи нашей пантюркистской организации с Германией в ее борьбе против Советской власти.Сравнительно быстро я достиг договоренности в том отношении, что Германия обещала, помощь нашей пантюркистской организации в ее контрреволюционной работе и в осуществлении наших конечных целей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отторжении Средней Азии и Казахстана в СССР и что по этому поводу даны, будут соответствующие директивы немецким представительством в СССР.Для поддержания связи с соответствующими агентами Германии, и пантюркистской организацией намечен был Бримжанов, который должен был держать живую связь между мной и немцами в Берлине. Кроме того, для связи был также намечен Туленов, который от Казгосторга ездил в Германию и который также являлся членом пантюркистской организации. Бримжанов потом с определенными поручениями от Германии возвратился ко мне в 1924 году в Москву. Однако эта связь оставалась эпизодической, непостоянной на протяжении ряда лет, до прихода в Германии к власти Гитлера.Постепенно наша пантюркистская организация стала в полном смысле слова разведывательной агентурой германского фашизма внутри СССР. От члена нашей пантюркистской организации, агенты Германии получали сведения о состоянии обороны внутри страны, новом строительстве, настроениях населения и о ходе развертывания работы, самой пантюркистской организации.Связи лично со мной и Германским посольством в Москве осуществляли Тюрякулов и Хакимов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участники нашей организации, выделенные мной специально для этой цели.</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bookmarkStart w:id="9" w:name="bookmark33"/>
      <w:r w:rsidRPr="00947DD0">
        <w:rPr>
          <w:rFonts w:ascii="Times New Roman" w:eastAsia="Times New Roman" w:hAnsi="Times New Roman" w:cs="Times New Roman"/>
          <w:b/>
          <w:sz w:val="28"/>
          <w:szCs w:val="28"/>
          <w:lang w:bidi="en-US"/>
        </w:rPr>
        <w:t>В.: Подождите, надо подробнее рассказать о том, каким образом Вы впервые установили связь с германской разведкой. Расскажите, как это было, где, подробно, кто с Вами разговаривал?</w:t>
      </w:r>
      <w:bookmarkEnd w:id="9"/>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Я расскажу в последовательном порядке, каким путем связался с агентами тайной германской полиции. Как я уже выше рассказал, я приехал в Германию,</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остановился в Берлине, в немецком пансионе, для приезжающих. Хотя у меня паспорт был не дипломатический, а студенческий, немцы через Туркестанских студентов наших панктюркистов, узнали, что я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Председатель Совнаркома Туркистанской республики.О намерении германских агентов встретиться со мной, мне в Берлине сообщил студент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партюркист Бримжанов. Он мне сказал, что он лично и другие пантюркисты уже установили связь с германскими агентами и что в Берлине в тайной полиции уже достаточно хорошо осведомлены о положении дел в нашей организации, но что, немцы хотят встречу лично со мной, как одним из руководителей пантюркистской организации, поговорить.Действительно, вскоре через Бримжанова ко мне явились два агента, под видом представителей германского министерства иностранных дел и, называя меня "президентом" Туркестанской республики, начали, сперва издалека, разговор о возможности получения концессии германскими промышленниками в Средней Азии. А затем постепенно разговорились, прямо начали разговор на </w:t>
      </w:r>
      <w:r w:rsidRPr="00947DD0">
        <w:rPr>
          <w:rFonts w:ascii="Times New Roman" w:eastAsia="Times New Roman" w:hAnsi="Times New Roman" w:cs="Times New Roman"/>
          <w:sz w:val="28"/>
          <w:szCs w:val="28"/>
          <w:lang w:bidi="en-US"/>
        </w:rPr>
        <w:lastRenderedPageBreak/>
        <w:t>антисоветскую тему, осведомляясь, какие антисоветские контрреволюционные националистические организации работают в Средней Азии и насколько они влиятельны. Германские агенты указали, что они смело на эту тему говорят со мной потому, что осведомлены через, Бримжанова о работе этой организации, и в частности, о моей роли в этой организации.Тогда я уже ничего, не скрывая, обрисовал им положение в Средней Азии и указал, что имеется довольно влиятельная пантюркистская организация, которая имеет все шансы на успешную борьбу с Советским режимом.Германские агенты мне заявили, что им поручено, от соответствующих официальных германских органов, договориться со мною об установлении в дальнейшем тесного контакта между Пантюркистской организацией в Средней Азии и Казахстане с Германией.Агенты, насколько помню фамилии их фон Шульц и Рубин Берг встретившись со мной второй раз, заявили, что Германия будет поддерживать отторжение Средней Азии и Казахстана от СССР, но с условием перехода этих республик под протекторат Германии. Взамен этой поддержки Германия требует, чтобы пантюркистская организация выполняла все поручения германской контрразведки и давала бы сведения о состоянии обороны в СССР, сведения о планах народного хозяйства, особенно помню нелегальную деятельность таким образом, чтобы быть готовой к выступлению за свержение Советской власти, когда для этого сложится политическая ситуация. На этой основе, как я уже сказал, состоялась договоренность моя с указанными германскими агентами. Я прошу на этом сегодня вопрос закончить и вызвать меня, для продолжения моих показаний завтра.</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val="kk-KZ" w:bidi="en-US"/>
        </w:rPr>
      </w:pPr>
      <w:r w:rsidRPr="00947DD0">
        <w:rPr>
          <w:rFonts w:ascii="Times New Roman" w:eastAsia="Times New Roman" w:hAnsi="Times New Roman" w:cs="Times New Roman"/>
          <w:b/>
          <w:sz w:val="28"/>
          <w:szCs w:val="28"/>
          <w:lang w:bidi="en-US"/>
        </w:rPr>
        <w:t xml:space="preserve">В.: Хорошо, сегодня допрос на этом прервем. Протокол допроса записан с моих слов, верно, мною прочитано </w:t>
      </w:r>
      <w:r w:rsidRPr="00947DD0">
        <w:rPr>
          <w:rFonts w:ascii="Times New Roman" w:eastAsia="Times New Roman" w:hAnsi="Times New Roman" w:cs="Times New Roman"/>
          <w:b/>
          <w:sz w:val="28"/>
          <w:szCs w:val="28"/>
          <w:lang w:val="kk-KZ" w:bidi="en-US"/>
        </w:rPr>
        <w:t>–</w:t>
      </w:r>
      <w:r w:rsidRPr="00947DD0">
        <w:rPr>
          <w:rFonts w:ascii="Times New Roman" w:eastAsia="Times New Roman" w:hAnsi="Times New Roman" w:cs="Times New Roman"/>
          <w:b/>
          <w:sz w:val="28"/>
          <w:szCs w:val="28"/>
          <w:lang w:bidi="en-US"/>
        </w:rPr>
        <w:t xml:space="preserve"> Рыскулов. Начальник 6 отделения 4 отдела ГУГБ Капитан Госбезопасности Глебов. Допросили: оперуполномоченный 7 отделения 4 отдела ГУГБ младший лейтенант Госбезопасности Нейман. Верно.</w:t>
      </w:r>
    </w:p>
    <w:p w:rsidR="00947DD0" w:rsidRPr="00947DD0" w:rsidRDefault="00947DD0" w:rsidP="00947DD0">
      <w:pPr>
        <w:spacing w:after="0" w:line="240" w:lineRule="auto"/>
        <w:ind w:firstLine="543"/>
        <w:jc w:val="right"/>
        <w:rPr>
          <w:rFonts w:ascii="Times New Roman" w:eastAsia="Times New Roman" w:hAnsi="Times New Roman" w:cs="Times New Roman"/>
          <w:b/>
          <w:sz w:val="28"/>
          <w:szCs w:val="28"/>
          <w:lang w:bidi="en-US"/>
        </w:rPr>
      </w:pPr>
      <w:r w:rsidRPr="00947DD0">
        <w:rPr>
          <w:rFonts w:ascii="Times New Roman" w:eastAsia="Times New Roman" w:hAnsi="Times New Roman" w:cs="Times New Roman"/>
          <w:sz w:val="28"/>
          <w:szCs w:val="28"/>
          <w:lang w:bidi="en-US"/>
        </w:rPr>
        <w:t>22.ХІ.1937 год</w:t>
      </w:r>
      <w:r w:rsidRPr="00947DD0">
        <w:rPr>
          <w:rFonts w:ascii="Times New Roman" w:eastAsia="Times New Roman" w:hAnsi="Times New Roman" w:cs="Times New Roman"/>
          <w:b/>
          <w:sz w:val="28"/>
          <w:szCs w:val="28"/>
          <w:lang w:bidi="en-US"/>
        </w:rPr>
        <w:t>.</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111-138 стр.</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val="kk-KZ" w:bidi="en-US"/>
        </w:rPr>
        <w:t>(</w:t>
      </w:r>
      <w:r w:rsidRPr="00947DD0">
        <w:rPr>
          <w:rFonts w:ascii="Times New Roman" w:eastAsia="Times New Roman" w:hAnsi="Times New Roman" w:cs="Times New Roman"/>
          <w:b/>
          <w:sz w:val="28"/>
          <w:szCs w:val="28"/>
          <w:lang w:bidi="en-US"/>
        </w:rPr>
        <w:t>41</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u w:val="single"/>
          <w:lang w:bidi="en-US"/>
        </w:rPr>
        <w:t xml:space="preserve">ПРОТОКОЛ ДОПРОСА </w:t>
      </w:r>
      <w:r w:rsidRPr="00947DD0">
        <w:rPr>
          <w:rFonts w:ascii="Times New Roman" w:eastAsia="Times New Roman" w:hAnsi="Times New Roman" w:cs="Times New Roman"/>
          <w:b/>
          <w:sz w:val="28"/>
          <w:szCs w:val="28"/>
          <w:lang w:bidi="en-US"/>
        </w:rPr>
        <w:t>905060</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lang w:bidi="en-US"/>
        </w:rPr>
        <w:t xml:space="preserve">Т-1) СУЛТАНБЕКОВ ЖАГФАР (19. </w:t>
      </w:r>
      <w:r w:rsidRPr="00947DD0">
        <w:rPr>
          <w:rFonts w:ascii="Times New Roman" w:eastAsia="Times New Roman" w:hAnsi="Times New Roman" w:cs="Times New Roman"/>
          <w:b/>
          <w:sz w:val="28"/>
          <w:szCs w:val="28"/>
          <w:lang w:val="en-US" w:bidi="en-US"/>
        </w:rPr>
        <w:t>VII</w:t>
      </w:r>
      <w:r w:rsidRPr="00947DD0">
        <w:rPr>
          <w:rFonts w:ascii="Times New Roman" w:eastAsia="Times New Roman" w:hAnsi="Times New Roman" w:cs="Times New Roman"/>
          <w:b/>
          <w:sz w:val="28"/>
          <w:szCs w:val="28"/>
          <w:lang w:bidi="en-US"/>
        </w:rPr>
        <w:t>. 1937 год).</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 xml:space="preserve">1898 года рождения, уроженец Кустанайской области, член ВКП (б) с 1924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b/>
          <w:sz w:val="28"/>
          <w:szCs w:val="28"/>
          <w:lang w:bidi="en-US"/>
        </w:rPr>
        <w:t xml:space="preserve"> по 1936 года. В момент ареста работал в Нарком внуторге Каз ССР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b/>
          <w:sz w:val="28"/>
          <w:szCs w:val="28"/>
          <w:lang w:bidi="en-US"/>
        </w:rPr>
        <w:t xml:space="preserve"> начальником планово-финансового отдела (б. нарком земледелия</w:t>
      </w:r>
    </w:p>
    <w:p w:rsidR="00947DD0" w:rsidRPr="00947DD0" w:rsidRDefault="00947DD0" w:rsidP="00947DD0">
      <w:pPr>
        <w:spacing w:after="0" w:line="240" w:lineRule="auto"/>
        <w:jc w:val="both"/>
        <w:rPr>
          <w:rFonts w:ascii="Times New Roman" w:eastAsia="Times New Roman" w:hAnsi="Times New Roman" w:cs="Times New Roman"/>
          <w:b/>
          <w:sz w:val="28"/>
          <w:szCs w:val="28"/>
          <w:lang w:val="kk-KZ" w:bidi="en-US"/>
        </w:rPr>
      </w:pPr>
      <w:r w:rsidRPr="00947DD0">
        <w:rPr>
          <w:rFonts w:ascii="Times New Roman" w:eastAsia="Times New Roman" w:hAnsi="Times New Roman" w:cs="Times New Roman"/>
          <w:b/>
          <w:sz w:val="28"/>
          <w:szCs w:val="28"/>
          <w:lang w:bidi="en-US"/>
        </w:rPr>
        <w:t>Казахстана).    (стр. 134) ...Основной костяк нашей организации состоит из активных участников разных националистических группировок, действовавших в Казахстане в период 1921-1926 гг.</w:t>
      </w: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val="kk-KZ" w:bidi="en-US"/>
        </w:rPr>
      </w:pP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Все эти националистические группировки в Казахстанской партийной организации берут свои идейные и организационные корни от Алаш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Ордынского буржуазного национализма.Часть участников националистических </w:t>
      </w:r>
      <w:r w:rsidRPr="00947DD0">
        <w:rPr>
          <w:rFonts w:ascii="Times New Roman" w:eastAsia="Times New Roman" w:hAnsi="Times New Roman" w:cs="Times New Roman"/>
          <w:sz w:val="28"/>
          <w:szCs w:val="28"/>
          <w:lang w:bidi="en-US"/>
        </w:rPr>
        <w:lastRenderedPageBreak/>
        <w:t>группировок являются прямыми выходцами из Алаш</w:t>
      </w:r>
      <w:r w:rsidRPr="00947DD0">
        <w:rPr>
          <w:rFonts w:ascii="Times New Roman" w:eastAsia="Times New Roman" w:hAnsi="Times New Roman" w:cs="Times New Roman"/>
          <w:sz w:val="28"/>
          <w:szCs w:val="28"/>
          <w:lang w:val="kk-KZ" w:bidi="en-US"/>
        </w:rPr>
        <w:t xml:space="preserve"> – </w:t>
      </w:r>
      <w:r w:rsidRPr="00947DD0">
        <w:rPr>
          <w:rFonts w:ascii="Times New Roman" w:eastAsia="Times New Roman" w:hAnsi="Times New Roman" w:cs="Times New Roman"/>
          <w:sz w:val="28"/>
          <w:szCs w:val="28"/>
          <w:lang w:bidi="en-US"/>
        </w:rPr>
        <w:t xml:space="preserve">Орды, почти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же все группировки имели непосредственную связь с отдельными Алаш</w:t>
      </w:r>
      <w:r w:rsidRPr="00947DD0">
        <w:rPr>
          <w:rFonts w:ascii="Times New Roman" w:eastAsia="Times New Roman" w:hAnsi="Times New Roman" w:cs="Times New Roman"/>
          <w:sz w:val="28"/>
          <w:szCs w:val="28"/>
          <w:lang w:val="kk-KZ" w:bidi="en-US"/>
        </w:rPr>
        <w:t xml:space="preserve"> – </w:t>
      </w:r>
      <w:r w:rsidRPr="00947DD0">
        <w:rPr>
          <w:rFonts w:ascii="Times New Roman" w:eastAsia="Times New Roman" w:hAnsi="Times New Roman" w:cs="Times New Roman"/>
          <w:sz w:val="28"/>
          <w:szCs w:val="28"/>
          <w:lang w:bidi="en-US"/>
        </w:rPr>
        <w:t>Ордынскими деятелями (Алиханом Букейхановым, Ахметом Байтурсуновым и другими). Значительная часть активных участников с начала этих националистических группировок, а затем нашей антисоветской организации состоит из бывших алашордынцев, или же близких им людей, вступивших в коммунистическую партию по прямой директиве алашордынского центра в 1920 году, для ведения подрывной внутри комм-ой партии. Так мне известно, что по директиве Алихана Букейханова вступили в партию Нахимжанов, Лекеров, Ж. Аймаутов и М. Ауэзов.Алашордынцы нами не рассматривались, как враждебные партии и Советской власти элементы, а напротив, вовлекались на работу на важных по линии плановых,</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земельных органов на культурном фронте и печати, где они зачастую имели господствующее влияние. Хотя бы взять такие факты, как выработка А. Алибековым (Нарком земел) основ, земельной политики при прямом участии Алихана Букейханова, поддержке С.Садвакасовым и другими просвещенскими работниками Ахмета Байтурсунова, Эльдесс Омарова в их борьбе против латинизации казахского алфавита решающее влияние Алимхана Ермекова и Хаиля Габбасова в краевой газете "Энбекши Казах".По существу Казахские группировщики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националисты были прямой агентурой буржуазной Алаш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Орды в партии.При смене руководства Крайкома в 1925 году, С. Ходжанов дает сигнал, что это "перемена Курса в политике". Например, я в августе 1925 года, был по командировке в Кызыл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Орде. В день отъезда встречаю С. Ходжанова, и он сообщает мне о том, что получено решение ВКП</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(б) о снятии Ненайшвили и о выдвижении секретарем Голощекина. При этом он сказал: "Имейте в</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виду, что перемена курса в политике" и что нужно ожидать наступления на позиции националистов.Вслед за сменой первого секретаря Крайкома снят был и С. Ходжанов. Садвакасов С. и Н. Нурмаков решили использовать снятие Ходжанова для усиления своего влияния, но вскоре они осознали, что снятие Ходжанова означает начало решительного наступления на позиции националистов.Цель и задача этой земельной политики заключалась в том, чтобы закрыв Казахстан население по "трудовым" нормам землепользования, за счет земель, находившихся в его пользовании, а также за счет свободных государственных земельных фондов, до революции изъятых из пользования казахского населения царским переселенческим управлением.По существу это означало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насаждение и укрепление в ауле крепких кулацких хозяйств, что обеспечивало, несомненно, капиталистический путь развития хозяйства аула.</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150-151 стр.</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val="kk-KZ" w:bidi="en-US"/>
        </w:rPr>
        <w:lastRenderedPageBreak/>
        <w:t xml:space="preserve">(42) </w:t>
      </w:r>
      <w:r w:rsidRPr="00947DD0">
        <w:rPr>
          <w:rFonts w:ascii="Times New Roman" w:eastAsia="Times New Roman" w:hAnsi="Times New Roman" w:cs="Times New Roman"/>
          <w:b/>
          <w:sz w:val="28"/>
          <w:szCs w:val="28"/>
          <w:u w:val="single"/>
          <w:lang w:bidi="en-US"/>
        </w:rPr>
        <w:t xml:space="preserve">ПРОТОКОЛ ДОПРОСА </w:t>
      </w:r>
      <w:r w:rsidRPr="00947DD0">
        <w:rPr>
          <w:rFonts w:ascii="Times New Roman" w:eastAsia="Times New Roman" w:hAnsi="Times New Roman" w:cs="Times New Roman"/>
          <w:b/>
          <w:sz w:val="28"/>
          <w:szCs w:val="28"/>
          <w:lang w:bidi="en-US"/>
        </w:rPr>
        <w:t>АСЫЛБЕКОВ АБДУЛЛА ОТ 31.</w:t>
      </w:r>
      <w:r w:rsidRPr="00947DD0">
        <w:rPr>
          <w:rFonts w:ascii="Times New Roman" w:eastAsia="Times New Roman" w:hAnsi="Times New Roman" w:cs="Times New Roman"/>
          <w:b/>
          <w:sz w:val="28"/>
          <w:szCs w:val="28"/>
          <w:lang w:val="en-US" w:bidi="en-US"/>
        </w:rPr>
        <w:t>VII</w:t>
      </w:r>
      <w:r w:rsidRPr="00947DD0">
        <w:rPr>
          <w:rFonts w:ascii="Times New Roman" w:eastAsia="Times New Roman" w:hAnsi="Times New Roman" w:cs="Times New Roman"/>
          <w:b/>
          <w:sz w:val="28"/>
          <w:szCs w:val="28"/>
          <w:lang w:bidi="en-US"/>
        </w:rPr>
        <w:t xml:space="preserve">. 1937 ГОДА, </w:t>
      </w:r>
    </w:p>
    <w:p w:rsidR="00947DD0" w:rsidRPr="00947DD0" w:rsidRDefault="00947DD0" w:rsidP="00947DD0">
      <w:pPr>
        <w:spacing w:after="0" w:line="240" w:lineRule="auto"/>
        <w:ind w:firstLine="543"/>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1896 года рождения, уроженец Нуринского района Карагандинской области, член ВКП (б) с 1917 года; Окончил Тимирязевскую Академию. До ареста Нарком соц. обеспеч. Каз ССР.</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Изложите подробно обстановку при которой произошли у Вас встречи с Садвакасовым Ж., Лекеровым и Сейфулиным и содержание Ваших разговоров с ним.</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Немедленно после возвращения из Москвы в 1934 году я зашел к Садвакасову Ж. Надо сказать, что Садвакасова Ж. я знаю очень давно, и он даже является моим воспитанником. Поэтому я совершенно свободно изложил ему содержание своих разговоров с Нурмаковым, задачи, которые передо мной Нурмаковым, как одним из руководителей антисоветской организации, были поставлены и сообщил ему о предложениях Нурмакова связаться с ним Садвакасовым. Подтвердив все контрреволюционные установки Нурмакова, Садвакасов Ж. ограничился только тем, что предупредил меня об осторожности и конспирации. Я не помню точно, какого числа, в июле 1934 года, вскоре после встречи с Садвакасовым Ж., я встретился с Лекеровым на "Каменском Плато" в Алма-Ата.В разговоре со мной Лекеров сказал, что знает о моей встрече с Нурмаковым. Откуда ему об этом стало известно, я не знаю. Затем Лекеров, давая оценку положения в Казахстане, также как и Нурмаков, основной упор сделал на необходимость борьбы с колхозной системой, как совершенно неприемлемой в условиях Казахстана исключительное значение, </w:t>
      </w:r>
      <w:r w:rsidRPr="00962472">
        <w:rPr>
          <w:rFonts w:ascii="Times New Roman" w:eastAsia="Times New Roman" w:hAnsi="Times New Roman" w:cs="Times New Roman"/>
          <w:sz w:val="28"/>
          <w:szCs w:val="28"/>
          <w:lang w:bidi="en-US"/>
        </w:rPr>
        <w:t>по мнению Лекерова. имеет поддержание и укрепление среди казахов стремления к единоличному пользованию скотом. Он с усмешкой упомянул о том, что колхозам сейчас дают телят и сказал: "Пока телята вырастут, все казахи вымрут, казахам нужны не телята, а коровы, чтобы поддержать своих детей молоком: Очень резко Лекеров поставил вопрос о коренизации назвал коренизацию. которая сейчас проводится в Казахстане, насмешкой и издевательством над казахским народом". Как только принимают казаха куда либо, то начинается тысяча придирок, не сын ли бая, не Алашординец ли и т.п.. а европейцев принимают совершенно свободно. Поэтому, сказал Лекеров, очень много Казахских интеллигентов неиспользуются. Он привел следующий пример: Возьмите Сейфулина, сидит как загнанный зверь, такой исключительно честный и преданный человек, как Ныкан (Нурмаков). изгнан из Казахстана. Нурмухамедова тоже куда-то загнали, а разве он по своему образованию и кругозору хуже какого-нибудь армянина. Почему, например. Досов не может быть Первым секретарем. Нурмакову уже давно надо вернуться в Казахстан. Мы просто были глупцами, что в 1927 году не дрались, как следует, за Нурмакова. и на нас, поэтому ложится вина за то. что Казахстан идет к гибели.</w:t>
      </w:r>
      <w:r w:rsidRPr="00947DD0">
        <w:rPr>
          <w:rFonts w:ascii="Times New Roman" w:eastAsia="Times New Roman" w:hAnsi="Times New Roman" w:cs="Times New Roman"/>
          <w:sz w:val="28"/>
          <w:szCs w:val="28"/>
          <w:lang w:bidi="en-US"/>
        </w:rPr>
        <w:t xml:space="preserve">Из всего этого разговора с Лекеровым, я убедился, что он исходит целиком из установок Нурмакова, т.е. все сказанное им являлось прямым подтверждением тех установок, которые давал мне в Москве Нурмаков....С Сейфулиным я также связался в порядке выполнения директива Нурмакова. До этого я с Сейфулиным </w:t>
      </w:r>
      <w:r w:rsidRPr="00947DD0">
        <w:rPr>
          <w:rFonts w:ascii="Times New Roman" w:eastAsia="Times New Roman" w:hAnsi="Times New Roman" w:cs="Times New Roman"/>
          <w:sz w:val="28"/>
          <w:szCs w:val="28"/>
          <w:lang w:bidi="en-US"/>
        </w:rPr>
        <w:lastRenderedPageBreak/>
        <w:t>встречался очень часто и был с ним в близких, дружеских отношениях. Я из разговоров с Сейфулиным знал его, как убежденного противника колхозов, совхозов и всей политики партии в Казахстане. В частности, несколько таких встреч и разговоров с Сейфулиным были у меня в 1933 году в Алма-Ата у него на квартире.</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Следовательно, Вы лично знали Сейфулина, как врага Советской власти, задолго до Вашего вступления в контрреволюционную организацию?</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О.:</w:t>
      </w:r>
      <w:r w:rsidRPr="00947DD0">
        <w:rPr>
          <w:rFonts w:ascii="Times New Roman" w:eastAsia="Times New Roman" w:hAnsi="Times New Roman" w:cs="Times New Roman"/>
          <w:sz w:val="28"/>
          <w:szCs w:val="28"/>
          <w:lang w:bidi="en-US"/>
        </w:rPr>
        <w:t xml:space="preserve"> Да, такой вывод будет правильным.</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bidi="en-US"/>
        </w:rPr>
        <w:t>В.: Продолжайте показания.</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b/>
          <w:sz w:val="28"/>
          <w:szCs w:val="28"/>
          <w:lang w:bidi="en-US"/>
        </w:rPr>
        <w:t xml:space="preserve">О.: </w:t>
      </w:r>
      <w:r w:rsidRPr="00947DD0">
        <w:rPr>
          <w:rFonts w:ascii="Times New Roman" w:eastAsia="Times New Roman" w:hAnsi="Times New Roman" w:cs="Times New Roman"/>
          <w:sz w:val="28"/>
          <w:szCs w:val="28"/>
          <w:lang w:bidi="en-US"/>
        </w:rPr>
        <w:t>Встреча с Сейфулиным в 1934 году предшествовала моему назначению в Каркаралинск на должность Председателя Окр исполкома. При этой встрече, когда я передал Сейфулину, что Нурмаков мне предложил с ним, Сейфулиным, связаться, он резко и откровенно поставил передо мной вопрос о необходимости борьбы с Советской властью сейчас, заявил он, только заядлые чиновники могут сидеть спокойно, каждый же сознательный человек понимает создавшееся положение и не может сидеть, сложа руки. Борьба с Советской властью должна объединить сейчас всех, кто считает себя истинным сыном Казахского народа, независимо от того из какой среды он происходит, к какой группировке раньше принадлежал."Что мы с тобой, Асылбеков, ответим любому Алаш ордынцу, если он нам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скажет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Вы вот др</w:t>
      </w:r>
      <w:r w:rsidR="00962472">
        <w:rPr>
          <w:rFonts w:ascii="Times New Roman" w:eastAsia="Times New Roman" w:hAnsi="Times New Roman" w:cs="Times New Roman"/>
          <w:sz w:val="28"/>
          <w:szCs w:val="28"/>
          <w:lang w:bidi="en-US"/>
        </w:rPr>
        <w:t>ались за народ, а народ гибнет"</w:t>
      </w:r>
      <w:r w:rsidRPr="00947DD0">
        <w:rPr>
          <w:rFonts w:ascii="Times New Roman" w:eastAsia="Times New Roman" w:hAnsi="Times New Roman" w:cs="Times New Roman"/>
          <w:sz w:val="28"/>
          <w:szCs w:val="28"/>
          <w:lang w:bidi="en-US"/>
        </w:rPr>
        <w:t xml:space="preserve">. </w:t>
      </w:r>
      <w:r w:rsidRPr="00962472">
        <w:rPr>
          <w:rFonts w:ascii="Times New Roman" w:eastAsia="Times New Roman" w:hAnsi="Times New Roman" w:cs="Times New Roman"/>
          <w:sz w:val="28"/>
          <w:szCs w:val="28"/>
          <w:lang w:bidi="en-US"/>
        </w:rPr>
        <w:t>Омаров Ильяс</w:t>
      </w:r>
      <w:r w:rsidRPr="00947DD0">
        <w:rPr>
          <w:rFonts w:ascii="Times New Roman" w:eastAsia="Times New Roman" w:hAnsi="Times New Roman" w:cs="Times New Roman"/>
          <w:sz w:val="28"/>
          <w:szCs w:val="28"/>
          <w:lang w:bidi="en-US"/>
        </w:rPr>
        <w:t xml:space="preserve">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инспектор ОКФО. До Каркаралинска я с Омаровым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не был знаком. С ним меня близко познакомил уже завербованный мною</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Арыстанбеков. Настроение Омарова и отношение его к политике партии целиком</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соответствовали тем задачам, которые были поставлены перед нами, как членами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контрреволюционной организации, поэтому я смело шел на его вербовку. Завербовал</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 xml:space="preserve">я его также в 1934 году в Каркаралинске.Муканов Сабит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Председатель Союза Советских писателей. Я с ним был и в</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близких приятельских отношениях с 1921 года, знал его как ярого приверженца</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Сейфулина. Как близкому другу я ему рассказал о существовании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контрреволюционной организации, ведущей борьбу против Советской власти.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Муканов целиком согласился с установками контрреволюционной организации</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дал согласие на свое активное участие в контрреволюционной работе организации.Произошло это в Доме Советов в 1935 году во время съезда Советов.</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144-146 стр.</w:t>
      </w: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bidi="en-US"/>
        </w:rPr>
      </w:pPr>
      <w:bookmarkStart w:id="10" w:name="bookmark55"/>
      <w:r w:rsidRPr="00947DD0">
        <w:rPr>
          <w:rFonts w:ascii="Times New Roman" w:eastAsia="Times New Roman" w:hAnsi="Times New Roman" w:cs="Times New Roman"/>
          <w:b/>
          <w:sz w:val="28"/>
          <w:szCs w:val="28"/>
          <w:lang w:val="kk-KZ" w:bidi="en-US"/>
        </w:rPr>
        <w:t>(4</w:t>
      </w:r>
      <w:r w:rsidRPr="00947DD0">
        <w:rPr>
          <w:rFonts w:ascii="Times New Roman" w:eastAsia="Times New Roman" w:hAnsi="Times New Roman" w:cs="Times New Roman"/>
          <w:b/>
          <w:sz w:val="28"/>
          <w:szCs w:val="28"/>
          <w:lang w:bidi="en-US"/>
        </w:rPr>
        <w:t>3</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u w:val="single"/>
          <w:lang w:bidi="en-US"/>
        </w:rPr>
        <w:t>ПРОТОКОЛ ДОПРОСА</w:t>
      </w:r>
      <w:bookmarkEnd w:id="10"/>
      <w:r w:rsidRPr="00947DD0">
        <w:rPr>
          <w:rFonts w:ascii="Times New Roman" w:eastAsia="Times New Roman" w:hAnsi="Times New Roman" w:cs="Times New Roman"/>
          <w:b/>
          <w:sz w:val="28"/>
          <w:szCs w:val="28"/>
          <w:u w:val="single"/>
          <w:lang w:bidi="en-US"/>
        </w:rPr>
        <w:t xml:space="preserve"> </w:t>
      </w:r>
      <w:r w:rsidRPr="00947DD0">
        <w:rPr>
          <w:rFonts w:ascii="Times New Roman" w:eastAsia="Times New Roman" w:hAnsi="Times New Roman" w:cs="Times New Roman"/>
          <w:b/>
          <w:sz w:val="28"/>
          <w:szCs w:val="28"/>
          <w:lang w:bidi="en-US"/>
        </w:rPr>
        <w:t xml:space="preserve">ХОДЖАНОВ СУЛТАНБЕК (31 ИЮЛЯ 1937 г.), </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val="kk-KZ" w:bidi="en-US"/>
        </w:rPr>
      </w:pPr>
      <w:r w:rsidRPr="00947DD0">
        <w:rPr>
          <w:rFonts w:ascii="Times New Roman" w:eastAsia="Times New Roman" w:hAnsi="Times New Roman" w:cs="Times New Roman"/>
          <w:b/>
          <w:sz w:val="28"/>
          <w:szCs w:val="28"/>
          <w:lang w:bidi="en-US"/>
        </w:rPr>
        <w:t xml:space="preserve">1894 года рождения; из Туркестанского района ЮКП. В 1917 году окончил Ташкентскую учительскую семинарию, член ВКП (б) с марта 1920 года. Был секретарем Казахского Краевого Комитета ВКП (б) в 1925 году. До </w:t>
      </w:r>
      <w:r w:rsidRPr="00947DD0">
        <w:rPr>
          <w:rFonts w:ascii="Times New Roman" w:eastAsia="Times New Roman" w:hAnsi="Times New Roman" w:cs="Times New Roman"/>
          <w:b/>
          <w:sz w:val="28"/>
          <w:szCs w:val="28"/>
          <w:lang w:bidi="en-US"/>
        </w:rPr>
        <w:lastRenderedPageBreak/>
        <w:t>ареста занимал должность зам. уполномоченного Комиссии Советского контроля по Узбекской ССР.</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val="kk-KZ" w:bidi="en-US"/>
        </w:rPr>
      </w:pPr>
      <w:r w:rsidRPr="00947DD0">
        <w:rPr>
          <w:rFonts w:ascii="Times New Roman" w:eastAsia="Times New Roman" w:hAnsi="Times New Roman" w:cs="Times New Roman"/>
          <w:sz w:val="28"/>
          <w:szCs w:val="28"/>
          <w:lang w:bidi="en-US"/>
        </w:rPr>
        <w:t xml:space="preserve">Моя деятельность, как буржуазного националиста началась в 1917 году в организованном мною учительском кружке, под названием "Кенес".После февральской революции, я в числе других моих политических единомышленников организовал в Ташкенте филиал Байско-Националистической партии "Алаш".Созданный мною филиал имел свою газету "Ерлик-Туй". В состав комитета и редакции в этой газеты вошли: Я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Ходжанов Султанбек, Чокаев Мустафа, Тохтабаев Иса, Бориев Кумуш-Али (Туркмен), Асфендияров Санжар, Акаев Серикбай, Курумчин Альмухамед, Утегенов Садык, Кенесарин Азимхан, Касымов Ибрай, Рыскулов Турар, Джанузаков, Сейдалин - более 50 человек.В период подготовки октябрьского переворота, орган нашей организации "Ерлик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Туй" вел систематическую травлю большевиков и призывая население к борьбе с ними.Октябрьскую революцию я и другие буржуазные националисты, в том числе Чокаев Мустафа, Акаев Серикбай, Ходжиков, Конгир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Ходжа, Уразаев Абдрахман и под флагом Всетуркенстанского чрезвычайного съезда мы объединили наиболее реакционные буржуазно-националистические элементы Туркестанского края, под лозунгом "непризнания Советской власти и образования самостоятельной буржуазной "Кокандской автономии". </w:t>
      </w:r>
      <w:r w:rsidRPr="00947DD0">
        <w:rPr>
          <w:rFonts w:ascii="Times New Roman" w:eastAsia="Times New Roman" w:hAnsi="Times New Roman" w:cs="Times New Roman"/>
          <w:sz w:val="28"/>
          <w:szCs w:val="28"/>
          <w:u w:val="single"/>
          <w:lang w:bidi="en-US"/>
        </w:rPr>
        <w:t>На этом съезде было создано правительство во главе с премьером Тын</w:t>
      </w:r>
      <w:r w:rsidRPr="00947DD0">
        <w:rPr>
          <w:rFonts w:ascii="Times New Roman" w:eastAsia="Times New Roman" w:hAnsi="Times New Roman" w:cs="Times New Roman"/>
          <w:sz w:val="28"/>
          <w:szCs w:val="28"/>
          <w:u w:val="single"/>
          <w:lang w:val="kk-KZ" w:bidi="en-US"/>
        </w:rPr>
        <w:t>ы</w:t>
      </w:r>
      <w:r w:rsidRPr="00947DD0">
        <w:rPr>
          <w:rFonts w:ascii="Times New Roman" w:eastAsia="Times New Roman" w:hAnsi="Times New Roman" w:cs="Times New Roman"/>
          <w:sz w:val="28"/>
          <w:szCs w:val="28"/>
          <w:u w:val="single"/>
          <w:lang w:bidi="en-US"/>
        </w:rPr>
        <w:t>шпаев</w:t>
      </w:r>
      <w:r w:rsidRPr="00947DD0">
        <w:rPr>
          <w:rFonts w:ascii="Times New Roman" w:eastAsia="Times New Roman" w:hAnsi="Times New Roman" w:cs="Times New Roman"/>
          <w:sz w:val="28"/>
          <w:szCs w:val="28"/>
          <w:u w:val="single"/>
          <w:lang w:val="kk-KZ" w:bidi="en-US"/>
        </w:rPr>
        <w:t>ы</w:t>
      </w:r>
      <w:r w:rsidRPr="00947DD0">
        <w:rPr>
          <w:rFonts w:ascii="Times New Roman" w:eastAsia="Times New Roman" w:hAnsi="Times New Roman" w:cs="Times New Roman"/>
          <w:sz w:val="28"/>
          <w:szCs w:val="28"/>
          <w:u w:val="single"/>
          <w:lang w:bidi="en-US"/>
        </w:rPr>
        <w:t>м</w:t>
      </w:r>
      <w:r w:rsidRPr="00947DD0">
        <w:rPr>
          <w:rFonts w:ascii="Times New Roman" w:eastAsia="Times New Roman" w:hAnsi="Times New Roman" w:cs="Times New Roman"/>
          <w:sz w:val="28"/>
          <w:szCs w:val="28"/>
          <w:u w:val="single"/>
          <w:lang w:val="kk-KZ" w:bidi="en-US"/>
        </w:rPr>
        <w:t>,</w:t>
      </w:r>
      <w:r w:rsidRPr="00947DD0">
        <w:rPr>
          <w:rFonts w:ascii="Times New Roman" w:eastAsia="Times New Roman" w:hAnsi="Times New Roman" w:cs="Times New Roman"/>
          <w:sz w:val="28"/>
          <w:szCs w:val="28"/>
          <w:u w:val="single"/>
          <w:lang w:bidi="en-US"/>
        </w:rPr>
        <w:t xml:space="preserve"> которого впоследствии сменил Чокаев Мустафа. "Кокадская автономия" явилась</w:t>
      </w:r>
      <w:r w:rsidRPr="00947DD0">
        <w:rPr>
          <w:rFonts w:ascii="Times New Roman" w:eastAsia="Times New Roman" w:hAnsi="Times New Roman" w:cs="Times New Roman"/>
          <w:sz w:val="28"/>
          <w:szCs w:val="28"/>
          <w:lang w:bidi="en-US"/>
        </w:rPr>
        <w:t xml:space="preserve"> основоположницей басмаческого движения в Средней Азии и вначале 1918 года была разогнана.В конце 1919 года Алаш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Орда, действовавшая против Советской власти в Центральном Казахстане, также была разгромлена. Потерпела поражение и малая "Алаш </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Орда" в Западном Казахстане.....возникла необходимость в изменение нашей тактики в борьбе с Советской властью и в переходе от открытой борьбы к методам подпольной деятельности. В этих целях мы выдвинули задачу проникнуть в ряды ВКП</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(б) и занять руководящие посты, в партийно-Советских органах. Исходя из этой установки, многие из нас вступили в ВКП</w:t>
      </w:r>
      <w:r w:rsidRPr="00947DD0">
        <w:rPr>
          <w:rFonts w:ascii="Times New Roman" w:eastAsia="Times New Roman" w:hAnsi="Times New Roman" w:cs="Times New Roman"/>
          <w:sz w:val="28"/>
          <w:szCs w:val="28"/>
          <w:lang w:val="kk-KZ" w:bidi="en-US"/>
        </w:rPr>
        <w:t xml:space="preserve"> </w:t>
      </w:r>
      <w:r w:rsidRPr="00947DD0">
        <w:rPr>
          <w:rFonts w:ascii="Times New Roman" w:eastAsia="Times New Roman" w:hAnsi="Times New Roman" w:cs="Times New Roman"/>
          <w:sz w:val="28"/>
          <w:szCs w:val="28"/>
          <w:lang w:bidi="en-US"/>
        </w:rPr>
        <w:t>(б) и заняли руководящие посты. В частности я в 1920 году устроился на Советскую работу и в марте месяца того же года вступил в ряды ВКП (б), заняв пост народного комиссара Внутренних дел Туркестанской республики и одновременно являясь заместителем Председателя Туркестанского ЦИК-а.</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148-149 стр.</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u w:val="single"/>
          <w:lang w:bidi="en-US"/>
        </w:rPr>
      </w:pP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val="kk-KZ" w:bidi="en-US"/>
        </w:rPr>
      </w:pP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val="kk-KZ" w:bidi="en-US"/>
        </w:rPr>
        <w:t>(4</w:t>
      </w:r>
      <w:r w:rsidRPr="00947DD0">
        <w:rPr>
          <w:rFonts w:ascii="Times New Roman" w:eastAsia="Times New Roman" w:hAnsi="Times New Roman" w:cs="Times New Roman"/>
          <w:b/>
          <w:sz w:val="28"/>
          <w:szCs w:val="28"/>
          <w:lang w:bidi="en-US"/>
        </w:rPr>
        <w:t>4</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lang w:bidi="en-US"/>
        </w:rPr>
        <w:t xml:space="preserve">ПРОТОКОЛ ДОПРОСА ЕСКАРАЕВ СУЛЕЙМАН ОТ 16 </w:t>
      </w:r>
      <w:r w:rsidRPr="00947DD0">
        <w:rPr>
          <w:rFonts w:ascii="Times New Roman" w:eastAsia="Times New Roman" w:hAnsi="Times New Roman" w:cs="Times New Roman"/>
          <w:b/>
          <w:sz w:val="28"/>
          <w:szCs w:val="28"/>
          <w:lang w:val="kk-KZ" w:bidi="en-US"/>
        </w:rPr>
        <w:t>ҮІІІ</w:t>
      </w:r>
      <w:r w:rsidRPr="00947DD0">
        <w:rPr>
          <w:rFonts w:ascii="Times New Roman" w:eastAsia="Times New Roman" w:hAnsi="Times New Roman" w:cs="Times New Roman"/>
          <w:b/>
          <w:sz w:val="28"/>
          <w:szCs w:val="28"/>
          <w:lang w:bidi="en-US"/>
        </w:rPr>
        <w:t>. 1937 ГОДА</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val="kk-KZ" w:bidi="en-US"/>
        </w:rPr>
      </w:pPr>
      <w:r w:rsidRPr="00947DD0">
        <w:rPr>
          <w:rFonts w:ascii="Times New Roman" w:eastAsia="Times New Roman" w:hAnsi="Times New Roman" w:cs="Times New Roman"/>
          <w:b/>
          <w:sz w:val="28"/>
          <w:szCs w:val="28"/>
          <w:lang w:bidi="en-US"/>
        </w:rPr>
        <w:lastRenderedPageBreak/>
        <w:t>1897 года рождения, происходит из южно-казахстанской области, член ВКП (б) с 1918 года; Имеет высшее образование. До ареста заместитель Председателя Совнаркома Каз ССР. (стр.275) дело 05060 (том 2):</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Так, в 1936 году я был на лечении в Ессентуках, куда приехал и Лекеров. Его я знал уже раньше, как участника нашей националистической организации. С первых же дней встречи мы оба вели разговоры на тему о судьбах Казахстана после его отторжения от СССР в результате войны.</w:t>
      </w:r>
      <w:r w:rsidRPr="00962472">
        <w:rPr>
          <w:rFonts w:ascii="Times New Roman" w:eastAsia="Times New Roman" w:hAnsi="Times New Roman" w:cs="Times New Roman"/>
          <w:sz w:val="28"/>
          <w:szCs w:val="28"/>
          <w:lang w:bidi="en-US"/>
        </w:rPr>
        <w:t xml:space="preserve">Лекеров говорил мне, что протекторат Японии над Казахстаном неизбежен, что Казахстан не сможет существовать как независимое государство и что только протекторат Японии может, в конечном счете, возродить Казахстан, несмотря на то, что протекторат этот явится весьма тяжелым для Казахстана, по своим экономическим последствиям, превратить его фактически на время в Японскую колонию.Протекторат Японии над Казахстаном, прежде всего, означает оплату контрибуции и полное оправдание издержек, затраченных Японией на освобождение Казахстана. При чем, такой "взаиморасчет" должен тут же после войны и за счет уже готовых материальных ресурсов Казахстана.Такая выкачка ресурсов после </w:t>
      </w:r>
      <w:r w:rsidRPr="00962472">
        <w:rPr>
          <w:rFonts w:ascii="Times New Roman" w:eastAsia="Times New Roman" w:hAnsi="Times New Roman" w:cs="Times New Roman"/>
          <w:sz w:val="28"/>
          <w:szCs w:val="28"/>
          <w:lang w:val="kk-KZ" w:bidi="en-US"/>
        </w:rPr>
        <w:t>–</w:t>
      </w:r>
      <w:r w:rsidRPr="00962472">
        <w:rPr>
          <w:rFonts w:ascii="Times New Roman" w:eastAsia="Times New Roman" w:hAnsi="Times New Roman" w:cs="Times New Roman"/>
          <w:sz w:val="28"/>
          <w:szCs w:val="28"/>
          <w:lang w:bidi="en-US"/>
        </w:rPr>
        <w:t xml:space="preserve"> военного Казахстана неизбежно отбросила бы его экономику на много лет назад и потребовала бы чересчур много капиталовложений для восстановления довоенного уровня. Но так как состояние экономики самого Казахстана не позволяет выделения стольких капиталовложений, то мы будем вынуждены обратиться к японцам с просьбой о долгосрочном и крайне кабальном кредитовании. На это Япония может согласиться и за счет полученной контрибуции</w:t>
      </w:r>
      <w:r w:rsidRPr="00962472">
        <w:rPr>
          <w:rFonts w:ascii="Times New Roman" w:eastAsia="Times New Roman" w:hAnsi="Times New Roman" w:cs="Times New Roman"/>
          <w:sz w:val="28"/>
          <w:szCs w:val="28"/>
          <w:lang w:val="kk-KZ" w:bidi="en-US"/>
        </w:rPr>
        <w:t xml:space="preserve"> </w:t>
      </w:r>
      <w:r w:rsidRPr="00962472">
        <w:rPr>
          <w:rFonts w:ascii="Times New Roman" w:eastAsia="Times New Roman" w:hAnsi="Times New Roman" w:cs="Times New Roman"/>
          <w:sz w:val="28"/>
          <w:szCs w:val="28"/>
          <w:lang w:bidi="en-US"/>
        </w:rPr>
        <w:t xml:space="preserve">наделить Казахстан кредитом. Но за это Япония потребует поставки дешевого сырья Казахстана на срок кредита.Полученных кредитов едва хватит на восстановление разрушенной за время войны экономики Казахстана. Это восстановление не принесет стране уже столько новых накоплений, за счет которых Казахстан мог бы увеличить свой основной капитал и подводить базу дальнейшего расширенного воспроизводства.Тогда Казахстан должен жить за счет проедания своего основного капитала и постепенно приближаться к полной экономической деградации, или он будет вынужден одевать Японии концессию свои недровые богатства и поставить себя в положение колонии. Один из этих двух путей будет неизбежным для послевоенного Казахстана.Тогда я задал Лекерову вопрос, что заставляет нас приходить к такому чудовищному плану?Лекеров ответил, что такой путь развития Казахстана </w:t>
      </w:r>
      <w:r w:rsidRPr="00947DD0">
        <w:rPr>
          <w:rFonts w:ascii="Times New Roman" w:eastAsia="Times New Roman" w:hAnsi="Times New Roman" w:cs="Times New Roman"/>
          <w:sz w:val="28"/>
          <w:szCs w:val="28"/>
          <w:lang w:bidi="en-US"/>
        </w:rPr>
        <w:t xml:space="preserve">будет неизбежен и при Советской системе.Казахстан, по словам Лекерова, лежит неизбежный путь капиталистического развития, без которого он никогда не придет к иной и высшей форме общества. Существующая система является неестественной и поэтому преходящей, к тому же экономическая блокада и вооруженная интервенция со стороны буржуазных государств являются неизбежными и определяют непрочность Советского Союза. Рано или поздно, возврат Казахстана к этапу капитализма является закономерным. Мы должны подготовить почву этого возврата, чтобы максимально избегнуть экономических потрясений. А путь этого возврата к капитализму лежит именно через японский протекторат, является </w:t>
      </w:r>
      <w:r w:rsidRPr="00947DD0">
        <w:rPr>
          <w:rFonts w:ascii="Times New Roman" w:eastAsia="Times New Roman" w:hAnsi="Times New Roman" w:cs="Times New Roman"/>
          <w:sz w:val="28"/>
          <w:szCs w:val="28"/>
          <w:lang w:bidi="en-US"/>
        </w:rPr>
        <w:lastRenderedPageBreak/>
        <w:t>наименее длительным и мучительным. Другого выхода из положения нет.Кроме того, добавил Лекеров, выражая наше общее мнение о том, что будущий Казахстан пусть будет экономически слаб, но он будет только для казахов и без "импортных" руководителей, как это делается сейчас.</w:t>
      </w:r>
    </w:p>
    <w:p w:rsidR="00947DD0" w:rsidRPr="00947DD0" w:rsidRDefault="00947DD0" w:rsidP="00947DD0">
      <w:pPr>
        <w:spacing w:after="0" w:line="240" w:lineRule="auto"/>
        <w:ind w:left="4956" w:firstLine="444"/>
        <w:jc w:val="both"/>
        <w:rPr>
          <w:rFonts w:ascii="Times New Roman" w:eastAsia="Times New Roman" w:hAnsi="Times New Roman" w:cs="Times New Roman"/>
          <w:sz w:val="28"/>
          <w:szCs w:val="28"/>
          <w:lang w:val="kk-KZ" w:bidi="en-US"/>
        </w:rPr>
      </w:pP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sz w:val="28"/>
          <w:szCs w:val="28"/>
          <w:lang w:val="kk-KZ" w:bidi="en-US"/>
        </w:rPr>
        <w:t xml:space="preserve">1/ІХ. 1937г. </w:t>
      </w:r>
    </w:p>
    <w:p w:rsidR="00947DD0" w:rsidRPr="00947DD0" w:rsidRDefault="00947DD0" w:rsidP="00947DD0">
      <w:pPr>
        <w:spacing w:after="0" w:line="240" w:lineRule="auto"/>
        <w:ind w:firstLine="543"/>
        <w:jc w:val="right"/>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Начальник 5 отдела КГБ НКВД Кеммер</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146-147 стр.</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p>
    <w:p w:rsidR="00947DD0" w:rsidRPr="00947DD0" w:rsidRDefault="00947DD0" w:rsidP="00947DD0">
      <w:pPr>
        <w:spacing w:after="0" w:line="240" w:lineRule="auto"/>
        <w:ind w:firstLine="708"/>
        <w:jc w:val="center"/>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   ***</w:t>
      </w:r>
    </w:p>
    <w:p w:rsidR="00947DD0" w:rsidRPr="00947DD0" w:rsidRDefault="00947DD0" w:rsidP="00947DD0">
      <w:pPr>
        <w:spacing w:after="0" w:line="240" w:lineRule="auto"/>
        <w:ind w:firstLine="543"/>
        <w:jc w:val="center"/>
        <w:rPr>
          <w:rFonts w:ascii="Times New Roman" w:eastAsia="Times New Roman" w:hAnsi="Times New Roman" w:cs="Times New Roman"/>
          <w:b/>
          <w:sz w:val="28"/>
          <w:szCs w:val="28"/>
          <w:lang w:bidi="en-US"/>
        </w:rPr>
      </w:pPr>
      <w:r w:rsidRPr="00947DD0">
        <w:rPr>
          <w:rFonts w:ascii="Times New Roman" w:eastAsia="Times New Roman" w:hAnsi="Times New Roman" w:cs="Times New Roman"/>
          <w:b/>
          <w:sz w:val="28"/>
          <w:szCs w:val="28"/>
          <w:lang w:val="kk-KZ" w:bidi="en-US"/>
        </w:rPr>
        <w:t>(4</w:t>
      </w:r>
      <w:r w:rsidRPr="00192256">
        <w:rPr>
          <w:rFonts w:ascii="Times New Roman" w:eastAsia="Times New Roman" w:hAnsi="Times New Roman" w:cs="Times New Roman"/>
          <w:b/>
          <w:sz w:val="28"/>
          <w:szCs w:val="28"/>
          <w:lang w:bidi="en-US"/>
        </w:rPr>
        <w:t>5</w:t>
      </w:r>
      <w:r w:rsidRPr="00947DD0">
        <w:rPr>
          <w:rFonts w:ascii="Times New Roman" w:eastAsia="Times New Roman" w:hAnsi="Times New Roman" w:cs="Times New Roman"/>
          <w:b/>
          <w:sz w:val="28"/>
          <w:szCs w:val="28"/>
          <w:lang w:val="kk-KZ" w:bidi="en-US"/>
        </w:rPr>
        <w:t xml:space="preserve">) </w:t>
      </w:r>
      <w:r w:rsidRPr="00947DD0">
        <w:rPr>
          <w:rFonts w:ascii="Times New Roman" w:eastAsia="Times New Roman" w:hAnsi="Times New Roman" w:cs="Times New Roman"/>
          <w:b/>
          <w:sz w:val="28"/>
          <w:szCs w:val="28"/>
          <w:lang w:bidi="en-US"/>
        </w:rPr>
        <w:t xml:space="preserve">ПРОТОКОЛ ДОПРОСА.  КУАНЫШЕВ КАДЫР </w:t>
      </w:r>
      <w:r w:rsidRPr="00947DD0">
        <w:rPr>
          <w:rFonts w:ascii="Times New Roman" w:eastAsia="Times New Roman" w:hAnsi="Times New Roman" w:cs="Times New Roman"/>
          <w:b/>
          <w:sz w:val="28"/>
          <w:szCs w:val="28"/>
          <w:lang w:val="kk-KZ" w:bidi="en-US"/>
        </w:rPr>
        <w:t>–</w:t>
      </w:r>
      <w:r w:rsidRPr="00947DD0">
        <w:rPr>
          <w:rFonts w:ascii="Times New Roman" w:eastAsia="Times New Roman" w:hAnsi="Times New Roman" w:cs="Times New Roman"/>
          <w:b/>
          <w:sz w:val="28"/>
          <w:szCs w:val="28"/>
          <w:lang w:bidi="en-US"/>
        </w:rPr>
        <w:t xml:space="preserve"> (5.</w:t>
      </w:r>
      <w:r w:rsidRPr="00947DD0">
        <w:rPr>
          <w:rFonts w:ascii="Times New Roman" w:eastAsia="Times New Roman" w:hAnsi="Times New Roman" w:cs="Times New Roman"/>
          <w:b/>
          <w:sz w:val="28"/>
          <w:szCs w:val="28"/>
          <w:lang w:val="kk-KZ" w:bidi="en-US"/>
        </w:rPr>
        <w:t>І</w:t>
      </w:r>
      <w:r w:rsidRPr="00947DD0">
        <w:rPr>
          <w:rFonts w:ascii="Times New Roman" w:eastAsia="Times New Roman" w:hAnsi="Times New Roman" w:cs="Times New Roman"/>
          <w:b/>
          <w:sz w:val="28"/>
          <w:szCs w:val="28"/>
          <w:lang w:bidi="en-US"/>
        </w:rPr>
        <w:t xml:space="preserve">Х.1937 Г.), </w:t>
      </w:r>
    </w:p>
    <w:p w:rsidR="00947DD0" w:rsidRPr="00947DD0" w:rsidRDefault="00947DD0" w:rsidP="00947DD0">
      <w:pPr>
        <w:spacing w:after="0" w:line="240" w:lineRule="auto"/>
        <w:ind w:firstLine="543"/>
        <w:jc w:val="both"/>
        <w:rPr>
          <w:rFonts w:ascii="Times New Roman" w:eastAsia="Times New Roman" w:hAnsi="Times New Roman" w:cs="Times New Roman"/>
          <w:b/>
          <w:sz w:val="28"/>
          <w:szCs w:val="28"/>
          <w:lang w:val="kk-KZ" w:bidi="en-US"/>
        </w:rPr>
      </w:pPr>
      <w:r w:rsidRPr="00947DD0">
        <w:rPr>
          <w:rFonts w:ascii="Times New Roman" w:eastAsia="Times New Roman" w:hAnsi="Times New Roman" w:cs="Times New Roman"/>
          <w:b/>
          <w:sz w:val="28"/>
          <w:szCs w:val="28"/>
          <w:lang w:bidi="en-US"/>
        </w:rPr>
        <w:t>1906 года рождения, уроженец города Караганда. Окончил Институт Народного хозяйства им. Плеханова в Москве, с 1931 года чл. ВКП (б). До ареста работал зав. пром. - транс, секторем редакции газеты "Социалисток Казахстан" города Алма-Ата.</w:t>
      </w:r>
    </w:p>
    <w:p w:rsidR="00947DD0" w:rsidRPr="00947DD0" w:rsidRDefault="00947DD0" w:rsidP="00947DD0">
      <w:pPr>
        <w:spacing w:after="0" w:line="240" w:lineRule="auto"/>
        <w:ind w:firstLine="543"/>
        <w:jc w:val="both"/>
        <w:rPr>
          <w:rFonts w:ascii="Times New Roman" w:eastAsia="Times New Roman" w:hAnsi="Times New Roman" w:cs="Times New Roman"/>
          <w:sz w:val="28"/>
          <w:szCs w:val="28"/>
          <w:lang w:bidi="en-US"/>
        </w:rPr>
      </w:pPr>
      <w:r w:rsidRPr="00947DD0">
        <w:rPr>
          <w:rFonts w:ascii="Times New Roman" w:eastAsia="Times New Roman" w:hAnsi="Times New Roman" w:cs="Times New Roman"/>
          <w:sz w:val="28"/>
          <w:szCs w:val="28"/>
          <w:lang w:bidi="en-US"/>
        </w:rPr>
        <w:t xml:space="preserve">По окончании института им. Плеханова в 1931 году, я был назначен членом президиума и начальником сектор </w:t>
      </w:r>
      <w:r w:rsidRPr="00947DD0">
        <w:rPr>
          <w:rFonts w:ascii="Times New Roman" w:eastAsia="Times New Roman" w:hAnsi="Times New Roman" w:cs="Times New Roman"/>
          <w:sz w:val="28"/>
          <w:szCs w:val="28"/>
          <w:lang w:val="kk-KZ" w:bidi="en-US"/>
        </w:rPr>
        <w:t>–</w:t>
      </w:r>
      <w:r w:rsidRPr="00947DD0">
        <w:rPr>
          <w:rFonts w:ascii="Times New Roman" w:eastAsia="Times New Roman" w:hAnsi="Times New Roman" w:cs="Times New Roman"/>
          <w:sz w:val="28"/>
          <w:szCs w:val="28"/>
          <w:lang w:bidi="en-US"/>
        </w:rPr>
        <w:t xml:space="preserve"> энергетики в Казгосплан, заместителем Председателя которого являлся Лекеров он завербовал меня в контрреволюционные работы.</w:t>
      </w: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p>
    <w:p w:rsidR="00947DD0" w:rsidRPr="00947DD0" w:rsidRDefault="00947DD0" w:rsidP="00947DD0">
      <w:pPr>
        <w:spacing w:after="0" w:line="240" w:lineRule="auto"/>
        <w:ind w:firstLine="660"/>
        <w:jc w:val="both"/>
        <w:rPr>
          <w:rFonts w:ascii="Times New Roman" w:eastAsia="Times New Roman" w:hAnsi="Times New Roman" w:cs="Times New Roman"/>
          <w:i/>
          <w:sz w:val="28"/>
          <w:szCs w:val="28"/>
          <w:lang w:val="kk-KZ" w:bidi="en-US"/>
        </w:rPr>
      </w:pPr>
      <w:r w:rsidRPr="00947DD0">
        <w:rPr>
          <w:rFonts w:ascii="Times New Roman" w:eastAsia="Times New Roman" w:hAnsi="Times New Roman" w:cs="Times New Roman"/>
          <w:i/>
          <w:sz w:val="28"/>
          <w:szCs w:val="28"/>
          <w:lang w:val="kk-KZ" w:bidi="en-US"/>
        </w:rPr>
        <w:t>Б.Насенов,  «Халық жаулары. Жетінші бөлім, оныншы кітабынан» (Алматы-Новосибирск.- Тамыз.- 2005), 149 стр.</w:t>
      </w:r>
    </w:p>
    <w:p w:rsidR="00B16663" w:rsidRDefault="00B16663" w:rsidP="0053619C">
      <w:pPr>
        <w:shd w:val="clear" w:color="auto" w:fill="FFFFFF"/>
        <w:spacing w:after="0" w:line="270" w:lineRule="atLeast"/>
        <w:jc w:val="both"/>
        <w:rPr>
          <w:rFonts w:ascii="Times New Roman" w:eastAsia="Times New Roman" w:hAnsi="Times New Roman" w:cs="Times New Roman"/>
          <w:color w:val="434343"/>
          <w:sz w:val="28"/>
          <w:szCs w:val="28"/>
          <w:lang w:eastAsia="ru-RU"/>
        </w:rPr>
      </w:pPr>
    </w:p>
    <w:p w:rsidR="00B16663" w:rsidRDefault="00B16663" w:rsidP="0053619C">
      <w:pPr>
        <w:shd w:val="clear" w:color="auto" w:fill="FFFFFF"/>
        <w:spacing w:after="0" w:line="270" w:lineRule="atLeast"/>
        <w:jc w:val="both"/>
        <w:rPr>
          <w:rFonts w:ascii="Times New Roman" w:eastAsia="Times New Roman" w:hAnsi="Times New Roman" w:cs="Times New Roman"/>
          <w:color w:val="434343"/>
          <w:sz w:val="28"/>
          <w:szCs w:val="28"/>
          <w:lang w:eastAsia="ru-RU"/>
        </w:rPr>
      </w:pP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B0B13">
        <w:rPr>
          <w:rFonts w:ascii="Times New Roman" w:eastAsia="Times New Roman" w:hAnsi="Times New Roman" w:cs="Times New Roman"/>
          <w:b/>
          <w:color w:val="434343"/>
          <w:sz w:val="28"/>
          <w:szCs w:val="28"/>
          <w:lang w:eastAsia="ru-RU"/>
        </w:rPr>
        <w:t>Государственный террор доходит до</w:t>
      </w:r>
      <w:r w:rsidRPr="00595E3D">
        <w:rPr>
          <w:rFonts w:ascii="Times New Roman" w:eastAsia="Times New Roman" w:hAnsi="Times New Roman" w:cs="Times New Roman"/>
          <w:color w:val="434343"/>
          <w:sz w:val="28"/>
          <w:szCs w:val="28"/>
          <w:lang w:eastAsia="ru-RU"/>
        </w:rPr>
        <w:t xml:space="preserve"> активистов национально-освободите</w:t>
      </w:r>
      <w:r w:rsidR="00962472">
        <w:rPr>
          <w:rFonts w:ascii="Times New Roman" w:eastAsia="Times New Roman" w:hAnsi="Times New Roman" w:cs="Times New Roman"/>
          <w:color w:val="434343"/>
          <w:sz w:val="28"/>
          <w:szCs w:val="28"/>
          <w:lang w:eastAsia="ru-RU"/>
        </w:rPr>
        <w:t>льного движения на местах, в ау</w:t>
      </w:r>
      <w:r w:rsidRPr="00595E3D">
        <w:rPr>
          <w:rFonts w:ascii="Times New Roman" w:eastAsia="Times New Roman" w:hAnsi="Times New Roman" w:cs="Times New Roman"/>
          <w:color w:val="434343"/>
          <w:sz w:val="28"/>
          <w:szCs w:val="28"/>
          <w:lang w:eastAsia="ru-RU"/>
        </w:rPr>
        <w:t>лах. Попрание человеческих прав повсеместно становится нормой, простые труженики колхозов и совхозов, рядовые служащие осуждаются за</w:t>
      </w:r>
      <w:r w:rsidR="00962472">
        <w:rPr>
          <w:rFonts w:ascii="Times New Roman" w:eastAsia="Times New Roman" w:hAnsi="Times New Roman" w:cs="Times New Roman"/>
          <w:color w:val="434343"/>
          <w:sz w:val="28"/>
          <w:szCs w:val="28"/>
          <w:lang w:eastAsia="ru-RU"/>
        </w:rPr>
        <w:t xml:space="preserve"> свои действия и поведение двад</w:t>
      </w:r>
      <w:r w:rsidRPr="00595E3D">
        <w:rPr>
          <w:rFonts w:ascii="Times New Roman" w:eastAsia="Times New Roman" w:hAnsi="Times New Roman" w:cs="Times New Roman"/>
          <w:color w:val="434343"/>
          <w:sz w:val="28"/>
          <w:szCs w:val="28"/>
          <w:lang w:eastAsia="ru-RU"/>
        </w:rPr>
        <w:t>цатилетней давности периода гражданской войны, когда противостояние классов, социальных сил в обществе до¬стигало своего апогея и часто заканчивалось трагически. Таким образом, система, объявившая своей целью постро¬ение самого гуманного общества в истории, сама вступает на путь грубого игнорирования самых элементарных норм человеческого общежития - уважение прав личности.Итак, за что были подвергнуты репрессиям бывшие алашординцы Октябрьского района Кафез Айбасов,Абдулкарим Бимурзин и Кожахмет Бельгибаев и чем же за-кончился судебный процесс над ними? Нам удалось озна-комиться со следственными делами № 6601 (по обвинению Айбасова Кафеза, Бель</w:t>
      </w:r>
      <w:r w:rsidR="00EB0B13">
        <w:rPr>
          <w:rFonts w:ascii="Times New Roman" w:eastAsia="Times New Roman" w:hAnsi="Times New Roman" w:cs="Times New Roman"/>
          <w:color w:val="434343"/>
          <w:sz w:val="28"/>
          <w:szCs w:val="28"/>
          <w:lang w:eastAsia="ru-RU"/>
        </w:rPr>
        <w:t>гибаева Кожахмета, Бимурзина Аб</w:t>
      </w:r>
      <w:r w:rsidRPr="00595E3D">
        <w:rPr>
          <w:rFonts w:ascii="Times New Roman" w:eastAsia="Times New Roman" w:hAnsi="Times New Roman" w:cs="Times New Roman"/>
          <w:color w:val="434343"/>
          <w:sz w:val="28"/>
          <w:szCs w:val="28"/>
          <w:lang w:eastAsia="ru-RU"/>
        </w:rPr>
        <w:t>дулкарима), № 7201 (по обивнению Макенова Хайруллы, Ахметова Байгазы и Есенова Акура), № 7302 (по обвине¬нию Кенжегозина Кульмурзы), хранящимися в архиве КНБ РК по Северо-Казахстанской области (далее ссылки лишь на номера следственных дел и их листов).</w:t>
      </w:r>
    </w:p>
    <w:p w:rsidR="00595E3D" w:rsidRPr="00962472"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962472">
        <w:rPr>
          <w:rFonts w:ascii="Times New Roman" w:eastAsia="Times New Roman" w:hAnsi="Times New Roman" w:cs="Times New Roman"/>
          <w:b/>
          <w:color w:val="434343"/>
          <w:sz w:val="28"/>
          <w:szCs w:val="28"/>
          <w:lang w:eastAsia="ru-RU"/>
        </w:rPr>
        <w:lastRenderedPageBreak/>
        <w:t>Документ № 1 (с.д. № 6601, л.л. 18-25) Протокол допроса обвиняемого Айбасова Кафеза</w:t>
      </w:r>
    </w:p>
    <w:p w:rsidR="00595E3D" w:rsidRPr="00962472"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962472">
        <w:rPr>
          <w:rFonts w:ascii="Times New Roman" w:eastAsia="Times New Roman" w:hAnsi="Times New Roman" w:cs="Times New Roman"/>
          <w:b/>
          <w:color w:val="434343"/>
          <w:sz w:val="28"/>
          <w:szCs w:val="28"/>
          <w:lang w:eastAsia="ru-RU"/>
        </w:rPr>
        <w:t>от 28 августа 1940 г.</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Айбасов Кафез, 1</w:t>
      </w:r>
      <w:r w:rsidR="00962472">
        <w:rPr>
          <w:rFonts w:ascii="Times New Roman" w:eastAsia="Times New Roman" w:hAnsi="Times New Roman" w:cs="Times New Roman"/>
          <w:color w:val="434343"/>
          <w:sz w:val="28"/>
          <w:szCs w:val="28"/>
          <w:lang w:eastAsia="ru-RU"/>
        </w:rPr>
        <w:t>878 г. рождения, по национально</w:t>
      </w:r>
      <w:r w:rsidRPr="00595E3D">
        <w:rPr>
          <w:rFonts w:ascii="Times New Roman" w:eastAsia="Times New Roman" w:hAnsi="Times New Roman" w:cs="Times New Roman"/>
          <w:color w:val="434343"/>
          <w:sz w:val="28"/>
          <w:szCs w:val="28"/>
          <w:lang w:eastAsia="ru-RU"/>
        </w:rPr>
        <w:t>сти казах, урож</w:t>
      </w:r>
      <w:r w:rsidR="00962472">
        <w:rPr>
          <w:rFonts w:ascii="Times New Roman" w:eastAsia="Times New Roman" w:hAnsi="Times New Roman" w:cs="Times New Roman"/>
          <w:color w:val="434343"/>
          <w:sz w:val="28"/>
          <w:szCs w:val="28"/>
          <w:lang w:eastAsia="ru-RU"/>
        </w:rPr>
        <w:t>енец Каратальского аула Октябрь</w:t>
      </w:r>
      <w:r w:rsidRPr="00595E3D">
        <w:rPr>
          <w:rFonts w:ascii="Times New Roman" w:eastAsia="Times New Roman" w:hAnsi="Times New Roman" w:cs="Times New Roman"/>
          <w:color w:val="434343"/>
          <w:sz w:val="28"/>
          <w:szCs w:val="28"/>
          <w:lang w:eastAsia="ru-RU"/>
        </w:rPr>
        <w:t>ского района Северо-Казахстанской области... раскулаченный, бай, до революции два года был волостным управителем, женатый, имеет семью, состоящую из жены, 6 детей, из них 3 взрослых, малограмотный, был дважды судим. В 1929 году на 3 года высылки и в 1935 году осуждён к двум годам лишения свободы.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 где Вы жили и чем занимались до революции?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Родившись</w:t>
      </w:r>
      <w:r w:rsidR="00962472">
        <w:rPr>
          <w:rFonts w:ascii="Times New Roman" w:eastAsia="Times New Roman" w:hAnsi="Times New Roman" w:cs="Times New Roman"/>
          <w:color w:val="434343"/>
          <w:sz w:val="28"/>
          <w:szCs w:val="28"/>
          <w:lang w:eastAsia="ru-RU"/>
        </w:rPr>
        <w:t xml:space="preserve"> в Каратальском ауле Октябрьско</w:t>
      </w:r>
      <w:r w:rsidRPr="00595E3D">
        <w:rPr>
          <w:rFonts w:ascii="Times New Roman" w:eastAsia="Times New Roman" w:hAnsi="Times New Roman" w:cs="Times New Roman"/>
          <w:color w:val="434343"/>
          <w:sz w:val="28"/>
          <w:szCs w:val="28"/>
          <w:lang w:eastAsia="ru-RU"/>
        </w:rPr>
        <w:t>го района, всё время жил в своем ауле, отец был баем, имел до 150 голов лошадей и до 100 голов овец, при на¬личии двух, трех постоянных батраков. Д</w:t>
      </w:r>
      <w:r w:rsidR="00962472">
        <w:rPr>
          <w:rFonts w:ascii="Times New Roman" w:eastAsia="Times New Roman" w:hAnsi="Times New Roman" w:cs="Times New Roman"/>
          <w:color w:val="434343"/>
          <w:sz w:val="28"/>
          <w:szCs w:val="28"/>
          <w:lang w:eastAsia="ru-RU"/>
        </w:rPr>
        <w:t>о достижения 30-</w:t>
      </w:r>
      <w:r w:rsidRPr="00595E3D">
        <w:rPr>
          <w:rFonts w:ascii="Times New Roman" w:eastAsia="Times New Roman" w:hAnsi="Times New Roman" w:cs="Times New Roman"/>
          <w:color w:val="434343"/>
          <w:sz w:val="28"/>
          <w:szCs w:val="28"/>
          <w:lang w:eastAsia="ru-RU"/>
        </w:rPr>
        <w:t>летнего возраста я жил вместе с родителями, имея одно совместное с отцом хозяйство, а затем я от них отделился и стал жить самостоятел</w:t>
      </w:r>
      <w:r w:rsidR="00962472">
        <w:rPr>
          <w:rFonts w:ascii="Times New Roman" w:eastAsia="Times New Roman" w:hAnsi="Times New Roman" w:cs="Times New Roman"/>
          <w:color w:val="434343"/>
          <w:sz w:val="28"/>
          <w:szCs w:val="28"/>
          <w:lang w:eastAsia="ru-RU"/>
        </w:rPr>
        <w:t>ьно. Хозяйство моё было тоже ку</w:t>
      </w:r>
      <w:r w:rsidRPr="00595E3D">
        <w:rPr>
          <w:rFonts w:ascii="Times New Roman" w:eastAsia="Times New Roman" w:hAnsi="Times New Roman" w:cs="Times New Roman"/>
          <w:color w:val="434343"/>
          <w:sz w:val="28"/>
          <w:szCs w:val="28"/>
          <w:lang w:eastAsia="ru-RU"/>
        </w:rPr>
        <w:t>лацкое. До 1914 года я</w:t>
      </w:r>
      <w:r w:rsidR="00962472">
        <w:rPr>
          <w:rFonts w:ascii="Times New Roman" w:eastAsia="Times New Roman" w:hAnsi="Times New Roman" w:cs="Times New Roman"/>
          <w:color w:val="434343"/>
          <w:sz w:val="28"/>
          <w:szCs w:val="28"/>
          <w:lang w:eastAsia="ru-RU"/>
        </w:rPr>
        <w:t xml:space="preserve"> занимался скотоводством. После</w:t>
      </w:r>
      <w:r w:rsidRPr="00595E3D">
        <w:rPr>
          <w:rFonts w:ascii="Times New Roman" w:eastAsia="Times New Roman" w:hAnsi="Times New Roman" w:cs="Times New Roman"/>
          <w:color w:val="434343"/>
          <w:sz w:val="28"/>
          <w:szCs w:val="28"/>
          <w:lang w:eastAsia="ru-RU"/>
        </w:rPr>
        <w:t xml:space="preserve">дующие два года я был волостным управителем бывшей Баимбетовской волости Кокчетавского уезда, Акмолинской области, резиденция которой в то время находилась на территории нынешнего </w:t>
      </w:r>
      <w:r w:rsidR="00962472">
        <w:rPr>
          <w:rFonts w:ascii="Times New Roman" w:eastAsia="Times New Roman" w:hAnsi="Times New Roman" w:cs="Times New Roman"/>
          <w:color w:val="434343"/>
          <w:sz w:val="28"/>
          <w:szCs w:val="28"/>
          <w:lang w:eastAsia="ru-RU"/>
        </w:rPr>
        <w:t>Ленинского аулсовета Октябрьско</w:t>
      </w:r>
      <w:r w:rsidRPr="00595E3D">
        <w:rPr>
          <w:rFonts w:ascii="Times New Roman" w:eastAsia="Times New Roman" w:hAnsi="Times New Roman" w:cs="Times New Roman"/>
          <w:color w:val="434343"/>
          <w:sz w:val="28"/>
          <w:szCs w:val="28"/>
          <w:lang w:eastAsia="ru-RU"/>
        </w:rPr>
        <w:t>го района Северо-Казахстанской области. В 1916 году во время очередных выбо</w:t>
      </w:r>
      <w:r w:rsidR="00962472">
        <w:rPr>
          <w:rFonts w:ascii="Times New Roman" w:eastAsia="Times New Roman" w:hAnsi="Times New Roman" w:cs="Times New Roman"/>
          <w:color w:val="434343"/>
          <w:sz w:val="28"/>
          <w:szCs w:val="28"/>
          <w:lang w:eastAsia="ru-RU"/>
        </w:rPr>
        <w:t>ров я был освобожден от выполне</w:t>
      </w:r>
      <w:r w:rsidRPr="00595E3D">
        <w:rPr>
          <w:rFonts w:ascii="Times New Roman" w:eastAsia="Times New Roman" w:hAnsi="Times New Roman" w:cs="Times New Roman"/>
          <w:color w:val="434343"/>
          <w:sz w:val="28"/>
          <w:szCs w:val="28"/>
          <w:lang w:eastAsia="ru-RU"/>
        </w:rPr>
        <w:t>ния обязанностей волостного управления и вновь занялся в своем хозяйстве.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xml:space="preserve">Вопрос: Какое в то </w:t>
      </w:r>
      <w:r w:rsidR="00962472">
        <w:rPr>
          <w:rFonts w:ascii="Times New Roman" w:eastAsia="Times New Roman" w:hAnsi="Times New Roman" w:cs="Times New Roman"/>
          <w:color w:val="434343"/>
          <w:sz w:val="28"/>
          <w:szCs w:val="28"/>
          <w:lang w:eastAsia="ru-RU"/>
        </w:rPr>
        <w:t>время Вы имели движимое и недви</w:t>
      </w:r>
      <w:r w:rsidRPr="00595E3D">
        <w:rPr>
          <w:rFonts w:ascii="Times New Roman" w:eastAsia="Times New Roman" w:hAnsi="Times New Roman" w:cs="Times New Roman"/>
          <w:color w:val="434343"/>
          <w:sz w:val="28"/>
          <w:szCs w:val="28"/>
          <w:lang w:eastAsia="ru-RU"/>
        </w:rPr>
        <w:t>жимое имущество?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Ответ: Я тогда имел б</w:t>
      </w:r>
      <w:r w:rsidR="00962472">
        <w:rPr>
          <w:rFonts w:ascii="Times New Roman" w:eastAsia="Times New Roman" w:hAnsi="Times New Roman" w:cs="Times New Roman"/>
          <w:color w:val="434343"/>
          <w:sz w:val="28"/>
          <w:szCs w:val="28"/>
          <w:lang w:eastAsia="ru-RU"/>
        </w:rPr>
        <w:t>ольшое хозяйство, которое состо</w:t>
      </w:r>
      <w:r w:rsidRPr="00595E3D">
        <w:rPr>
          <w:rFonts w:ascii="Times New Roman" w:eastAsia="Times New Roman" w:hAnsi="Times New Roman" w:cs="Times New Roman"/>
          <w:color w:val="434343"/>
          <w:sz w:val="28"/>
          <w:szCs w:val="28"/>
          <w:lang w:eastAsia="ru-RU"/>
        </w:rPr>
        <w:t>яло из дома с надворным</w:t>
      </w:r>
      <w:r w:rsidR="00962472">
        <w:rPr>
          <w:rFonts w:ascii="Times New Roman" w:eastAsia="Times New Roman" w:hAnsi="Times New Roman" w:cs="Times New Roman"/>
          <w:color w:val="434343"/>
          <w:sz w:val="28"/>
          <w:szCs w:val="28"/>
          <w:lang w:eastAsia="ru-RU"/>
        </w:rPr>
        <w:t>и постройками, за 40 голов лоша</w:t>
      </w:r>
      <w:r w:rsidRPr="00595E3D">
        <w:rPr>
          <w:rFonts w:ascii="Times New Roman" w:eastAsia="Times New Roman" w:hAnsi="Times New Roman" w:cs="Times New Roman"/>
          <w:color w:val="434343"/>
          <w:sz w:val="28"/>
          <w:szCs w:val="28"/>
          <w:lang w:eastAsia="ru-RU"/>
        </w:rPr>
        <w:t>дей, 20 голов крупного и 30 голов мелкого скота. В своем хозяйстве я применял на</w:t>
      </w:r>
      <w:r w:rsidR="00962472">
        <w:rPr>
          <w:rFonts w:ascii="Times New Roman" w:eastAsia="Times New Roman" w:hAnsi="Times New Roman" w:cs="Times New Roman"/>
          <w:color w:val="434343"/>
          <w:sz w:val="28"/>
          <w:szCs w:val="28"/>
          <w:lang w:eastAsia="ru-RU"/>
        </w:rPr>
        <w:t>ёмный труд, имел одного постоян</w:t>
      </w:r>
      <w:r w:rsidRPr="00595E3D">
        <w:rPr>
          <w:rFonts w:ascii="Times New Roman" w:eastAsia="Times New Roman" w:hAnsi="Times New Roman" w:cs="Times New Roman"/>
          <w:color w:val="434343"/>
          <w:sz w:val="28"/>
          <w:szCs w:val="28"/>
          <w:lang w:eastAsia="ru-RU"/>
        </w:rPr>
        <w:t>ного и несколько человек сезонных рабочих-батраков.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К каким политическим партиям и органам Вы тогда примыкали?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Весной 1918 года, когда на территории бывшей Акмолинской области была свергнута Советская власть и водворена власть Колчака, среди казахов усиленно стали распространяться слухи, что образовано правительство «Алаш-Орда» во главе с Букейхановым Алиханом, Байтур- суновым Ахметом и другими.Еще до прихода Колчака</w:t>
      </w:r>
      <w:r w:rsidR="00962472">
        <w:rPr>
          <w:rFonts w:ascii="Times New Roman" w:eastAsia="Times New Roman" w:hAnsi="Times New Roman" w:cs="Times New Roman"/>
          <w:color w:val="434343"/>
          <w:sz w:val="28"/>
          <w:szCs w:val="28"/>
          <w:lang w:eastAsia="ru-RU"/>
        </w:rPr>
        <w:t xml:space="preserve"> я из газет знал, что в Оренбур</w:t>
      </w:r>
      <w:r w:rsidRPr="00595E3D">
        <w:rPr>
          <w:rFonts w:ascii="Times New Roman" w:eastAsia="Times New Roman" w:hAnsi="Times New Roman" w:cs="Times New Roman"/>
          <w:color w:val="434343"/>
          <w:sz w:val="28"/>
          <w:szCs w:val="28"/>
          <w:lang w:eastAsia="ru-RU"/>
        </w:rPr>
        <w:t>ге был съезд, на котор</w:t>
      </w:r>
      <w:r w:rsidR="00962472">
        <w:rPr>
          <w:rFonts w:ascii="Times New Roman" w:eastAsia="Times New Roman" w:hAnsi="Times New Roman" w:cs="Times New Roman"/>
          <w:color w:val="434343"/>
          <w:sz w:val="28"/>
          <w:szCs w:val="28"/>
          <w:lang w:eastAsia="ru-RU"/>
        </w:rPr>
        <w:t>ом, наряду с обсуждением общепо</w:t>
      </w:r>
      <w:r w:rsidRPr="00595E3D">
        <w:rPr>
          <w:rFonts w:ascii="Times New Roman" w:eastAsia="Times New Roman" w:hAnsi="Times New Roman" w:cs="Times New Roman"/>
          <w:color w:val="434343"/>
          <w:sz w:val="28"/>
          <w:szCs w:val="28"/>
          <w:lang w:eastAsia="ru-RU"/>
        </w:rPr>
        <w:t>литических вопросов, было принято решение о создании Казахской националистической партии «Алаш». Мне также было известно, что на ук</w:t>
      </w:r>
      <w:r w:rsidR="00962472">
        <w:rPr>
          <w:rFonts w:ascii="Times New Roman" w:eastAsia="Times New Roman" w:hAnsi="Times New Roman" w:cs="Times New Roman"/>
          <w:color w:val="434343"/>
          <w:sz w:val="28"/>
          <w:szCs w:val="28"/>
          <w:lang w:eastAsia="ru-RU"/>
        </w:rPr>
        <w:t>азанном съезде была принята про</w:t>
      </w:r>
      <w:r w:rsidRPr="00595E3D">
        <w:rPr>
          <w:rFonts w:ascii="Times New Roman" w:eastAsia="Times New Roman" w:hAnsi="Times New Roman" w:cs="Times New Roman"/>
          <w:color w:val="434343"/>
          <w:sz w:val="28"/>
          <w:szCs w:val="28"/>
          <w:lang w:eastAsia="ru-RU"/>
        </w:rPr>
        <w:t xml:space="preserve">грамма партии «Алаш» дебатировался вопрос о создании казахского буржуазного </w:t>
      </w:r>
      <w:r w:rsidR="00962472">
        <w:rPr>
          <w:rFonts w:ascii="Times New Roman" w:eastAsia="Times New Roman" w:hAnsi="Times New Roman" w:cs="Times New Roman"/>
          <w:color w:val="434343"/>
          <w:sz w:val="28"/>
          <w:szCs w:val="28"/>
          <w:lang w:eastAsia="ru-RU"/>
        </w:rPr>
        <w:t>государства на основе феодально-</w:t>
      </w:r>
      <w:r w:rsidRPr="00595E3D">
        <w:rPr>
          <w:rFonts w:ascii="Times New Roman" w:eastAsia="Times New Roman" w:hAnsi="Times New Roman" w:cs="Times New Roman"/>
          <w:color w:val="434343"/>
          <w:sz w:val="28"/>
          <w:szCs w:val="28"/>
          <w:lang w:eastAsia="ru-RU"/>
        </w:rPr>
        <w:t>родовых отношений, базируясь на частной собственности.Этими решениями съезда алаш</w:t>
      </w:r>
      <w:r w:rsidR="00962472">
        <w:rPr>
          <w:rFonts w:ascii="Times New Roman" w:eastAsia="Times New Roman" w:hAnsi="Times New Roman" w:cs="Times New Roman"/>
          <w:color w:val="434343"/>
          <w:sz w:val="28"/>
          <w:szCs w:val="28"/>
          <w:lang w:eastAsia="ru-RU"/>
        </w:rPr>
        <w:t>ординцев я был полно</w:t>
      </w:r>
      <w:r w:rsidRPr="00595E3D">
        <w:rPr>
          <w:rFonts w:ascii="Times New Roman" w:eastAsia="Times New Roman" w:hAnsi="Times New Roman" w:cs="Times New Roman"/>
          <w:color w:val="434343"/>
          <w:sz w:val="28"/>
          <w:szCs w:val="28"/>
          <w:lang w:eastAsia="ru-RU"/>
        </w:rPr>
        <w:t>стью поглощен, так как они совпадали с моими частнособ-ственническими интерес</w:t>
      </w:r>
      <w:r w:rsidR="00962472">
        <w:rPr>
          <w:rFonts w:ascii="Times New Roman" w:eastAsia="Times New Roman" w:hAnsi="Times New Roman" w:cs="Times New Roman"/>
          <w:color w:val="434343"/>
          <w:sz w:val="28"/>
          <w:szCs w:val="28"/>
          <w:lang w:eastAsia="ru-RU"/>
        </w:rPr>
        <w:t>ами, и я стал сочувствовать пар</w:t>
      </w:r>
      <w:r w:rsidRPr="00595E3D">
        <w:rPr>
          <w:rFonts w:ascii="Times New Roman" w:eastAsia="Times New Roman" w:hAnsi="Times New Roman" w:cs="Times New Roman"/>
          <w:color w:val="434343"/>
          <w:sz w:val="28"/>
          <w:szCs w:val="28"/>
          <w:lang w:eastAsia="ru-RU"/>
        </w:rPr>
        <w:t>тии «Алаш», а затем её участникам.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 о Вашей деятельности при «Алаш- Орде»?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После прихода Колчака я активно включился в работу по пропаганди</w:t>
      </w:r>
      <w:r w:rsidR="00962472">
        <w:rPr>
          <w:rFonts w:ascii="Times New Roman" w:eastAsia="Times New Roman" w:hAnsi="Times New Roman" w:cs="Times New Roman"/>
          <w:color w:val="434343"/>
          <w:sz w:val="28"/>
          <w:szCs w:val="28"/>
          <w:lang w:eastAsia="ru-RU"/>
        </w:rPr>
        <w:t>рованию идей партии «Алаш» в ка</w:t>
      </w:r>
      <w:r w:rsidRPr="00595E3D">
        <w:rPr>
          <w:rFonts w:ascii="Times New Roman" w:eastAsia="Times New Roman" w:hAnsi="Times New Roman" w:cs="Times New Roman"/>
          <w:color w:val="434343"/>
          <w:sz w:val="28"/>
          <w:szCs w:val="28"/>
          <w:lang w:eastAsia="ru-RU"/>
        </w:rPr>
        <w:t xml:space="preserve">захских аулах.Должен сказать, что </w:t>
      </w:r>
      <w:r w:rsidRPr="00595E3D">
        <w:rPr>
          <w:rFonts w:ascii="Times New Roman" w:eastAsia="Times New Roman" w:hAnsi="Times New Roman" w:cs="Times New Roman"/>
          <w:color w:val="434343"/>
          <w:sz w:val="28"/>
          <w:szCs w:val="28"/>
          <w:lang w:eastAsia="ru-RU"/>
        </w:rPr>
        <w:lastRenderedPageBreak/>
        <w:t xml:space="preserve">в </w:t>
      </w:r>
      <w:r w:rsidR="00962472">
        <w:rPr>
          <w:rFonts w:ascii="Times New Roman" w:eastAsia="Times New Roman" w:hAnsi="Times New Roman" w:cs="Times New Roman"/>
          <w:color w:val="434343"/>
          <w:sz w:val="28"/>
          <w:szCs w:val="28"/>
          <w:lang w:eastAsia="ru-RU"/>
        </w:rPr>
        <w:t>этот период в районах с преобла</w:t>
      </w:r>
      <w:r w:rsidRPr="00595E3D">
        <w:rPr>
          <w:rFonts w:ascii="Times New Roman" w:eastAsia="Times New Roman" w:hAnsi="Times New Roman" w:cs="Times New Roman"/>
          <w:color w:val="434343"/>
          <w:sz w:val="28"/>
          <w:szCs w:val="28"/>
          <w:lang w:eastAsia="ru-RU"/>
        </w:rPr>
        <w:t>дающим казахским нас</w:t>
      </w:r>
      <w:r w:rsidR="00962472">
        <w:rPr>
          <w:rFonts w:ascii="Times New Roman" w:eastAsia="Times New Roman" w:hAnsi="Times New Roman" w:cs="Times New Roman"/>
          <w:color w:val="434343"/>
          <w:sz w:val="28"/>
          <w:szCs w:val="28"/>
          <w:lang w:eastAsia="ru-RU"/>
        </w:rPr>
        <w:t>елением были созданы так называ</w:t>
      </w:r>
      <w:r w:rsidRPr="00595E3D">
        <w:rPr>
          <w:rFonts w:ascii="Times New Roman" w:eastAsia="Times New Roman" w:hAnsi="Times New Roman" w:cs="Times New Roman"/>
          <w:color w:val="434343"/>
          <w:sz w:val="28"/>
          <w:szCs w:val="28"/>
          <w:lang w:eastAsia="ru-RU"/>
        </w:rPr>
        <w:t>емые волостные и уездны</w:t>
      </w:r>
      <w:r w:rsidR="00962472">
        <w:rPr>
          <w:rFonts w:ascii="Times New Roman" w:eastAsia="Times New Roman" w:hAnsi="Times New Roman" w:cs="Times New Roman"/>
          <w:color w:val="434343"/>
          <w:sz w:val="28"/>
          <w:szCs w:val="28"/>
          <w:lang w:eastAsia="ru-RU"/>
        </w:rPr>
        <w:t>е комитеты, по сути дела, являв</w:t>
      </w:r>
      <w:r w:rsidRPr="00595E3D">
        <w:rPr>
          <w:rFonts w:ascii="Times New Roman" w:eastAsia="Times New Roman" w:hAnsi="Times New Roman" w:cs="Times New Roman"/>
          <w:color w:val="434343"/>
          <w:sz w:val="28"/>
          <w:szCs w:val="28"/>
          <w:lang w:eastAsia="ru-RU"/>
        </w:rPr>
        <w:t>шиеся руководящими органами «Алаш-Орды» на местах. В городе Кокшетау был</w:t>
      </w:r>
      <w:r w:rsidR="00962472">
        <w:rPr>
          <w:rFonts w:ascii="Times New Roman" w:eastAsia="Times New Roman" w:hAnsi="Times New Roman" w:cs="Times New Roman"/>
          <w:color w:val="434343"/>
          <w:sz w:val="28"/>
          <w:szCs w:val="28"/>
          <w:lang w:eastAsia="ru-RU"/>
        </w:rPr>
        <w:t xml:space="preserve"> созван съезд казахской национа</w:t>
      </w:r>
      <w:r w:rsidRPr="00595E3D">
        <w:rPr>
          <w:rFonts w:ascii="Times New Roman" w:eastAsia="Times New Roman" w:hAnsi="Times New Roman" w:cs="Times New Roman"/>
          <w:color w:val="434343"/>
          <w:sz w:val="28"/>
          <w:szCs w:val="28"/>
          <w:lang w:eastAsia="ru-RU"/>
        </w:rPr>
        <w:t>листической интеллигенции и байства и выб</w:t>
      </w:r>
      <w:r w:rsidR="00962472">
        <w:rPr>
          <w:rFonts w:ascii="Times New Roman" w:eastAsia="Times New Roman" w:hAnsi="Times New Roman" w:cs="Times New Roman"/>
          <w:color w:val="434343"/>
          <w:sz w:val="28"/>
          <w:szCs w:val="28"/>
          <w:lang w:eastAsia="ru-RU"/>
        </w:rPr>
        <w:t>ран уездный комитет «Алаш-Орды».</w:t>
      </w:r>
      <w:r w:rsidRPr="00595E3D">
        <w:rPr>
          <w:rFonts w:ascii="Times New Roman" w:eastAsia="Times New Roman" w:hAnsi="Times New Roman" w:cs="Times New Roman"/>
          <w:color w:val="434343"/>
          <w:sz w:val="28"/>
          <w:szCs w:val="28"/>
          <w:lang w:eastAsia="ru-RU"/>
        </w:rPr>
        <w:t>На этом съезде я сам не</w:t>
      </w:r>
      <w:r w:rsidR="00962472">
        <w:rPr>
          <w:rFonts w:ascii="Times New Roman" w:eastAsia="Times New Roman" w:hAnsi="Times New Roman" w:cs="Times New Roman"/>
          <w:color w:val="434343"/>
          <w:sz w:val="28"/>
          <w:szCs w:val="28"/>
          <w:lang w:eastAsia="ru-RU"/>
        </w:rPr>
        <w:t xml:space="preserve"> участвовал, но знаю, что от на</w:t>
      </w:r>
      <w:r w:rsidRPr="00595E3D">
        <w:rPr>
          <w:rFonts w:ascii="Times New Roman" w:eastAsia="Times New Roman" w:hAnsi="Times New Roman" w:cs="Times New Roman"/>
          <w:color w:val="434343"/>
          <w:sz w:val="28"/>
          <w:szCs w:val="28"/>
          <w:lang w:eastAsia="ru-RU"/>
        </w:rPr>
        <w:t>шей волости были делегированы Хусаин и Абжан Темир - бековы, крупные местные авторитеты. Абжан Темирбеков был избран в состав уездного комитета «Алаш-Орды». Если мне память не изменяет, председателем уездного ко¬митета тогда являлся Курумов Джусуп - крупн</w:t>
      </w:r>
      <w:r w:rsidR="00962472">
        <w:rPr>
          <w:rFonts w:ascii="Times New Roman" w:eastAsia="Times New Roman" w:hAnsi="Times New Roman" w:cs="Times New Roman"/>
          <w:color w:val="434343"/>
          <w:sz w:val="28"/>
          <w:szCs w:val="28"/>
          <w:lang w:eastAsia="ru-RU"/>
        </w:rPr>
        <w:t>ый торговец, житель г. Кокшетау.</w:t>
      </w:r>
      <w:r w:rsidRPr="00595E3D">
        <w:rPr>
          <w:rFonts w:ascii="Times New Roman" w:eastAsia="Times New Roman" w:hAnsi="Times New Roman" w:cs="Times New Roman"/>
          <w:color w:val="434343"/>
          <w:sz w:val="28"/>
          <w:szCs w:val="28"/>
          <w:lang w:eastAsia="ru-RU"/>
        </w:rPr>
        <w:t>По прошествии некоторого времени после уездного съезда из г. Кокшетау в нашу волость вернулся Абжан Те - мирбеков и в квартире бывшего в то время волуправителя Сабирова Исемсеита с</w:t>
      </w:r>
      <w:r w:rsidR="00962472">
        <w:rPr>
          <w:rFonts w:ascii="Times New Roman" w:eastAsia="Times New Roman" w:hAnsi="Times New Roman" w:cs="Times New Roman"/>
          <w:color w:val="434343"/>
          <w:sz w:val="28"/>
          <w:szCs w:val="28"/>
          <w:lang w:eastAsia="ru-RU"/>
        </w:rPr>
        <w:t>озвал волостное совещание с при</w:t>
      </w:r>
      <w:r w:rsidRPr="00595E3D">
        <w:rPr>
          <w:rFonts w:ascii="Times New Roman" w:eastAsia="Times New Roman" w:hAnsi="Times New Roman" w:cs="Times New Roman"/>
          <w:color w:val="434343"/>
          <w:sz w:val="28"/>
          <w:szCs w:val="28"/>
          <w:lang w:eastAsia="ru-RU"/>
        </w:rPr>
        <w:t>глашением аульных авторитетов.На совещание съехалось до 40-50 представителей, в том числе и я, Айбасов.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Назовите участников этого совещания и где они в данное время проживают?</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Многие из них умерли, а часть тех, которых я помню и знаю, что он</w:t>
      </w:r>
      <w:r w:rsidR="00962472">
        <w:rPr>
          <w:rFonts w:ascii="Times New Roman" w:eastAsia="Times New Roman" w:hAnsi="Times New Roman" w:cs="Times New Roman"/>
          <w:color w:val="434343"/>
          <w:sz w:val="28"/>
          <w:szCs w:val="28"/>
          <w:lang w:eastAsia="ru-RU"/>
        </w:rPr>
        <w:t>и живы, в настоящее время прожи</w:t>
      </w:r>
      <w:r w:rsidRPr="00595E3D">
        <w:rPr>
          <w:rFonts w:ascii="Times New Roman" w:eastAsia="Times New Roman" w:hAnsi="Times New Roman" w:cs="Times New Roman"/>
          <w:color w:val="434343"/>
          <w:sz w:val="28"/>
          <w:szCs w:val="28"/>
          <w:lang w:eastAsia="ru-RU"/>
        </w:rPr>
        <w:t>вают в Октябрьском районе, остальные находятся за его пределами.Так, на волостном совещании, состоявшемся летом 1918 года в местности Бурили под руководством члена уездно-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го комитета «Алаш-Орды» Абжана Темирбекова, где также</w:t>
      </w:r>
      <w:r w:rsidR="00962472">
        <w:rPr>
          <w:rFonts w:ascii="Times New Roman" w:eastAsia="Times New Roman" w:hAnsi="Times New Roman" w:cs="Times New Roman"/>
          <w:color w:val="434343"/>
          <w:sz w:val="28"/>
          <w:szCs w:val="28"/>
          <w:lang w:eastAsia="ru-RU"/>
        </w:rPr>
        <w:t xml:space="preserve"> </w:t>
      </w:r>
      <w:r w:rsidRPr="00595E3D">
        <w:rPr>
          <w:rFonts w:ascii="Times New Roman" w:eastAsia="Times New Roman" w:hAnsi="Times New Roman" w:cs="Times New Roman"/>
          <w:color w:val="434343"/>
          <w:sz w:val="28"/>
          <w:szCs w:val="28"/>
          <w:lang w:eastAsia="ru-RU"/>
        </w:rPr>
        <w:t>присутствовал его брат Темирбеков Хусаин,</w:t>
      </w:r>
      <w:r w:rsidR="00962472">
        <w:rPr>
          <w:rFonts w:ascii="Times New Roman" w:eastAsia="Times New Roman" w:hAnsi="Times New Roman" w:cs="Times New Roman"/>
          <w:color w:val="434343"/>
          <w:sz w:val="28"/>
          <w:szCs w:val="28"/>
          <w:lang w:eastAsia="ru-RU"/>
        </w:rPr>
        <w:t xml:space="preserve"> принимали ак</w:t>
      </w:r>
      <w:r w:rsidRPr="00595E3D">
        <w:rPr>
          <w:rFonts w:ascii="Times New Roman" w:eastAsia="Times New Roman" w:hAnsi="Times New Roman" w:cs="Times New Roman"/>
          <w:color w:val="434343"/>
          <w:sz w:val="28"/>
          <w:szCs w:val="28"/>
          <w:lang w:eastAsia="ru-RU"/>
        </w:rPr>
        <w:t>тивное участие и ныне проживают:</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w:t>
      </w:r>
      <w:r w:rsidRPr="00595E3D">
        <w:rPr>
          <w:rFonts w:ascii="Times New Roman" w:eastAsia="Times New Roman" w:hAnsi="Times New Roman" w:cs="Times New Roman"/>
          <w:color w:val="434343"/>
          <w:sz w:val="28"/>
          <w:szCs w:val="28"/>
          <w:lang w:eastAsia="ru-RU"/>
        </w:rPr>
        <w:tab/>
        <w:t xml:space="preserve"> Ибраев Малик, в данное время около 70 лет, уроженец Октябрьского района, в прошлом бай, в первые годы советской власти состоял на советской работе, ныне находится в Полуденском районе, работает в лесхозе.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2.</w:t>
      </w:r>
      <w:r w:rsidRPr="00595E3D">
        <w:rPr>
          <w:rFonts w:ascii="Times New Roman" w:eastAsia="Times New Roman" w:hAnsi="Times New Roman" w:cs="Times New Roman"/>
          <w:color w:val="434343"/>
          <w:sz w:val="28"/>
          <w:szCs w:val="28"/>
          <w:lang w:eastAsia="ru-RU"/>
        </w:rPr>
        <w:tab/>
        <w:t>Маженов Султан, око</w:t>
      </w:r>
      <w:r w:rsidR="00962472">
        <w:rPr>
          <w:rFonts w:ascii="Times New Roman" w:eastAsia="Times New Roman" w:hAnsi="Times New Roman" w:cs="Times New Roman"/>
          <w:color w:val="434343"/>
          <w:sz w:val="28"/>
          <w:szCs w:val="28"/>
          <w:lang w:eastAsia="ru-RU"/>
        </w:rPr>
        <w:t>ло 46 лет, в прошлом бай, в дан</w:t>
      </w:r>
      <w:r w:rsidRPr="00595E3D">
        <w:rPr>
          <w:rFonts w:ascii="Times New Roman" w:eastAsia="Times New Roman" w:hAnsi="Times New Roman" w:cs="Times New Roman"/>
          <w:color w:val="434343"/>
          <w:sz w:val="28"/>
          <w:szCs w:val="28"/>
          <w:lang w:eastAsia="ru-RU"/>
        </w:rPr>
        <w:t>ное время находится в бегах, по слухам, скрывается в Кольчуманском районе Челябинской области.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3.</w:t>
      </w:r>
      <w:r w:rsidRPr="00595E3D">
        <w:rPr>
          <w:rFonts w:ascii="Times New Roman" w:eastAsia="Times New Roman" w:hAnsi="Times New Roman" w:cs="Times New Roman"/>
          <w:color w:val="434343"/>
          <w:sz w:val="28"/>
          <w:szCs w:val="28"/>
          <w:lang w:eastAsia="ru-RU"/>
        </w:rPr>
        <w:tab/>
        <w:t xml:space="preserve"> Бекешев Сеиткасым, около 50 лет, бывший бай, во вре¬мя коллективизации сбежал из Октябрьского района. В настоящее время </w:t>
      </w:r>
      <w:r w:rsidR="00962472">
        <w:rPr>
          <w:rFonts w:ascii="Times New Roman" w:eastAsia="Times New Roman" w:hAnsi="Times New Roman" w:cs="Times New Roman"/>
          <w:color w:val="434343"/>
          <w:sz w:val="28"/>
          <w:szCs w:val="28"/>
          <w:lang w:eastAsia="ru-RU"/>
        </w:rPr>
        <w:t>работает кладовщиком совхоза не</w:t>
      </w:r>
      <w:r w:rsidRPr="00595E3D">
        <w:rPr>
          <w:rFonts w:ascii="Times New Roman" w:eastAsia="Times New Roman" w:hAnsi="Times New Roman" w:cs="Times New Roman"/>
          <w:color w:val="434343"/>
          <w:sz w:val="28"/>
          <w:szCs w:val="28"/>
          <w:lang w:eastAsia="ru-RU"/>
        </w:rPr>
        <w:t xml:space="preserve">вдалеке от станции </w:t>
      </w:r>
      <w:r w:rsidR="00962472">
        <w:rPr>
          <w:rFonts w:ascii="Times New Roman" w:eastAsia="Times New Roman" w:hAnsi="Times New Roman" w:cs="Times New Roman"/>
          <w:color w:val="434343"/>
          <w:sz w:val="28"/>
          <w:szCs w:val="28"/>
          <w:lang w:eastAsia="ru-RU"/>
        </w:rPr>
        <w:t>Затон, что западнее г. Петропав</w:t>
      </w:r>
      <w:r w:rsidRPr="00595E3D">
        <w:rPr>
          <w:rFonts w:ascii="Times New Roman" w:eastAsia="Times New Roman" w:hAnsi="Times New Roman" w:cs="Times New Roman"/>
          <w:color w:val="434343"/>
          <w:sz w:val="28"/>
          <w:szCs w:val="28"/>
          <w:lang w:eastAsia="ru-RU"/>
        </w:rPr>
        <w:t>ловска.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4.</w:t>
      </w:r>
      <w:r w:rsidRPr="00595E3D">
        <w:rPr>
          <w:rFonts w:ascii="Times New Roman" w:eastAsia="Times New Roman" w:hAnsi="Times New Roman" w:cs="Times New Roman"/>
          <w:color w:val="434343"/>
          <w:sz w:val="28"/>
          <w:szCs w:val="28"/>
          <w:lang w:eastAsia="ru-RU"/>
        </w:rPr>
        <w:tab/>
        <w:t>Кожахметов Аяган - 80 лет, уроженец Октябрьского района, в прошлом крупный бай, проживает в колхозе «Баганаты» Октябрьского района, живёт на иждивении своих сыновей, состоящих в колхозе.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5.</w:t>
      </w:r>
      <w:r w:rsidRPr="00595E3D">
        <w:rPr>
          <w:rFonts w:ascii="Times New Roman" w:eastAsia="Times New Roman" w:hAnsi="Times New Roman" w:cs="Times New Roman"/>
          <w:color w:val="434343"/>
          <w:sz w:val="28"/>
          <w:szCs w:val="28"/>
          <w:lang w:eastAsia="ru-RU"/>
        </w:rPr>
        <w:tab/>
        <w:t>Атамбаев Жамбулган, около 55 лет, в прошлом крупный бай, в период проведения коллективизации сбежал из Северо-Казахстанск</w:t>
      </w:r>
      <w:r w:rsidR="00962472">
        <w:rPr>
          <w:rFonts w:ascii="Times New Roman" w:eastAsia="Times New Roman" w:hAnsi="Times New Roman" w:cs="Times New Roman"/>
          <w:color w:val="434343"/>
          <w:sz w:val="28"/>
          <w:szCs w:val="28"/>
          <w:lang w:eastAsia="ru-RU"/>
        </w:rPr>
        <w:t>ой области и в данное время про</w:t>
      </w:r>
      <w:r w:rsidRPr="00595E3D">
        <w:rPr>
          <w:rFonts w:ascii="Times New Roman" w:eastAsia="Times New Roman" w:hAnsi="Times New Roman" w:cs="Times New Roman"/>
          <w:color w:val="434343"/>
          <w:sz w:val="28"/>
          <w:szCs w:val="28"/>
          <w:lang w:eastAsia="ru-RU"/>
        </w:rPr>
        <w:t>живает в Кольчуманском районе Челябинской области и занимается развозкой лесоматериалов для железной дороги.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6.</w:t>
      </w:r>
      <w:r w:rsidRPr="00595E3D">
        <w:rPr>
          <w:rFonts w:ascii="Times New Roman" w:eastAsia="Times New Roman" w:hAnsi="Times New Roman" w:cs="Times New Roman"/>
          <w:color w:val="434343"/>
          <w:sz w:val="28"/>
          <w:szCs w:val="28"/>
          <w:lang w:eastAsia="ru-RU"/>
        </w:rPr>
        <w:tab/>
        <w:t>Балькеев Тажин, около 50 лет, местный уроженец, в прошлом крупный бай, примерно с 1930 года находится в бегах. В настоя</w:t>
      </w:r>
      <w:r w:rsidR="00962472">
        <w:rPr>
          <w:rFonts w:ascii="Times New Roman" w:eastAsia="Times New Roman" w:hAnsi="Times New Roman" w:cs="Times New Roman"/>
          <w:color w:val="434343"/>
          <w:sz w:val="28"/>
          <w:szCs w:val="28"/>
          <w:lang w:eastAsia="ru-RU"/>
        </w:rPr>
        <w:t>щее время проживает в Омской об</w:t>
      </w:r>
      <w:r w:rsidRPr="00595E3D">
        <w:rPr>
          <w:rFonts w:ascii="Times New Roman" w:eastAsia="Times New Roman" w:hAnsi="Times New Roman" w:cs="Times New Roman"/>
          <w:color w:val="434343"/>
          <w:sz w:val="28"/>
          <w:szCs w:val="28"/>
          <w:lang w:eastAsia="ru-RU"/>
        </w:rPr>
        <w:t>ласти, в Ишимском или Сорокинском районе, занимает¬ся спекуляцией.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lastRenderedPageBreak/>
        <w:t>7.</w:t>
      </w:r>
      <w:r w:rsidRPr="00595E3D">
        <w:rPr>
          <w:rFonts w:ascii="Times New Roman" w:eastAsia="Times New Roman" w:hAnsi="Times New Roman" w:cs="Times New Roman"/>
          <w:color w:val="434343"/>
          <w:sz w:val="28"/>
          <w:szCs w:val="28"/>
          <w:lang w:eastAsia="ru-RU"/>
        </w:rPr>
        <w:tab/>
        <w:t xml:space="preserve"> Жантлеуов Кошан, 50 лет, в прошлом крупный бай, в пе-риод хлебозаготовок р</w:t>
      </w:r>
      <w:r w:rsidR="00962472">
        <w:rPr>
          <w:rFonts w:ascii="Times New Roman" w:eastAsia="Times New Roman" w:hAnsi="Times New Roman" w:cs="Times New Roman"/>
          <w:color w:val="434343"/>
          <w:sz w:val="28"/>
          <w:szCs w:val="28"/>
          <w:lang w:eastAsia="ru-RU"/>
        </w:rPr>
        <w:t>аза два подвергался краткому об</w:t>
      </w:r>
      <w:r w:rsidRPr="00595E3D">
        <w:rPr>
          <w:rFonts w:ascii="Times New Roman" w:eastAsia="Times New Roman" w:hAnsi="Times New Roman" w:cs="Times New Roman"/>
          <w:color w:val="434343"/>
          <w:sz w:val="28"/>
          <w:szCs w:val="28"/>
          <w:lang w:eastAsia="ru-RU"/>
        </w:rPr>
        <w:t>ложению, после чего сбежал и в данное время работает заготовителем в райзаготконторе Кокшетауского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8.</w:t>
      </w:r>
      <w:r w:rsidRPr="00595E3D">
        <w:rPr>
          <w:rFonts w:ascii="Times New Roman" w:eastAsia="Times New Roman" w:hAnsi="Times New Roman" w:cs="Times New Roman"/>
          <w:color w:val="434343"/>
          <w:sz w:val="28"/>
          <w:szCs w:val="28"/>
          <w:lang w:eastAsia="ru-RU"/>
        </w:rPr>
        <w:tab/>
        <w:t>Шигенов Сакен, около 45-55 лет, в прошлом бай, под-вергался раскулачива</w:t>
      </w:r>
      <w:r w:rsidR="00962472">
        <w:rPr>
          <w:rFonts w:ascii="Times New Roman" w:eastAsia="Times New Roman" w:hAnsi="Times New Roman" w:cs="Times New Roman"/>
          <w:color w:val="434343"/>
          <w:sz w:val="28"/>
          <w:szCs w:val="28"/>
          <w:lang w:eastAsia="ru-RU"/>
        </w:rPr>
        <w:t>нию, в данное время состоит чле</w:t>
      </w:r>
      <w:r w:rsidRPr="00595E3D">
        <w:rPr>
          <w:rFonts w:ascii="Times New Roman" w:eastAsia="Times New Roman" w:hAnsi="Times New Roman" w:cs="Times New Roman"/>
          <w:color w:val="434343"/>
          <w:sz w:val="28"/>
          <w:szCs w:val="28"/>
          <w:lang w:eastAsia="ru-RU"/>
        </w:rPr>
        <w:t>ном колхоза «Алка-Агаш»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9.</w:t>
      </w:r>
      <w:r w:rsidRPr="00595E3D">
        <w:rPr>
          <w:rFonts w:ascii="Times New Roman" w:eastAsia="Times New Roman" w:hAnsi="Times New Roman" w:cs="Times New Roman"/>
          <w:color w:val="434343"/>
          <w:sz w:val="28"/>
          <w:szCs w:val="28"/>
          <w:lang w:eastAsia="ru-RU"/>
        </w:rPr>
        <w:tab/>
        <w:t>Каиралапов Темирбай, около 55 лет, в прошлом бай, во время коллективизации сбежал в Челябинскую область, откуда вернулся в 1933 году. В данное время состоит членом колхоза «Алка-агаш»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10.</w:t>
      </w:r>
      <w:r w:rsidRPr="00595E3D">
        <w:rPr>
          <w:rFonts w:ascii="Times New Roman" w:eastAsia="Times New Roman" w:hAnsi="Times New Roman" w:cs="Times New Roman"/>
          <w:color w:val="434343"/>
          <w:sz w:val="28"/>
          <w:szCs w:val="28"/>
          <w:lang w:eastAsia="ru-RU"/>
        </w:rPr>
        <w:tab/>
        <w:t>Кущиков Казий, около 50 лет, в прошлом бай, при белых был аульным старшиной, бывший рецидивист, после отступления белых сбежал из Октябрьского района в г. Кокшетау, где и проживает в настоящее время.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11.</w:t>
      </w:r>
      <w:r w:rsidRPr="00595E3D">
        <w:rPr>
          <w:rFonts w:ascii="Times New Roman" w:eastAsia="Times New Roman" w:hAnsi="Times New Roman" w:cs="Times New Roman"/>
          <w:color w:val="434343"/>
          <w:sz w:val="28"/>
          <w:szCs w:val="28"/>
          <w:lang w:eastAsia="ru-RU"/>
        </w:rPr>
        <w:tab/>
        <w:t>Сабыров Мирам, около 50 лет, в прошлом крупный бай, в 1930-1931 гг. р</w:t>
      </w:r>
      <w:r w:rsidR="00962472">
        <w:rPr>
          <w:rFonts w:ascii="Times New Roman" w:eastAsia="Times New Roman" w:hAnsi="Times New Roman" w:cs="Times New Roman"/>
          <w:color w:val="434343"/>
          <w:sz w:val="28"/>
          <w:szCs w:val="28"/>
          <w:lang w:eastAsia="ru-RU"/>
        </w:rPr>
        <w:t>аскулачивался, а затем был осуж</w:t>
      </w:r>
      <w:r w:rsidRPr="00595E3D">
        <w:rPr>
          <w:rFonts w:ascii="Times New Roman" w:eastAsia="Times New Roman" w:hAnsi="Times New Roman" w:cs="Times New Roman"/>
          <w:color w:val="434343"/>
          <w:sz w:val="28"/>
          <w:szCs w:val="28"/>
          <w:lang w:eastAsia="ru-RU"/>
        </w:rPr>
        <w:t>ден, в данное время состоит членом колхоза «Кзыл- Октябрь»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12.</w:t>
      </w:r>
      <w:r w:rsidRPr="00595E3D">
        <w:rPr>
          <w:rFonts w:ascii="Times New Roman" w:eastAsia="Times New Roman" w:hAnsi="Times New Roman" w:cs="Times New Roman"/>
          <w:color w:val="434343"/>
          <w:sz w:val="28"/>
          <w:szCs w:val="28"/>
          <w:lang w:eastAsia="ru-RU"/>
        </w:rPr>
        <w:tab/>
        <w:t xml:space="preserve"> Исенов Акир, 60 лет, в прошлом бай, раскулачивался, имеет судимость, в </w:t>
      </w:r>
      <w:r w:rsidR="00962472">
        <w:rPr>
          <w:rFonts w:ascii="Times New Roman" w:eastAsia="Times New Roman" w:hAnsi="Times New Roman" w:cs="Times New Roman"/>
          <w:color w:val="434343"/>
          <w:sz w:val="28"/>
          <w:szCs w:val="28"/>
          <w:lang w:eastAsia="ru-RU"/>
        </w:rPr>
        <w:t>данное время состоит членом кол</w:t>
      </w:r>
      <w:r w:rsidRPr="00595E3D">
        <w:rPr>
          <w:rFonts w:ascii="Times New Roman" w:eastAsia="Times New Roman" w:hAnsi="Times New Roman" w:cs="Times New Roman"/>
          <w:color w:val="434343"/>
          <w:sz w:val="28"/>
          <w:szCs w:val="28"/>
          <w:lang w:eastAsia="ru-RU"/>
        </w:rPr>
        <w:t>хоза «Баганаты»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13.</w:t>
      </w:r>
      <w:r w:rsidRPr="00595E3D">
        <w:rPr>
          <w:rFonts w:ascii="Times New Roman" w:eastAsia="Times New Roman" w:hAnsi="Times New Roman" w:cs="Times New Roman"/>
          <w:color w:val="434343"/>
          <w:sz w:val="28"/>
          <w:szCs w:val="28"/>
          <w:lang w:eastAsia="ru-RU"/>
        </w:rPr>
        <w:tab/>
        <w:t>Макин Хайрулла, примерно 50 лет, в прошлом бай, был раскулачен, брат его выслан как полуфеодал, состоит членом колхоза «Социал»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14.</w:t>
      </w:r>
      <w:r w:rsidRPr="00595E3D">
        <w:rPr>
          <w:rFonts w:ascii="Times New Roman" w:eastAsia="Times New Roman" w:hAnsi="Times New Roman" w:cs="Times New Roman"/>
          <w:color w:val="434343"/>
          <w:sz w:val="28"/>
          <w:szCs w:val="28"/>
          <w:lang w:eastAsia="ru-RU"/>
        </w:rPr>
        <w:tab/>
        <w:t>Кенжегузин Кульму</w:t>
      </w:r>
      <w:r w:rsidR="00962472">
        <w:rPr>
          <w:rFonts w:ascii="Times New Roman" w:eastAsia="Times New Roman" w:hAnsi="Times New Roman" w:cs="Times New Roman"/>
          <w:color w:val="434343"/>
          <w:sz w:val="28"/>
          <w:szCs w:val="28"/>
          <w:lang w:eastAsia="ru-RU"/>
        </w:rPr>
        <w:t>рза, около 50 лет, в прошлом ре</w:t>
      </w:r>
      <w:r w:rsidRPr="00595E3D">
        <w:rPr>
          <w:rFonts w:ascii="Times New Roman" w:eastAsia="Times New Roman" w:hAnsi="Times New Roman" w:cs="Times New Roman"/>
          <w:color w:val="434343"/>
          <w:sz w:val="28"/>
          <w:szCs w:val="28"/>
          <w:lang w:eastAsia="ru-RU"/>
        </w:rPr>
        <w:t>цидивист, в данно</w:t>
      </w:r>
      <w:r w:rsidR="00962472">
        <w:rPr>
          <w:rFonts w:ascii="Times New Roman" w:eastAsia="Times New Roman" w:hAnsi="Times New Roman" w:cs="Times New Roman"/>
          <w:color w:val="434343"/>
          <w:sz w:val="28"/>
          <w:szCs w:val="28"/>
          <w:lang w:eastAsia="ru-RU"/>
        </w:rPr>
        <w:t>е время живет на иждивении свое</w:t>
      </w:r>
      <w:r w:rsidRPr="00595E3D">
        <w:rPr>
          <w:rFonts w:ascii="Times New Roman" w:eastAsia="Times New Roman" w:hAnsi="Times New Roman" w:cs="Times New Roman"/>
          <w:color w:val="434343"/>
          <w:sz w:val="28"/>
          <w:szCs w:val="28"/>
          <w:lang w:eastAsia="ru-RU"/>
        </w:rPr>
        <w:t>го приёмного сына, который работает преподавателем колхозной школы в местечке Жана-су.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15.</w:t>
      </w:r>
      <w:r w:rsidRPr="00595E3D">
        <w:rPr>
          <w:rFonts w:ascii="Times New Roman" w:eastAsia="Times New Roman" w:hAnsi="Times New Roman" w:cs="Times New Roman"/>
          <w:color w:val="434343"/>
          <w:sz w:val="28"/>
          <w:szCs w:val="28"/>
          <w:lang w:eastAsia="ru-RU"/>
        </w:rPr>
        <w:tab/>
        <w:t xml:space="preserve"> Мыктыбаев Акпамбай,</w:t>
      </w:r>
      <w:r w:rsidR="00962472">
        <w:rPr>
          <w:rFonts w:ascii="Times New Roman" w:eastAsia="Times New Roman" w:hAnsi="Times New Roman" w:cs="Times New Roman"/>
          <w:color w:val="434343"/>
          <w:sz w:val="28"/>
          <w:szCs w:val="28"/>
          <w:lang w:eastAsia="ru-RU"/>
        </w:rPr>
        <w:t xml:space="preserve"> примерно 65 лет, в прошлом ат</w:t>
      </w:r>
      <w:r w:rsidRPr="00595E3D">
        <w:rPr>
          <w:rFonts w:ascii="Times New Roman" w:eastAsia="Times New Roman" w:hAnsi="Times New Roman" w:cs="Times New Roman"/>
          <w:color w:val="434343"/>
          <w:sz w:val="28"/>
          <w:szCs w:val="28"/>
          <w:lang w:eastAsia="ru-RU"/>
        </w:rPr>
        <w:t>каминер, в данное время член колхоза «Жана талап».</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16.</w:t>
      </w:r>
      <w:r w:rsidRPr="00595E3D">
        <w:rPr>
          <w:rFonts w:ascii="Times New Roman" w:eastAsia="Times New Roman" w:hAnsi="Times New Roman" w:cs="Times New Roman"/>
          <w:color w:val="434343"/>
          <w:sz w:val="28"/>
          <w:szCs w:val="28"/>
          <w:lang w:eastAsia="ru-RU"/>
        </w:rPr>
        <w:tab/>
        <w:t>Имантаев Жунус, бывший крупный бай, в данное время член колхоза «Социал» Октябрьского района.</w:t>
      </w:r>
    </w:p>
    <w:p w:rsidR="00962472"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17.</w:t>
      </w:r>
      <w:r w:rsidRPr="00595E3D">
        <w:rPr>
          <w:rFonts w:ascii="Times New Roman" w:eastAsia="Times New Roman" w:hAnsi="Times New Roman" w:cs="Times New Roman"/>
          <w:color w:val="434343"/>
          <w:sz w:val="28"/>
          <w:szCs w:val="28"/>
          <w:lang w:eastAsia="ru-RU"/>
        </w:rPr>
        <w:tab/>
        <w:t>Сагындыков Малгажда</w:t>
      </w:r>
      <w:r w:rsidR="00962472">
        <w:rPr>
          <w:rFonts w:ascii="Times New Roman" w:eastAsia="Times New Roman" w:hAnsi="Times New Roman" w:cs="Times New Roman"/>
          <w:color w:val="434343"/>
          <w:sz w:val="28"/>
          <w:szCs w:val="28"/>
          <w:lang w:eastAsia="ru-RU"/>
        </w:rPr>
        <w:t>р, около 50 лет, в прошлом круп</w:t>
      </w:r>
      <w:r w:rsidRPr="00595E3D">
        <w:rPr>
          <w:rFonts w:ascii="Times New Roman" w:eastAsia="Times New Roman" w:hAnsi="Times New Roman" w:cs="Times New Roman"/>
          <w:color w:val="434343"/>
          <w:sz w:val="28"/>
          <w:szCs w:val="28"/>
          <w:lang w:eastAsia="ru-RU"/>
        </w:rPr>
        <w:t>ный бай, в 1939 году раскулачивался и был осужден, тоже член колхоза «Социал»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18.</w:t>
      </w:r>
      <w:r w:rsidRPr="00595E3D">
        <w:rPr>
          <w:rFonts w:ascii="Times New Roman" w:eastAsia="Times New Roman" w:hAnsi="Times New Roman" w:cs="Times New Roman"/>
          <w:color w:val="434343"/>
          <w:sz w:val="28"/>
          <w:szCs w:val="28"/>
          <w:lang w:eastAsia="ru-RU"/>
        </w:rPr>
        <w:tab/>
        <w:t xml:space="preserve"> Арыстан Букетов, около 55 лет, бывший крупный бай, 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1930</w:t>
      </w:r>
      <w:r w:rsidRPr="00595E3D">
        <w:rPr>
          <w:rFonts w:ascii="Times New Roman" w:eastAsia="Times New Roman" w:hAnsi="Times New Roman" w:cs="Times New Roman"/>
          <w:color w:val="434343"/>
          <w:sz w:val="28"/>
          <w:szCs w:val="28"/>
          <w:lang w:eastAsia="ru-RU"/>
        </w:rPr>
        <w:tab/>
        <w:t>г. был раскулаче</w:t>
      </w:r>
      <w:r w:rsidR="00962472">
        <w:rPr>
          <w:rFonts w:ascii="Times New Roman" w:eastAsia="Times New Roman" w:hAnsi="Times New Roman" w:cs="Times New Roman"/>
          <w:color w:val="434343"/>
          <w:sz w:val="28"/>
          <w:szCs w:val="28"/>
          <w:lang w:eastAsia="ru-RU"/>
        </w:rPr>
        <w:t>н и осужден, в данное время про</w:t>
      </w:r>
      <w:r w:rsidRPr="00595E3D">
        <w:rPr>
          <w:rFonts w:ascii="Times New Roman" w:eastAsia="Times New Roman" w:hAnsi="Times New Roman" w:cs="Times New Roman"/>
          <w:color w:val="434343"/>
          <w:sz w:val="28"/>
          <w:szCs w:val="28"/>
          <w:lang w:eastAsia="ru-RU"/>
        </w:rPr>
        <w:t>живает в селе «Двойники»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 xml:space="preserve">Вопрос: </w:t>
      </w:r>
      <w:r w:rsidRPr="00595E3D">
        <w:rPr>
          <w:rFonts w:ascii="Times New Roman" w:eastAsia="Times New Roman" w:hAnsi="Times New Roman" w:cs="Times New Roman"/>
          <w:color w:val="434343"/>
          <w:sz w:val="28"/>
          <w:szCs w:val="28"/>
          <w:lang w:eastAsia="ru-RU"/>
        </w:rPr>
        <w:t>А дальше?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962472">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После открытия совещания Абжан Темирбеков, обращаясь к присутствующим, выступил с большой речью и заявил: «Недавно у нас прошёл съезд, который обсудил ряд политических вопросов из программы партии «Алаш» в разрезе практическог</w:t>
      </w:r>
      <w:r w:rsidR="00962472">
        <w:rPr>
          <w:rFonts w:ascii="Times New Roman" w:eastAsia="Times New Roman" w:hAnsi="Times New Roman" w:cs="Times New Roman"/>
          <w:color w:val="434343"/>
          <w:sz w:val="28"/>
          <w:szCs w:val="28"/>
          <w:lang w:eastAsia="ru-RU"/>
        </w:rPr>
        <w:t>о их преломления в жизнь. Основ</w:t>
      </w:r>
      <w:r w:rsidRPr="00595E3D">
        <w:rPr>
          <w:rFonts w:ascii="Times New Roman" w:eastAsia="Times New Roman" w:hAnsi="Times New Roman" w:cs="Times New Roman"/>
          <w:color w:val="434343"/>
          <w:sz w:val="28"/>
          <w:szCs w:val="28"/>
          <w:lang w:eastAsia="ru-RU"/>
        </w:rPr>
        <w:t>ная наша задача - это борьба за процветание и торжество «Алаш-Орды», правительство наше создано, находится в надёжных руках преданных нам людей и проводит работу по объединению сил дл</w:t>
      </w:r>
      <w:r w:rsidR="00962472">
        <w:rPr>
          <w:rFonts w:ascii="Times New Roman" w:eastAsia="Times New Roman" w:hAnsi="Times New Roman" w:cs="Times New Roman"/>
          <w:color w:val="434343"/>
          <w:sz w:val="28"/>
          <w:szCs w:val="28"/>
          <w:lang w:eastAsia="ru-RU"/>
        </w:rPr>
        <w:t>я организации борьбы с большеви</w:t>
      </w:r>
      <w:r w:rsidRPr="00595E3D">
        <w:rPr>
          <w:rFonts w:ascii="Times New Roman" w:eastAsia="Times New Roman" w:hAnsi="Times New Roman" w:cs="Times New Roman"/>
          <w:color w:val="434343"/>
          <w:sz w:val="28"/>
          <w:szCs w:val="28"/>
          <w:lang w:eastAsia="ru-RU"/>
        </w:rPr>
        <w:t xml:space="preserve">ками.Правительство выпустило обращение и призывает всех, кто сочувствует партии «Алаш», поддерживать её и уча¬ствовать в борьбе против партии большевиков. Вам как </w:t>
      </w:r>
      <w:r w:rsidRPr="00595E3D">
        <w:rPr>
          <w:rFonts w:ascii="Times New Roman" w:eastAsia="Times New Roman" w:hAnsi="Times New Roman" w:cs="Times New Roman"/>
          <w:color w:val="434343"/>
          <w:sz w:val="28"/>
          <w:szCs w:val="28"/>
          <w:lang w:eastAsia="ru-RU"/>
        </w:rPr>
        <w:lastRenderedPageBreak/>
        <w:t>авторитетам аула следует широко разъяснять программу «Алаш» в массах, внедряя в их сознание, что эта партия является организацией, призванной защищать интересы казахского народа. Большевики не заинтересованы в бла¬гополучии масс и ведут за собой народ к гибели. В борьбе с ними мы не одни , мы имеем союзников, и нас поддержи - вает Колчак и другие. Работу нужно вести и направлять на вызов недовольства масс на большевиков, так как власть их непрочная, скоро па</w:t>
      </w:r>
      <w:r w:rsidR="00A8456E">
        <w:rPr>
          <w:rFonts w:ascii="Times New Roman" w:eastAsia="Times New Roman" w:hAnsi="Times New Roman" w:cs="Times New Roman"/>
          <w:color w:val="434343"/>
          <w:sz w:val="28"/>
          <w:szCs w:val="28"/>
          <w:lang w:eastAsia="ru-RU"/>
        </w:rPr>
        <w:t>дёт. Дабы не быть нам перед фак</w:t>
      </w:r>
      <w:r w:rsidRPr="00595E3D">
        <w:rPr>
          <w:rFonts w:ascii="Times New Roman" w:eastAsia="Times New Roman" w:hAnsi="Times New Roman" w:cs="Times New Roman"/>
          <w:color w:val="434343"/>
          <w:sz w:val="28"/>
          <w:szCs w:val="28"/>
          <w:lang w:eastAsia="ru-RU"/>
        </w:rPr>
        <w:t>том вторичного прихода большевиков, надо сейчас же сплотиться и организо</w:t>
      </w:r>
      <w:r w:rsidR="00597C7F">
        <w:rPr>
          <w:rFonts w:ascii="Times New Roman" w:eastAsia="Times New Roman" w:hAnsi="Times New Roman" w:cs="Times New Roman"/>
          <w:color w:val="434343"/>
          <w:sz w:val="28"/>
          <w:szCs w:val="28"/>
          <w:lang w:eastAsia="ru-RU"/>
        </w:rPr>
        <w:t>ванно встретить всякие неожидан</w:t>
      </w:r>
      <w:r w:rsidRPr="00595E3D">
        <w:rPr>
          <w:rFonts w:ascii="Times New Roman" w:eastAsia="Times New Roman" w:hAnsi="Times New Roman" w:cs="Times New Roman"/>
          <w:color w:val="434343"/>
          <w:sz w:val="28"/>
          <w:szCs w:val="28"/>
          <w:lang w:eastAsia="ru-RU"/>
        </w:rPr>
        <w:t>ности в связи с возможным их нашествием на нас. В этих целях повсеместно сейчас идёт подготовка и проводится большая работа по фор</w:t>
      </w:r>
      <w:r w:rsidR="00597C7F">
        <w:rPr>
          <w:rFonts w:ascii="Times New Roman" w:eastAsia="Times New Roman" w:hAnsi="Times New Roman" w:cs="Times New Roman"/>
          <w:color w:val="434343"/>
          <w:sz w:val="28"/>
          <w:szCs w:val="28"/>
          <w:lang w:eastAsia="ru-RU"/>
        </w:rPr>
        <w:t>мированию алашских частей и сбо</w:t>
      </w:r>
      <w:r w:rsidRPr="00595E3D">
        <w:rPr>
          <w:rFonts w:ascii="Times New Roman" w:eastAsia="Times New Roman" w:hAnsi="Times New Roman" w:cs="Times New Roman"/>
          <w:color w:val="434343"/>
          <w:sz w:val="28"/>
          <w:szCs w:val="28"/>
          <w:lang w:eastAsia="ru-RU"/>
        </w:rPr>
        <w:t>ру средств на оказание помощи как нашим частям, так и частям колчаковской арм</w:t>
      </w:r>
      <w:r w:rsidR="00597C7F">
        <w:rPr>
          <w:rFonts w:ascii="Times New Roman" w:eastAsia="Times New Roman" w:hAnsi="Times New Roman" w:cs="Times New Roman"/>
          <w:color w:val="434343"/>
          <w:sz w:val="28"/>
          <w:szCs w:val="28"/>
          <w:lang w:eastAsia="ru-RU"/>
        </w:rPr>
        <w:t>ии. Всё это мы обсудили на съез</w:t>
      </w:r>
      <w:r w:rsidRPr="00595E3D">
        <w:rPr>
          <w:rFonts w:ascii="Times New Roman" w:eastAsia="Times New Roman" w:hAnsi="Times New Roman" w:cs="Times New Roman"/>
          <w:color w:val="434343"/>
          <w:sz w:val="28"/>
          <w:szCs w:val="28"/>
          <w:lang w:eastAsia="ru-RU"/>
        </w:rPr>
        <w:t xml:space="preserve">де и одобрили проводимые правительством мероприятия. Обращаясь к Вам как авторитетам </w:t>
      </w:r>
      <w:r w:rsidR="00A8456E">
        <w:rPr>
          <w:rFonts w:ascii="Times New Roman" w:eastAsia="Times New Roman" w:hAnsi="Times New Roman" w:cs="Times New Roman"/>
          <w:color w:val="434343"/>
          <w:sz w:val="28"/>
          <w:szCs w:val="28"/>
          <w:lang w:eastAsia="ru-RU"/>
        </w:rPr>
        <w:t>и аксакалам аулов, при</w:t>
      </w:r>
      <w:r w:rsidRPr="00595E3D">
        <w:rPr>
          <w:rFonts w:ascii="Times New Roman" w:eastAsia="Times New Roman" w:hAnsi="Times New Roman" w:cs="Times New Roman"/>
          <w:color w:val="434343"/>
          <w:sz w:val="28"/>
          <w:szCs w:val="28"/>
          <w:lang w:eastAsia="ru-RU"/>
        </w:rPr>
        <w:t>зываю Вас присоединит</w:t>
      </w:r>
      <w:r w:rsidR="00597C7F">
        <w:rPr>
          <w:rFonts w:ascii="Times New Roman" w:eastAsia="Times New Roman" w:hAnsi="Times New Roman" w:cs="Times New Roman"/>
          <w:color w:val="434343"/>
          <w:sz w:val="28"/>
          <w:szCs w:val="28"/>
          <w:lang w:eastAsia="ru-RU"/>
        </w:rPr>
        <w:t>ься к принятым на съезде решени</w:t>
      </w:r>
      <w:r w:rsidRPr="00595E3D">
        <w:rPr>
          <w:rFonts w:ascii="Times New Roman" w:eastAsia="Times New Roman" w:hAnsi="Times New Roman" w:cs="Times New Roman"/>
          <w:color w:val="434343"/>
          <w:sz w:val="28"/>
          <w:szCs w:val="28"/>
          <w:lang w:eastAsia="ru-RU"/>
        </w:rPr>
        <w:t>ям и включиться в активную борьбу с большевиками дл</w:t>
      </w:r>
      <w:r w:rsidR="00597C7F">
        <w:rPr>
          <w:rFonts w:ascii="Times New Roman" w:eastAsia="Times New Roman" w:hAnsi="Times New Roman" w:cs="Times New Roman"/>
          <w:color w:val="434343"/>
          <w:sz w:val="28"/>
          <w:szCs w:val="28"/>
          <w:lang w:eastAsia="ru-RU"/>
        </w:rPr>
        <w:t xml:space="preserve">я окончательной победы над ними. </w:t>
      </w:r>
      <w:r w:rsidRPr="00595E3D">
        <w:rPr>
          <w:rFonts w:ascii="Times New Roman" w:eastAsia="Times New Roman" w:hAnsi="Times New Roman" w:cs="Times New Roman"/>
          <w:color w:val="434343"/>
          <w:sz w:val="28"/>
          <w:szCs w:val="28"/>
          <w:lang w:eastAsia="ru-RU"/>
        </w:rPr>
        <w:t>Учтите, что пассивное уч</w:t>
      </w:r>
      <w:r w:rsidR="00597C7F">
        <w:rPr>
          <w:rFonts w:ascii="Times New Roman" w:eastAsia="Times New Roman" w:hAnsi="Times New Roman" w:cs="Times New Roman"/>
          <w:color w:val="434343"/>
          <w:sz w:val="28"/>
          <w:szCs w:val="28"/>
          <w:lang w:eastAsia="ru-RU"/>
        </w:rPr>
        <w:t>астие в этой работе может приве</w:t>
      </w:r>
      <w:r w:rsidRPr="00595E3D">
        <w:rPr>
          <w:rFonts w:ascii="Times New Roman" w:eastAsia="Times New Roman" w:hAnsi="Times New Roman" w:cs="Times New Roman"/>
          <w:color w:val="434343"/>
          <w:sz w:val="28"/>
          <w:szCs w:val="28"/>
          <w:lang w:eastAsia="ru-RU"/>
        </w:rPr>
        <w:t>сти к нежелательным послед</w:t>
      </w:r>
      <w:r w:rsidR="00597C7F">
        <w:rPr>
          <w:rFonts w:ascii="Times New Roman" w:eastAsia="Times New Roman" w:hAnsi="Times New Roman" w:cs="Times New Roman"/>
          <w:color w:val="434343"/>
          <w:sz w:val="28"/>
          <w:szCs w:val="28"/>
          <w:lang w:eastAsia="ru-RU"/>
        </w:rPr>
        <w:t>ствиям, особенно имущих, кото</w:t>
      </w:r>
      <w:r w:rsidRPr="00595E3D">
        <w:rPr>
          <w:rFonts w:ascii="Times New Roman" w:eastAsia="Times New Roman" w:hAnsi="Times New Roman" w:cs="Times New Roman"/>
          <w:color w:val="434343"/>
          <w:sz w:val="28"/>
          <w:szCs w:val="28"/>
          <w:lang w:eastAsia="ru-RU"/>
        </w:rPr>
        <w:t>рые в первую очередь могут стать жертвами большевизма.Темирбеков в заклю</w:t>
      </w:r>
      <w:r w:rsidR="00597C7F">
        <w:rPr>
          <w:rFonts w:ascii="Times New Roman" w:eastAsia="Times New Roman" w:hAnsi="Times New Roman" w:cs="Times New Roman"/>
          <w:color w:val="434343"/>
          <w:sz w:val="28"/>
          <w:szCs w:val="28"/>
          <w:lang w:eastAsia="ru-RU"/>
        </w:rPr>
        <w:t>чительной части своей речи пред</w:t>
      </w:r>
      <w:r w:rsidRPr="00595E3D">
        <w:rPr>
          <w:rFonts w:ascii="Times New Roman" w:eastAsia="Times New Roman" w:hAnsi="Times New Roman" w:cs="Times New Roman"/>
          <w:color w:val="434343"/>
          <w:sz w:val="28"/>
          <w:szCs w:val="28"/>
          <w:lang w:eastAsia="ru-RU"/>
        </w:rPr>
        <w:t xml:space="preserve">ложил совещанию выбрать волостной комитет.Кто о чём говорил на совещании, я сейчас не помню, не знаю, кто был выбран в волостной комитет «Алаш-Орды», а кто был назначен уполномоченным для руководства </w:t>
      </w:r>
      <w:r w:rsidR="00A8456E">
        <w:rPr>
          <w:rFonts w:ascii="Times New Roman" w:eastAsia="Times New Roman" w:hAnsi="Times New Roman" w:cs="Times New Roman"/>
          <w:color w:val="434343"/>
          <w:sz w:val="28"/>
          <w:szCs w:val="28"/>
          <w:lang w:eastAsia="ru-RU"/>
        </w:rPr>
        <w:t>под</w:t>
      </w:r>
      <w:r w:rsidRPr="00595E3D">
        <w:rPr>
          <w:rFonts w:ascii="Times New Roman" w:eastAsia="Times New Roman" w:hAnsi="Times New Roman" w:cs="Times New Roman"/>
          <w:color w:val="434343"/>
          <w:sz w:val="28"/>
          <w:szCs w:val="28"/>
          <w:lang w:eastAsia="ru-RU"/>
        </w:rPr>
        <w:t xml:space="preserve">готовительной работой по вербовке людей в формируемые алашские части и кто по </w:t>
      </w:r>
      <w:r w:rsidR="00597C7F">
        <w:rPr>
          <w:rFonts w:ascii="Times New Roman" w:eastAsia="Times New Roman" w:hAnsi="Times New Roman" w:cs="Times New Roman"/>
          <w:color w:val="434343"/>
          <w:sz w:val="28"/>
          <w:szCs w:val="28"/>
          <w:lang w:eastAsia="ru-RU"/>
        </w:rPr>
        <w:t>сбору средств и конского поголо</w:t>
      </w:r>
      <w:r w:rsidRPr="00595E3D">
        <w:rPr>
          <w:rFonts w:ascii="Times New Roman" w:eastAsia="Times New Roman" w:hAnsi="Times New Roman" w:cs="Times New Roman"/>
          <w:color w:val="434343"/>
          <w:sz w:val="28"/>
          <w:szCs w:val="28"/>
          <w:lang w:eastAsia="ru-RU"/>
        </w:rPr>
        <w:t xml:space="preserve">вья для нужд фронта. Помню, что волостной комитет был выбран во главе с </w:t>
      </w:r>
      <w:r w:rsidR="00597C7F">
        <w:rPr>
          <w:rFonts w:ascii="Times New Roman" w:eastAsia="Times New Roman" w:hAnsi="Times New Roman" w:cs="Times New Roman"/>
          <w:color w:val="434343"/>
          <w:sz w:val="28"/>
          <w:szCs w:val="28"/>
          <w:lang w:eastAsia="ru-RU"/>
        </w:rPr>
        <w:t>Сабировым Исемсеитом, бывшим во</w:t>
      </w:r>
      <w:r w:rsidRPr="00595E3D">
        <w:rPr>
          <w:rFonts w:ascii="Times New Roman" w:eastAsia="Times New Roman" w:hAnsi="Times New Roman" w:cs="Times New Roman"/>
          <w:color w:val="434343"/>
          <w:sz w:val="28"/>
          <w:szCs w:val="28"/>
          <w:lang w:eastAsia="ru-RU"/>
        </w:rPr>
        <w:t>лостным управителем Баимбетовской волости.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После совещания под</w:t>
      </w:r>
      <w:r w:rsidR="00597C7F">
        <w:rPr>
          <w:rFonts w:ascii="Times New Roman" w:eastAsia="Times New Roman" w:hAnsi="Times New Roman" w:cs="Times New Roman"/>
          <w:color w:val="434343"/>
          <w:sz w:val="28"/>
          <w:szCs w:val="28"/>
          <w:lang w:eastAsia="ru-RU"/>
        </w:rPr>
        <w:t xml:space="preserve"> руководством волостного комите</w:t>
      </w:r>
      <w:r w:rsidRPr="00595E3D">
        <w:rPr>
          <w:rFonts w:ascii="Times New Roman" w:eastAsia="Times New Roman" w:hAnsi="Times New Roman" w:cs="Times New Roman"/>
          <w:color w:val="434343"/>
          <w:sz w:val="28"/>
          <w:szCs w:val="28"/>
          <w:lang w:eastAsia="ru-RU"/>
        </w:rPr>
        <w:t>та составлялись списки на лиц, подлежащих мобилизации в возрасте от 19 до 40 ле</w:t>
      </w:r>
      <w:r w:rsidR="00597C7F">
        <w:rPr>
          <w:rFonts w:ascii="Times New Roman" w:eastAsia="Times New Roman" w:hAnsi="Times New Roman" w:cs="Times New Roman"/>
          <w:color w:val="434343"/>
          <w:sz w:val="28"/>
          <w:szCs w:val="28"/>
          <w:lang w:eastAsia="ru-RU"/>
        </w:rPr>
        <w:t>т, и производился сбор и мобили</w:t>
      </w:r>
      <w:r w:rsidRPr="00595E3D">
        <w:rPr>
          <w:rFonts w:ascii="Times New Roman" w:eastAsia="Times New Roman" w:hAnsi="Times New Roman" w:cs="Times New Roman"/>
          <w:color w:val="434343"/>
          <w:sz w:val="28"/>
          <w:szCs w:val="28"/>
          <w:lang w:eastAsia="ru-RU"/>
        </w:rPr>
        <w:t>зация конского поголовья, согласно намёткам комитета.В этот период я, Айба</w:t>
      </w:r>
      <w:r w:rsidR="00597C7F">
        <w:rPr>
          <w:rFonts w:ascii="Times New Roman" w:eastAsia="Times New Roman" w:hAnsi="Times New Roman" w:cs="Times New Roman"/>
          <w:color w:val="434343"/>
          <w:sz w:val="28"/>
          <w:szCs w:val="28"/>
          <w:lang w:eastAsia="ru-RU"/>
        </w:rPr>
        <w:t>сов, лично участвовал в осущест</w:t>
      </w:r>
      <w:r w:rsidRPr="00595E3D">
        <w:rPr>
          <w:rFonts w:ascii="Times New Roman" w:eastAsia="Times New Roman" w:hAnsi="Times New Roman" w:cs="Times New Roman"/>
          <w:color w:val="434343"/>
          <w:sz w:val="28"/>
          <w:szCs w:val="28"/>
          <w:lang w:eastAsia="ru-RU"/>
        </w:rPr>
        <w:t>влении этих мероприят</w:t>
      </w:r>
      <w:r w:rsidR="00597C7F">
        <w:rPr>
          <w:rFonts w:ascii="Times New Roman" w:eastAsia="Times New Roman" w:hAnsi="Times New Roman" w:cs="Times New Roman"/>
          <w:color w:val="434343"/>
          <w:sz w:val="28"/>
          <w:szCs w:val="28"/>
          <w:lang w:eastAsia="ru-RU"/>
        </w:rPr>
        <w:t>ий, разъезжая и агитируя населе</w:t>
      </w:r>
      <w:r w:rsidRPr="00595E3D">
        <w:rPr>
          <w:rFonts w:ascii="Times New Roman" w:eastAsia="Times New Roman" w:hAnsi="Times New Roman" w:cs="Times New Roman"/>
          <w:color w:val="434343"/>
          <w:sz w:val="28"/>
          <w:szCs w:val="28"/>
          <w:lang w:eastAsia="ru-RU"/>
        </w:rPr>
        <w:t>ние на оказание активной помощи «Алаш-Орде». Сейчас помню, что я лично передал волостному комитету 10 лошадей. Одновременно с мобилизацией конского поголовья по заданиям волостного к</w:t>
      </w:r>
      <w:r w:rsidR="00597C7F">
        <w:rPr>
          <w:rFonts w:ascii="Times New Roman" w:eastAsia="Times New Roman" w:hAnsi="Times New Roman" w:cs="Times New Roman"/>
          <w:color w:val="434343"/>
          <w:sz w:val="28"/>
          <w:szCs w:val="28"/>
          <w:lang w:eastAsia="ru-RU"/>
        </w:rPr>
        <w:t>омитета в числе других уполномо</w:t>
      </w:r>
      <w:r w:rsidRPr="00595E3D">
        <w:rPr>
          <w:rFonts w:ascii="Times New Roman" w:eastAsia="Times New Roman" w:hAnsi="Times New Roman" w:cs="Times New Roman"/>
          <w:color w:val="434343"/>
          <w:sz w:val="28"/>
          <w:szCs w:val="28"/>
          <w:lang w:eastAsia="ru-RU"/>
        </w:rPr>
        <w:t>ченных я выезжал в аулы и проводил агитацию с призывом об организации добровольных пож</w:t>
      </w:r>
      <w:r w:rsidR="00597C7F">
        <w:rPr>
          <w:rFonts w:ascii="Times New Roman" w:eastAsia="Times New Roman" w:hAnsi="Times New Roman" w:cs="Times New Roman"/>
          <w:color w:val="434343"/>
          <w:sz w:val="28"/>
          <w:szCs w:val="28"/>
          <w:lang w:eastAsia="ru-RU"/>
        </w:rPr>
        <w:t>ертвований в пользу «Алаш-Орды».</w:t>
      </w:r>
      <w:r w:rsidRPr="00595E3D">
        <w:rPr>
          <w:rFonts w:ascii="Times New Roman" w:eastAsia="Times New Roman" w:hAnsi="Times New Roman" w:cs="Times New Roman"/>
          <w:color w:val="434343"/>
          <w:sz w:val="28"/>
          <w:szCs w:val="28"/>
          <w:lang w:eastAsia="ru-RU"/>
        </w:rPr>
        <w:t xml:space="preserve">Впоследствии, когда Колчаковская армия совместно с алашскими частями потерпела поражение на фронтах и под натиском Красной Армии начала отступать на восток, мы, алашординцы, Баимбетовской волости, по заданиям волостного комитета </w:t>
      </w:r>
      <w:r w:rsidR="00597C7F">
        <w:rPr>
          <w:rFonts w:ascii="Times New Roman" w:eastAsia="Times New Roman" w:hAnsi="Times New Roman" w:cs="Times New Roman"/>
          <w:color w:val="434343"/>
          <w:sz w:val="28"/>
          <w:szCs w:val="28"/>
          <w:lang w:eastAsia="ru-RU"/>
        </w:rPr>
        <w:t>«Алаш-Орды» в целях создания за</w:t>
      </w:r>
      <w:r w:rsidRPr="00595E3D">
        <w:rPr>
          <w:rFonts w:ascii="Times New Roman" w:eastAsia="Times New Roman" w:hAnsi="Times New Roman" w:cs="Times New Roman"/>
          <w:color w:val="434343"/>
          <w:sz w:val="28"/>
          <w:szCs w:val="28"/>
          <w:lang w:eastAsia="ru-RU"/>
        </w:rPr>
        <w:t>труднений в продвижении</w:t>
      </w:r>
      <w:r w:rsidR="00597C7F">
        <w:rPr>
          <w:rFonts w:ascii="Times New Roman" w:eastAsia="Times New Roman" w:hAnsi="Times New Roman" w:cs="Times New Roman"/>
          <w:color w:val="434343"/>
          <w:sz w:val="28"/>
          <w:szCs w:val="28"/>
          <w:lang w:eastAsia="ru-RU"/>
        </w:rPr>
        <w:t xml:space="preserve"> частей Красной Армий уничто</w:t>
      </w:r>
      <w:r w:rsidRPr="00595E3D">
        <w:rPr>
          <w:rFonts w:ascii="Times New Roman" w:eastAsia="Times New Roman" w:hAnsi="Times New Roman" w:cs="Times New Roman"/>
          <w:color w:val="434343"/>
          <w:sz w:val="28"/>
          <w:szCs w:val="28"/>
          <w:lang w:eastAsia="ru-RU"/>
        </w:rPr>
        <w:t>жили кормовые и продовольственные базы в аулах путём организации поджогов сенокосных угодий и запасов продо¬вольствия и фуража у населения.</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Допрос прерывается в 23 часа.</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lastRenderedPageBreak/>
        <w:t>Изложено и записано с моих слов верно, мне прочитано, переведено на родной язы</w:t>
      </w:r>
      <w:r w:rsidR="00597C7F" w:rsidRPr="00597C7F">
        <w:rPr>
          <w:rFonts w:ascii="Times New Roman" w:eastAsia="Times New Roman" w:hAnsi="Times New Roman" w:cs="Times New Roman"/>
          <w:b/>
          <w:color w:val="434343"/>
          <w:sz w:val="28"/>
          <w:szCs w:val="28"/>
          <w:lang w:eastAsia="ru-RU"/>
        </w:rPr>
        <w:t>к, в чём и расписываюсь - Айба</w:t>
      </w:r>
      <w:r w:rsidRPr="00597C7F">
        <w:rPr>
          <w:rFonts w:ascii="Times New Roman" w:eastAsia="Times New Roman" w:hAnsi="Times New Roman" w:cs="Times New Roman"/>
          <w:b/>
          <w:color w:val="434343"/>
          <w:sz w:val="28"/>
          <w:szCs w:val="28"/>
          <w:lang w:eastAsia="ru-RU"/>
        </w:rPr>
        <w:t>сов.</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Допросил и переводил пом. нач. 3 отдела. УГВ НКВД Казахстана ст. лейтенант Госбезопасности Латыпов.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xml:space="preserve">Протоколы допроса - </w:t>
      </w:r>
      <w:r w:rsidR="00597C7F">
        <w:rPr>
          <w:rFonts w:ascii="Times New Roman" w:eastAsia="Times New Roman" w:hAnsi="Times New Roman" w:cs="Times New Roman"/>
          <w:color w:val="434343"/>
          <w:sz w:val="28"/>
          <w:szCs w:val="28"/>
          <w:lang w:eastAsia="ru-RU"/>
        </w:rPr>
        <w:t>это своеобразный документ, кото</w:t>
      </w:r>
      <w:r w:rsidRPr="00595E3D">
        <w:rPr>
          <w:rFonts w:ascii="Times New Roman" w:eastAsia="Times New Roman" w:hAnsi="Times New Roman" w:cs="Times New Roman"/>
          <w:color w:val="434343"/>
          <w:sz w:val="28"/>
          <w:szCs w:val="28"/>
          <w:lang w:eastAsia="ru-RU"/>
        </w:rPr>
        <w:t>рый требует чрезвычайно осторожного к себе отношения. Выявить в них достов</w:t>
      </w:r>
      <w:r w:rsidR="00597C7F">
        <w:rPr>
          <w:rFonts w:ascii="Times New Roman" w:eastAsia="Times New Roman" w:hAnsi="Times New Roman" w:cs="Times New Roman"/>
          <w:color w:val="434343"/>
          <w:sz w:val="28"/>
          <w:szCs w:val="28"/>
          <w:lang w:eastAsia="ru-RU"/>
        </w:rPr>
        <w:t>ерную информацию - задача непро</w:t>
      </w:r>
      <w:r w:rsidRPr="00595E3D">
        <w:rPr>
          <w:rFonts w:ascii="Times New Roman" w:eastAsia="Times New Roman" w:hAnsi="Times New Roman" w:cs="Times New Roman"/>
          <w:color w:val="434343"/>
          <w:sz w:val="28"/>
          <w:szCs w:val="28"/>
          <w:lang w:eastAsia="ru-RU"/>
        </w:rPr>
        <w:t>стая, и это сможет сде</w:t>
      </w:r>
      <w:r w:rsidR="00597C7F">
        <w:rPr>
          <w:rFonts w:ascii="Times New Roman" w:eastAsia="Times New Roman" w:hAnsi="Times New Roman" w:cs="Times New Roman"/>
          <w:color w:val="434343"/>
          <w:sz w:val="28"/>
          <w:szCs w:val="28"/>
          <w:lang w:eastAsia="ru-RU"/>
        </w:rPr>
        <w:t>лать исследователь, хорошо осве</w:t>
      </w:r>
      <w:r w:rsidRPr="00595E3D">
        <w:rPr>
          <w:rFonts w:ascii="Times New Roman" w:eastAsia="Times New Roman" w:hAnsi="Times New Roman" w:cs="Times New Roman"/>
          <w:color w:val="434343"/>
          <w:sz w:val="28"/>
          <w:szCs w:val="28"/>
          <w:lang w:eastAsia="ru-RU"/>
        </w:rPr>
        <w:t>домленный с другими многочисленными фактами, которые тысячами нитей связан</w:t>
      </w:r>
      <w:r w:rsidR="00597C7F">
        <w:rPr>
          <w:rFonts w:ascii="Times New Roman" w:eastAsia="Times New Roman" w:hAnsi="Times New Roman" w:cs="Times New Roman"/>
          <w:color w:val="434343"/>
          <w:sz w:val="28"/>
          <w:szCs w:val="28"/>
          <w:lang w:eastAsia="ru-RU"/>
        </w:rPr>
        <w:t>ы с изложенными в показаниях но</w:t>
      </w:r>
      <w:r w:rsidRPr="00595E3D">
        <w:rPr>
          <w:rFonts w:ascii="Times New Roman" w:eastAsia="Times New Roman" w:hAnsi="Times New Roman" w:cs="Times New Roman"/>
          <w:color w:val="434343"/>
          <w:sz w:val="28"/>
          <w:szCs w:val="28"/>
          <w:lang w:eastAsia="ru-RU"/>
        </w:rPr>
        <w:t>выми сведениями. Иначе легко можно оказаться в плену ложной информации,</w:t>
      </w:r>
      <w:r w:rsidR="00597C7F">
        <w:rPr>
          <w:rFonts w:ascii="Times New Roman" w:eastAsia="Times New Roman" w:hAnsi="Times New Roman" w:cs="Times New Roman"/>
          <w:color w:val="434343"/>
          <w:sz w:val="28"/>
          <w:szCs w:val="28"/>
          <w:lang w:eastAsia="ru-RU"/>
        </w:rPr>
        <w:t xml:space="preserve"> специально вложенной следовате</w:t>
      </w:r>
      <w:r w:rsidRPr="00595E3D">
        <w:rPr>
          <w:rFonts w:ascii="Times New Roman" w:eastAsia="Times New Roman" w:hAnsi="Times New Roman" w:cs="Times New Roman"/>
          <w:color w:val="434343"/>
          <w:sz w:val="28"/>
          <w:szCs w:val="28"/>
          <w:lang w:eastAsia="ru-RU"/>
        </w:rPr>
        <w:t>лями в уста подследственных для фабрикации дела. Так и здесь, например, выраж</w:t>
      </w:r>
      <w:r w:rsidR="00597C7F">
        <w:rPr>
          <w:rFonts w:ascii="Times New Roman" w:eastAsia="Times New Roman" w:hAnsi="Times New Roman" w:cs="Times New Roman"/>
          <w:color w:val="434343"/>
          <w:sz w:val="28"/>
          <w:szCs w:val="28"/>
          <w:lang w:eastAsia="ru-RU"/>
        </w:rPr>
        <w:t>ения: «казахская националистиче</w:t>
      </w:r>
      <w:r w:rsidRPr="00595E3D">
        <w:rPr>
          <w:rFonts w:ascii="Times New Roman" w:eastAsia="Times New Roman" w:hAnsi="Times New Roman" w:cs="Times New Roman"/>
          <w:color w:val="434343"/>
          <w:sz w:val="28"/>
          <w:szCs w:val="28"/>
          <w:lang w:eastAsia="ru-RU"/>
        </w:rPr>
        <w:t>ская партия «Алаш», «казахское буржуазное государство», «феодально-родовые отнош</w:t>
      </w:r>
      <w:r w:rsidR="00597C7F">
        <w:rPr>
          <w:rFonts w:ascii="Times New Roman" w:eastAsia="Times New Roman" w:hAnsi="Times New Roman" w:cs="Times New Roman"/>
          <w:color w:val="434343"/>
          <w:sz w:val="28"/>
          <w:szCs w:val="28"/>
          <w:lang w:eastAsia="ru-RU"/>
        </w:rPr>
        <w:t>ения», «съезд казахской на</w:t>
      </w:r>
      <w:r w:rsidRPr="00595E3D">
        <w:rPr>
          <w:rFonts w:ascii="Times New Roman" w:eastAsia="Times New Roman" w:hAnsi="Times New Roman" w:cs="Times New Roman"/>
          <w:color w:val="434343"/>
          <w:sz w:val="28"/>
          <w:szCs w:val="28"/>
          <w:lang w:eastAsia="ru-RU"/>
        </w:rPr>
        <w:t>ционалистической интелл</w:t>
      </w:r>
      <w:r w:rsidR="00597C7F">
        <w:rPr>
          <w:rFonts w:ascii="Times New Roman" w:eastAsia="Times New Roman" w:hAnsi="Times New Roman" w:cs="Times New Roman"/>
          <w:color w:val="434343"/>
          <w:sz w:val="28"/>
          <w:szCs w:val="28"/>
          <w:lang w:eastAsia="ru-RU"/>
        </w:rPr>
        <w:t>игенции и байства» и другие, ко</w:t>
      </w:r>
      <w:r w:rsidRPr="00595E3D">
        <w:rPr>
          <w:rFonts w:ascii="Times New Roman" w:eastAsia="Times New Roman" w:hAnsi="Times New Roman" w:cs="Times New Roman"/>
          <w:color w:val="434343"/>
          <w:sz w:val="28"/>
          <w:szCs w:val="28"/>
          <w:lang w:eastAsia="ru-RU"/>
        </w:rPr>
        <w:t>нечно, - это выражения и</w:t>
      </w:r>
      <w:r w:rsidR="00597C7F">
        <w:rPr>
          <w:rFonts w:ascii="Times New Roman" w:eastAsia="Times New Roman" w:hAnsi="Times New Roman" w:cs="Times New Roman"/>
          <w:color w:val="434343"/>
          <w:sz w:val="28"/>
          <w:szCs w:val="28"/>
          <w:lang w:eastAsia="ru-RU"/>
        </w:rPr>
        <w:t xml:space="preserve"> понятия, внесенные в текст сле</w:t>
      </w:r>
      <w:r w:rsidRPr="00595E3D">
        <w:rPr>
          <w:rFonts w:ascii="Times New Roman" w:eastAsia="Times New Roman" w:hAnsi="Times New Roman" w:cs="Times New Roman"/>
          <w:color w:val="434343"/>
          <w:sz w:val="28"/>
          <w:szCs w:val="28"/>
          <w:lang w:eastAsia="ru-RU"/>
        </w:rPr>
        <w:t>дователями.Общеизвестно также, что в органах НКВД имелись сле-дователи, которые специ</w:t>
      </w:r>
      <w:r w:rsidR="00597C7F">
        <w:rPr>
          <w:rFonts w:ascii="Times New Roman" w:eastAsia="Times New Roman" w:hAnsi="Times New Roman" w:cs="Times New Roman"/>
          <w:color w:val="434343"/>
          <w:sz w:val="28"/>
          <w:szCs w:val="28"/>
          <w:lang w:eastAsia="ru-RU"/>
        </w:rPr>
        <w:t>ализировались в составлении тек</w:t>
      </w:r>
      <w:r w:rsidRPr="00595E3D">
        <w:rPr>
          <w:rFonts w:ascii="Times New Roman" w:eastAsia="Times New Roman" w:hAnsi="Times New Roman" w:cs="Times New Roman"/>
          <w:color w:val="434343"/>
          <w:sz w:val="28"/>
          <w:szCs w:val="28"/>
          <w:lang w:eastAsia="ru-RU"/>
        </w:rPr>
        <w:t>стов протоколов допроса в нужном для этой организации содержании. Протоколы допросов составлялись с таким расчетом, чтобы изложен</w:t>
      </w:r>
      <w:r w:rsidR="00597C7F">
        <w:rPr>
          <w:rFonts w:ascii="Times New Roman" w:eastAsia="Times New Roman" w:hAnsi="Times New Roman" w:cs="Times New Roman"/>
          <w:color w:val="434343"/>
          <w:sz w:val="28"/>
          <w:szCs w:val="28"/>
          <w:lang w:eastAsia="ru-RU"/>
        </w:rPr>
        <w:t>ные в них факты затем могли слу</w:t>
      </w:r>
      <w:r w:rsidRPr="00595E3D">
        <w:rPr>
          <w:rFonts w:ascii="Times New Roman" w:eastAsia="Times New Roman" w:hAnsi="Times New Roman" w:cs="Times New Roman"/>
          <w:color w:val="434343"/>
          <w:sz w:val="28"/>
          <w:szCs w:val="28"/>
          <w:lang w:eastAsia="ru-RU"/>
        </w:rPr>
        <w:t>жить основанием не то</w:t>
      </w:r>
      <w:r w:rsidR="00597C7F">
        <w:rPr>
          <w:rFonts w:ascii="Times New Roman" w:eastAsia="Times New Roman" w:hAnsi="Times New Roman" w:cs="Times New Roman"/>
          <w:color w:val="434343"/>
          <w:sz w:val="28"/>
          <w:szCs w:val="28"/>
          <w:lang w:eastAsia="ru-RU"/>
        </w:rPr>
        <w:t>лько для написания обвинительно</w:t>
      </w:r>
      <w:r w:rsidRPr="00595E3D">
        <w:rPr>
          <w:rFonts w:ascii="Times New Roman" w:eastAsia="Times New Roman" w:hAnsi="Times New Roman" w:cs="Times New Roman"/>
          <w:color w:val="434343"/>
          <w:sz w:val="28"/>
          <w:szCs w:val="28"/>
          <w:lang w:eastAsia="ru-RU"/>
        </w:rPr>
        <w:t>го заключения по данному делу, но и для конструирования более глобальной в ма</w:t>
      </w:r>
      <w:r w:rsidR="00597C7F">
        <w:rPr>
          <w:rFonts w:ascii="Times New Roman" w:eastAsia="Times New Roman" w:hAnsi="Times New Roman" w:cs="Times New Roman"/>
          <w:color w:val="434343"/>
          <w:sz w:val="28"/>
          <w:szCs w:val="28"/>
          <w:lang w:eastAsia="ru-RU"/>
        </w:rPr>
        <w:t>сштабе «страны» контрреволюцион</w:t>
      </w:r>
      <w:r w:rsidRPr="00595E3D">
        <w:rPr>
          <w:rFonts w:ascii="Times New Roman" w:eastAsia="Times New Roman" w:hAnsi="Times New Roman" w:cs="Times New Roman"/>
          <w:color w:val="434343"/>
          <w:sz w:val="28"/>
          <w:szCs w:val="28"/>
          <w:lang w:eastAsia="ru-RU"/>
        </w:rPr>
        <w:t>ной деятельности антисоветских сил. Именно этой задаче должна была служить информация о лицах, принимавших участие в волостном совещании в поддержку «Алаш-Орды», и выступлении на нем Абжана Темирбекова. Мы не исключаем, что много</w:t>
      </w:r>
      <w:r w:rsidR="00597C7F">
        <w:rPr>
          <w:rFonts w:ascii="Times New Roman" w:eastAsia="Times New Roman" w:hAnsi="Times New Roman" w:cs="Times New Roman"/>
          <w:color w:val="434343"/>
          <w:sz w:val="28"/>
          <w:szCs w:val="28"/>
          <w:lang w:eastAsia="ru-RU"/>
        </w:rPr>
        <w:t>е о совещаниях в поддержку ала</w:t>
      </w:r>
      <w:r w:rsidRPr="00595E3D">
        <w:rPr>
          <w:rFonts w:ascii="Times New Roman" w:eastAsia="Times New Roman" w:hAnsi="Times New Roman" w:cs="Times New Roman"/>
          <w:color w:val="434343"/>
          <w:sz w:val="28"/>
          <w:szCs w:val="28"/>
          <w:lang w:eastAsia="ru-RU"/>
        </w:rPr>
        <w:t>шевцев просто могло</w:t>
      </w:r>
      <w:r w:rsidR="00597C7F">
        <w:rPr>
          <w:rFonts w:ascii="Times New Roman" w:eastAsia="Times New Roman" w:hAnsi="Times New Roman" w:cs="Times New Roman"/>
          <w:color w:val="434343"/>
          <w:sz w:val="28"/>
          <w:szCs w:val="28"/>
          <w:lang w:eastAsia="ru-RU"/>
        </w:rPr>
        <w:t xml:space="preserve"> быть сфальсифицировано следова</w:t>
      </w:r>
      <w:r w:rsidRPr="00595E3D">
        <w:rPr>
          <w:rFonts w:ascii="Times New Roman" w:eastAsia="Times New Roman" w:hAnsi="Times New Roman" w:cs="Times New Roman"/>
          <w:color w:val="434343"/>
          <w:sz w:val="28"/>
          <w:szCs w:val="28"/>
          <w:lang w:eastAsia="ru-RU"/>
        </w:rPr>
        <w:t>телями в целях очернения всех тех лиц, кто мог только со¬чувственно относиться к национально-освободительному движению.</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Документ № 2 (с.д. № 6601, л.л. 24 об.-30) Из протокола допроса обвиняемого Айбасова Кафеза от 29 и 31 августа 1940 г.</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тот период нас активно поддерживал работавший в г. Петропавловске пр</w:t>
      </w:r>
      <w:r w:rsidR="00597C7F">
        <w:rPr>
          <w:rFonts w:ascii="Times New Roman" w:eastAsia="Times New Roman" w:hAnsi="Times New Roman" w:cs="Times New Roman"/>
          <w:color w:val="434343"/>
          <w:sz w:val="28"/>
          <w:szCs w:val="28"/>
          <w:lang w:eastAsia="ru-RU"/>
        </w:rPr>
        <w:t>едседатель уездревкома, мой род</w:t>
      </w:r>
      <w:r w:rsidRPr="00595E3D">
        <w:rPr>
          <w:rFonts w:ascii="Times New Roman" w:eastAsia="Times New Roman" w:hAnsi="Times New Roman" w:cs="Times New Roman"/>
          <w:color w:val="434343"/>
          <w:sz w:val="28"/>
          <w:szCs w:val="28"/>
          <w:lang w:eastAsia="ru-RU"/>
        </w:rPr>
        <w:t>ственник Макин Хусаин, который во время выбо</w:t>
      </w:r>
      <w:r w:rsidR="00597C7F">
        <w:rPr>
          <w:rFonts w:ascii="Times New Roman" w:eastAsia="Times New Roman" w:hAnsi="Times New Roman" w:cs="Times New Roman"/>
          <w:color w:val="434343"/>
          <w:sz w:val="28"/>
          <w:szCs w:val="28"/>
          <w:lang w:eastAsia="ru-RU"/>
        </w:rPr>
        <w:t>ров в Со</w:t>
      </w:r>
      <w:r w:rsidRPr="00595E3D">
        <w:rPr>
          <w:rFonts w:ascii="Times New Roman" w:eastAsia="Times New Roman" w:hAnsi="Times New Roman" w:cs="Times New Roman"/>
          <w:color w:val="434343"/>
          <w:sz w:val="28"/>
          <w:szCs w:val="28"/>
          <w:lang w:eastAsia="ru-RU"/>
        </w:rPr>
        <w:t>веты, под видом повидаться с родственниками, приехал в нашу волость, присутствовал на волостном съезде советов и всячески поддержив</w:t>
      </w:r>
      <w:r w:rsidR="00597C7F">
        <w:rPr>
          <w:rFonts w:ascii="Times New Roman" w:eastAsia="Times New Roman" w:hAnsi="Times New Roman" w:cs="Times New Roman"/>
          <w:color w:val="434343"/>
          <w:sz w:val="28"/>
          <w:szCs w:val="28"/>
          <w:lang w:eastAsia="ru-RU"/>
        </w:rPr>
        <w:t>ал кандидатуры, выдвинутые в со</w:t>
      </w:r>
      <w:r w:rsidRPr="00595E3D">
        <w:rPr>
          <w:rFonts w:ascii="Times New Roman" w:eastAsia="Times New Roman" w:hAnsi="Times New Roman" w:cs="Times New Roman"/>
          <w:color w:val="434343"/>
          <w:sz w:val="28"/>
          <w:szCs w:val="28"/>
          <w:lang w:eastAsia="ru-RU"/>
        </w:rPr>
        <w:t>став волисполкома нашей алашординской группой, и баев.Макин тогда был коммунистом и долгое время работал на ответственных постах</w:t>
      </w:r>
      <w:r w:rsidR="00597C7F">
        <w:rPr>
          <w:rFonts w:ascii="Times New Roman" w:eastAsia="Times New Roman" w:hAnsi="Times New Roman" w:cs="Times New Roman"/>
          <w:color w:val="434343"/>
          <w:sz w:val="28"/>
          <w:szCs w:val="28"/>
          <w:lang w:eastAsia="ru-RU"/>
        </w:rPr>
        <w:t>. Где он в данное время находит</w:t>
      </w:r>
      <w:r w:rsidRPr="00595E3D">
        <w:rPr>
          <w:rFonts w:ascii="Times New Roman" w:eastAsia="Times New Roman" w:hAnsi="Times New Roman" w:cs="Times New Roman"/>
          <w:color w:val="434343"/>
          <w:sz w:val="28"/>
          <w:szCs w:val="28"/>
          <w:lang w:eastAsia="ru-RU"/>
        </w:rPr>
        <w:t>ся, мне неизвестно, но знаю, что он до 1936 года работал директором золотых приисков в Павлодарской области и в 1937 году мне писал, что работает в г. Ташкенте.Примерно до 1924 года в ауле мы имели политический вес. Пользуясь этим, акс</w:t>
      </w:r>
      <w:r w:rsidR="00597C7F">
        <w:rPr>
          <w:rFonts w:ascii="Times New Roman" w:eastAsia="Times New Roman" w:hAnsi="Times New Roman" w:cs="Times New Roman"/>
          <w:color w:val="434343"/>
          <w:sz w:val="28"/>
          <w:szCs w:val="28"/>
          <w:lang w:eastAsia="ru-RU"/>
        </w:rPr>
        <w:t>акалы во все хозяйственные и по</w:t>
      </w:r>
      <w:r w:rsidRPr="00595E3D">
        <w:rPr>
          <w:rFonts w:ascii="Times New Roman" w:eastAsia="Times New Roman" w:hAnsi="Times New Roman" w:cs="Times New Roman"/>
          <w:color w:val="434343"/>
          <w:sz w:val="28"/>
          <w:szCs w:val="28"/>
          <w:lang w:eastAsia="ru-RU"/>
        </w:rPr>
        <w:t>литические мероприятия, проводимые советской властью в ауле, в советы, как и п</w:t>
      </w:r>
      <w:r w:rsidR="00597C7F">
        <w:rPr>
          <w:rFonts w:ascii="Times New Roman" w:eastAsia="Times New Roman" w:hAnsi="Times New Roman" w:cs="Times New Roman"/>
          <w:color w:val="434343"/>
          <w:sz w:val="28"/>
          <w:szCs w:val="28"/>
          <w:lang w:eastAsia="ru-RU"/>
        </w:rPr>
        <w:t>режде, протаскивали своих став</w:t>
      </w:r>
      <w:r w:rsidRPr="00595E3D">
        <w:rPr>
          <w:rFonts w:ascii="Times New Roman" w:eastAsia="Times New Roman" w:hAnsi="Times New Roman" w:cs="Times New Roman"/>
          <w:color w:val="434343"/>
          <w:sz w:val="28"/>
          <w:szCs w:val="28"/>
          <w:lang w:eastAsia="ru-RU"/>
        </w:rPr>
        <w:t xml:space="preserve">ленников и через них создавали благоприятные условия для развития байских хозяйств, перекладывая всю тяжесть налоговых и прочих гособязательств на аульные массы. </w:t>
      </w:r>
      <w:r w:rsidRPr="00595E3D">
        <w:rPr>
          <w:rFonts w:ascii="Times New Roman" w:eastAsia="Times New Roman" w:hAnsi="Times New Roman" w:cs="Times New Roman"/>
          <w:color w:val="434343"/>
          <w:sz w:val="28"/>
          <w:szCs w:val="28"/>
          <w:lang w:eastAsia="ru-RU"/>
        </w:rPr>
        <w:lastRenderedPageBreak/>
        <w:t>Одновременно с этим,</w:t>
      </w:r>
      <w:r w:rsidR="00597C7F">
        <w:rPr>
          <w:rFonts w:ascii="Times New Roman" w:eastAsia="Times New Roman" w:hAnsi="Times New Roman" w:cs="Times New Roman"/>
          <w:color w:val="434343"/>
          <w:sz w:val="28"/>
          <w:szCs w:val="28"/>
          <w:lang w:eastAsia="ru-RU"/>
        </w:rPr>
        <w:t xml:space="preserve"> чтобы задержать начавшееся рас</w:t>
      </w:r>
      <w:r w:rsidRPr="00595E3D">
        <w:rPr>
          <w:rFonts w:ascii="Times New Roman" w:eastAsia="Times New Roman" w:hAnsi="Times New Roman" w:cs="Times New Roman"/>
          <w:color w:val="434343"/>
          <w:sz w:val="28"/>
          <w:szCs w:val="28"/>
          <w:lang w:eastAsia="ru-RU"/>
        </w:rPr>
        <w:t>слоение в ауле, всемерно</w:t>
      </w:r>
      <w:r w:rsidR="00597C7F">
        <w:rPr>
          <w:rFonts w:ascii="Times New Roman" w:eastAsia="Times New Roman" w:hAnsi="Times New Roman" w:cs="Times New Roman"/>
          <w:color w:val="434343"/>
          <w:sz w:val="28"/>
          <w:szCs w:val="28"/>
          <w:lang w:eastAsia="ru-RU"/>
        </w:rPr>
        <w:t xml:space="preserve"> разжигали родовую вражду, куль</w:t>
      </w:r>
      <w:r w:rsidRPr="00595E3D">
        <w:rPr>
          <w:rFonts w:ascii="Times New Roman" w:eastAsia="Times New Roman" w:hAnsi="Times New Roman" w:cs="Times New Roman"/>
          <w:color w:val="434343"/>
          <w:sz w:val="28"/>
          <w:szCs w:val="28"/>
          <w:lang w:eastAsia="ru-RU"/>
        </w:rPr>
        <w:t>тивировали старый быт и байские традиции, привратно ис¬толковывали издаваемые Советской властью законы.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Здесь я должен добави</w:t>
      </w:r>
      <w:r w:rsidR="00597C7F">
        <w:rPr>
          <w:rFonts w:ascii="Times New Roman" w:eastAsia="Times New Roman" w:hAnsi="Times New Roman" w:cs="Times New Roman"/>
          <w:color w:val="434343"/>
          <w:sz w:val="28"/>
          <w:szCs w:val="28"/>
          <w:lang w:eastAsia="ru-RU"/>
        </w:rPr>
        <w:t>ть, что в 1922 году мы, алашор</w:t>
      </w:r>
      <w:r w:rsidRPr="00595E3D">
        <w:rPr>
          <w:rFonts w:ascii="Times New Roman" w:eastAsia="Times New Roman" w:hAnsi="Times New Roman" w:cs="Times New Roman"/>
          <w:color w:val="434343"/>
          <w:sz w:val="28"/>
          <w:szCs w:val="28"/>
          <w:lang w:eastAsia="ru-RU"/>
        </w:rPr>
        <w:t>динцы бывшей Баимбетов</w:t>
      </w:r>
      <w:r w:rsidR="00597C7F">
        <w:rPr>
          <w:rFonts w:ascii="Times New Roman" w:eastAsia="Times New Roman" w:hAnsi="Times New Roman" w:cs="Times New Roman"/>
          <w:color w:val="434343"/>
          <w:sz w:val="28"/>
          <w:szCs w:val="28"/>
          <w:lang w:eastAsia="ru-RU"/>
        </w:rPr>
        <w:t>ской волости, через Сыздыка Ис</w:t>
      </w:r>
      <w:r w:rsidRPr="00595E3D">
        <w:rPr>
          <w:rFonts w:ascii="Times New Roman" w:eastAsia="Times New Roman" w:hAnsi="Times New Roman" w:cs="Times New Roman"/>
          <w:color w:val="434343"/>
          <w:sz w:val="28"/>
          <w:szCs w:val="28"/>
          <w:lang w:eastAsia="ru-RU"/>
        </w:rPr>
        <w:t>кожина получили от прибывшего из Ташкента алашординца Байгаскина Есима установку акти</w:t>
      </w:r>
      <w:r w:rsidR="00597C7F">
        <w:rPr>
          <w:rFonts w:ascii="Times New Roman" w:eastAsia="Times New Roman" w:hAnsi="Times New Roman" w:cs="Times New Roman"/>
          <w:color w:val="434343"/>
          <w:sz w:val="28"/>
          <w:szCs w:val="28"/>
          <w:lang w:eastAsia="ru-RU"/>
        </w:rPr>
        <w:t>визировать контрреволю</w:t>
      </w:r>
      <w:r w:rsidRPr="00595E3D">
        <w:rPr>
          <w:rFonts w:ascii="Times New Roman" w:eastAsia="Times New Roman" w:hAnsi="Times New Roman" w:cs="Times New Roman"/>
          <w:color w:val="434343"/>
          <w:sz w:val="28"/>
          <w:szCs w:val="28"/>
          <w:lang w:eastAsia="ru-RU"/>
        </w:rPr>
        <w:t>ционную работу в ауле. В том же году в беседе с Джандосо- вым Садвокасом (о нем я р</w:t>
      </w:r>
      <w:r w:rsidR="00597C7F">
        <w:rPr>
          <w:rFonts w:ascii="Times New Roman" w:eastAsia="Times New Roman" w:hAnsi="Times New Roman" w:cs="Times New Roman"/>
          <w:color w:val="434343"/>
          <w:sz w:val="28"/>
          <w:szCs w:val="28"/>
          <w:lang w:eastAsia="ru-RU"/>
        </w:rPr>
        <w:t>асскажу ниже) я узнал, что Бай</w:t>
      </w:r>
      <w:r w:rsidRPr="00595E3D">
        <w:rPr>
          <w:rFonts w:ascii="Times New Roman" w:eastAsia="Times New Roman" w:hAnsi="Times New Roman" w:cs="Times New Roman"/>
          <w:color w:val="434343"/>
          <w:sz w:val="28"/>
          <w:szCs w:val="28"/>
          <w:lang w:eastAsia="ru-RU"/>
        </w:rPr>
        <w:t>гаскин рассказывал Искожину о существовании в Ташкенте группы алашординцев с его участием, которая связалась с руководителем басм</w:t>
      </w:r>
      <w:r w:rsidR="00597C7F">
        <w:rPr>
          <w:rFonts w:ascii="Times New Roman" w:eastAsia="Times New Roman" w:hAnsi="Times New Roman" w:cs="Times New Roman"/>
          <w:color w:val="434343"/>
          <w:sz w:val="28"/>
          <w:szCs w:val="28"/>
          <w:lang w:eastAsia="ru-RU"/>
        </w:rPr>
        <w:t>аческого движения с одним турец</w:t>
      </w:r>
      <w:r w:rsidRPr="00595E3D">
        <w:rPr>
          <w:rFonts w:ascii="Times New Roman" w:eastAsia="Times New Roman" w:hAnsi="Times New Roman" w:cs="Times New Roman"/>
          <w:color w:val="434343"/>
          <w:sz w:val="28"/>
          <w:szCs w:val="28"/>
          <w:lang w:eastAsia="ru-RU"/>
        </w:rPr>
        <w:t>ким офицером Энвер-паша и договорилась организовать совместную борьбу против советской власти под флагом объединения всех мусульман, живущих в Средней Азии и Казахстане, для созда</w:t>
      </w:r>
      <w:r w:rsidR="00597C7F">
        <w:rPr>
          <w:rFonts w:ascii="Times New Roman" w:eastAsia="Times New Roman" w:hAnsi="Times New Roman" w:cs="Times New Roman"/>
          <w:color w:val="434343"/>
          <w:sz w:val="28"/>
          <w:szCs w:val="28"/>
          <w:lang w:eastAsia="ru-RU"/>
        </w:rPr>
        <w:t>ния единого мусульманского госу</w:t>
      </w:r>
      <w:r w:rsidRPr="00595E3D">
        <w:rPr>
          <w:rFonts w:ascii="Times New Roman" w:eastAsia="Times New Roman" w:hAnsi="Times New Roman" w:cs="Times New Roman"/>
          <w:color w:val="434343"/>
          <w:sz w:val="28"/>
          <w:szCs w:val="28"/>
          <w:lang w:eastAsia="ru-RU"/>
        </w:rPr>
        <w:t>да</w:t>
      </w:r>
      <w:r w:rsidR="00597C7F">
        <w:rPr>
          <w:rFonts w:ascii="Times New Roman" w:eastAsia="Times New Roman" w:hAnsi="Times New Roman" w:cs="Times New Roman"/>
          <w:color w:val="434343"/>
          <w:sz w:val="28"/>
          <w:szCs w:val="28"/>
          <w:lang w:eastAsia="ru-RU"/>
        </w:rPr>
        <w:t>рства.</w:t>
      </w:r>
      <w:r w:rsidRPr="00595E3D">
        <w:rPr>
          <w:rFonts w:ascii="Times New Roman" w:eastAsia="Times New Roman" w:hAnsi="Times New Roman" w:cs="Times New Roman"/>
          <w:color w:val="434343"/>
          <w:sz w:val="28"/>
          <w:szCs w:val="28"/>
          <w:lang w:eastAsia="ru-RU"/>
        </w:rPr>
        <w:t>... Уполномоченный выше Искожин Сыздык, уроженец Аиртавского района, вы</w:t>
      </w:r>
      <w:r w:rsidR="00597C7F">
        <w:rPr>
          <w:rFonts w:ascii="Times New Roman" w:eastAsia="Times New Roman" w:hAnsi="Times New Roman" w:cs="Times New Roman"/>
          <w:color w:val="434343"/>
          <w:sz w:val="28"/>
          <w:szCs w:val="28"/>
          <w:lang w:eastAsia="ru-RU"/>
        </w:rPr>
        <w:t>ходец из байской семьи, имел ев</w:t>
      </w:r>
      <w:r w:rsidRPr="00595E3D">
        <w:rPr>
          <w:rFonts w:ascii="Times New Roman" w:eastAsia="Times New Roman" w:hAnsi="Times New Roman" w:cs="Times New Roman"/>
          <w:color w:val="434343"/>
          <w:sz w:val="28"/>
          <w:szCs w:val="28"/>
          <w:lang w:eastAsia="ru-RU"/>
        </w:rPr>
        <w:t xml:space="preserve">ропейское образование, </w:t>
      </w:r>
      <w:r w:rsidR="00597C7F">
        <w:rPr>
          <w:rFonts w:ascii="Times New Roman" w:eastAsia="Times New Roman" w:hAnsi="Times New Roman" w:cs="Times New Roman"/>
          <w:color w:val="434343"/>
          <w:sz w:val="28"/>
          <w:szCs w:val="28"/>
          <w:lang w:eastAsia="ru-RU"/>
        </w:rPr>
        <w:t>после революции примкнул к ала</w:t>
      </w:r>
      <w:r w:rsidRPr="00595E3D">
        <w:rPr>
          <w:rFonts w:ascii="Times New Roman" w:eastAsia="Times New Roman" w:hAnsi="Times New Roman" w:cs="Times New Roman"/>
          <w:color w:val="434343"/>
          <w:sz w:val="28"/>
          <w:szCs w:val="28"/>
          <w:lang w:eastAsia="ru-RU"/>
        </w:rPr>
        <w:t>шординскому движению, был делегатом уездного съезда и активно участвовал в работе «Алаш-Орды». С уходом белых работал в совучреждениях волостного масштаба. 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1931</w:t>
      </w:r>
      <w:r w:rsidRPr="00595E3D">
        <w:rPr>
          <w:rFonts w:ascii="Times New Roman" w:eastAsia="Times New Roman" w:hAnsi="Times New Roman" w:cs="Times New Roman"/>
          <w:color w:val="434343"/>
          <w:sz w:val="28"/>
          <w:szCs w:val="28"/>
          <w:lang w:eastAsia="ru-RU"/>
        </w:rPr>
        <w:tab/>
        <w:t>году он умер в г. Алма-Ате.Джандосов Садвака</w:t>
      </w:r>
      <w:r w:rsidR="00597C7F">
        <w:rPr>
          <w:rFonts w:ascii="Times New Roman" w:eastAsia="Times New Roman" w:hAnsi="Times New Roman" w:cs="Times New Roman"/>
          <w:color w:val="434343"/>
          <w:sz w:val="28"/>
          <w:szCs w:val="28"/>
          <w:lang w:eastAsia="ru-RU"/>
        </w:rPr>
        <w:t>с является его сородичем, проис</w:t>
      </w:r>
      <w:r w:rsidRPr="00595E3D">
        <w:rPr>
          <w:rFonts w:ascii="Times New Roman" w:eastAsia="Times New Roman" w:hAnsi="Times New Roman" w:cs="Times New Roman"/>
          <w:color w:val="434343"/>
          <w:sz w:val="28"/>
          <w:szCs w:val="28"/>
          <w:lang w:eastAsia="ru-RU"/>
        </w:rPr>
        <w:t>ходит из байской семьи, имеет образование на родном и русском языках, был аульным мугалимом, участвовал он в «Алаш-Орде», мне также известно, что он сочувствовал «Алаш-Орде», открыто поддерживал связь с алашордин- цами и разделял их антисоветские настроения.В описываемый пер</w:t>
      </w:r>
      <w:r w:rsidR="00597C7F">
        <w:rPr>
          <w:rFonts w:ascii="Times New Roman" w:eastAsia="Times New Roman" w:hAnsi="Times New Roman" w:cs="Times New Roman"/>
          <w:color w:val="434343"/>
          <w:sz w:val="28"/>
          <w:szCs w:val="28"/>
          <w:lang w:eastAsia="ru-RU"/>
        </w:rPr>
        <w:t>иод, особенно после отъезда Бай</w:t>
      </w:r>
      <w:r w:rsidRPr="00595E3D">
        <w:rPr>
          <w:rFonts w:ascii="Times New Roman" w:eastAsia="Times New Roman" w:hAnsi="Times New Roman" w:cs="Times New Roman"/>
          <w:color w:val="434343"/>
          <w:sz w:val="28"/>
          <w:szCs w:val="28"/>
          <w:lang w:eastAsia="ru-RU"/>
        </w:rPr>
        <w:t>гаскина в Ташкент, Искожин и Джандосов, сблизившись с братьями Темирбековы</w:t>
      </w:r>
      <w:r w:rsidR="00597C7F">
        <w:rPr>
          <w:rFonts w:ascii="Times New Roman" w:eastAsia="Times New Roman" w:hAnsi="Times New Roman" w:cs="Times New Roman"/>
          <w:color w:val="434343"/>
          <w:sz w:val="28"/>
          <w:szCs w:val="28"/>
          <w:lang w:eastAsia="ru-RU"/>
        </w:rPr>
        <w:t>ми, активно включились в антисо</w:t>
      </w:r>
      <w:r w:rsidRPr="00595E3D">
        <w:rPr>
          <w:rFonts w:ascii="Times New Roman" w:eastAsia="Times New Roman" w:hAnsi="Times New Roman" w:cs="Times New Roman"/>
          <w:color w:val="434343"/>
          <w:sz w:val="28"/>
          <w:szCs w:val="28"/>
          <w:lang w:eastAsia="ru-RU"/>
        </w:rPr>
        <w:t>ветскую работу. В общем,</w:t>
      </w:r>
      <w:r w:rsidR="00597C7F">
        <w:rPr>
          <w:rFonts w:ascii="Times New Roman" w:eastAsia="Times New Roman" w:hAnsi="Times New Roman" w:cs="Times New Roman"/>
          <w:color w:val="434343"/>
          <w:sz w:val="28"/>
          <w:szCs w:val="28"/>
          <w:lang w:eastAsia="ru-RU"/>
        </w:rPr>
        <w:t xml:space="preserve"> встав во главе местных алашор</w:t>
      </w:r>
      <w:r w:rsidRPr="00595E3D">
        <w:rPr>
          <w:rFonts w:ascii="Times New Roman" w:eastAsia="Times New Roman" w:hAnsi="Times New Roman" w:cs="Times New Roman"/>
          <w:color w:val="434343"/>
          <w:sz w:val="28"/>
          <w:szCs w:val="28"/>
          <w:lang w:eastAsia="ru-RU"/>
        </w:rPr>
        <w:t>динцев и баев, они начали корректировать и направлять их антисоветскую деятельность в ауле.Таким образом, на территории нынешних Аиртав- ского и Октябрьского районов Северо-Казахстанской области был соз</w:t>
      </w:r>
      <w:r w:rsidR="00597C7F">
        <w:rPr>
          <w:rFonts w:ascii="Times New Roman" w:eastAsia="Times New Roman" w:hAnsi="Times New Roman" w:cs="Times New Roman"/>
          <w:color w:val="434343"/>
          <w:sz w:val="28"/>
          <w:szCs w:val="28"/>
          <w:lang w:eastAsia="ru-RU"/>
        </w:rPr>
        <w:t>дан руководящий контрреволюцион</w:t>
      </w:r>
      <w:r w:rsidRPr="00595E3D">
        <w:rPr>
          <w:rFonts w:ascii="Times New Roman" w:eastAsia="Times New Roman" w:hAnsi="Times New Roman" w:cs="Times New Roman"/>
          <w:color w:val="434343"/>
          <w:sz w:val="28"/>
          <w:szCs w:val="28"/>
          <w:lang w:eastAsia="ru-RU"/>
        </w:rPr>
        <w:t>ный центр во главе с Искожиным С., Джандосовым С. и Темибековыми А. и Х.</w:t>
      </w:r>
      <w:r w:rsidR="00597C7F">
        <w:rPr>
          <w:rFonts w:ascii="Times New Roman" w:eastAsia="Times New Roman" w:hAnsi="Times New Roman" w:cs="Times New Roman"/>
          <w:color w:val="434343"/>
          <w:sz w:val="28"/>
          <w:szCs w:val="28"/>
          <w:lang w:eastAsia="ru-RU"/>
        </w:rPr>
        <w:t xml:space="preserve"> и оформлено создание антисовет</w:t>
      </w:r>
      <w:r w:rsidRPr="00595E3D">
        <w:rPr>
          <w:rFonts w:ascii="Times New Roman" w:eastAsia="Times New Roman" w:hAnsi="Times New Roman" w:cs="Times New Roman"/>
          <w:color w:val="434343"/>
          <w:sz w:val="28"/>
          <w:szCs w:val="28"/>
          <w:lang w:eastAsia="ru-RU"/>
        </w:rPr>
        <w:t>ской организации на платформе борьбы за создание все- мусульманского государства, в которую тогда входил Ахмет Мукашев, бывший бай, член уездного комитета «Алаш-Орды», ныне должен проживать вблизи г. Петропавловска.</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Документ № 3 (с.д. № 6601, л. 38) Из протокола допроса обвиняемого Айбасова Кафеза от 31 августа 1940 г.</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Когда я вернулся из ссылки, из бывших руководите¬лей нашей антисоветск</w:t>
      </w:r>
      <w:r w:rsidR="00597C7F">
        <w:rPr>
          <w:rFonts w:ascii="Times New Roman" w:eastAsia="Times New Roman" w:hAnsi="Times New Roman" w:cs="Times New Roman"/>
          <w:color w:val="434343"/>
          <w:sz w:val="28"/>
          <w:szCs w:val="28"/>
          <w:lang w:eastAsia="ru-RU"/>
        </w:rPr>
        <w:t>ой организации, кроме Джандосо</w:t>
      </w:r>
      <w:r w:rsidRPr="00595E3D">
        <w:rPr>
          <w:rFonts w:ascii="Times New Roman" w:eastAsia="Times New Roman" w:hAnsi="Times New Roman" w:cs="Times New Roman"/>
          <w:color w:val="434343"/>
          <w:sz w:val="28"/>
          <w:szCs w:val="28"/>
          <w:lang w:eastAsia="ru-RU"/>
        </w:rPr>
        <w:t>ва Садвакаса, в Октябрьс</w:t>
      </w:r>
      <w:r w:rsidR="00597C7F">
        <w:rPr>
          <w:rFonts w:ascii="Times New Roman" w:eastAsia="Times New Roman" w:hAnsi="Times New Roman" w:cs="Times New Roman"/>
          <w:color w:val="434343"/>
          <w:sz w:val="28"/>
          <w:szCs w:val="28"/>
          <w:lang w:eastAsia="ru-RU"/>
        </w:rPr>
        <w:t>ком районе никого не было. Те</w:t>
      </w:r>
      <w:r w:rsidRPr="00595E3D">
        <w:rPr>
          <w:rFonts w:ascii="Times New Roman" w:eastAsia="Times New Roman" w:hAnsi="Times New Roman" w:cs="Times New Roman"/>
          <w:color w:val="434343"/>
          <w:sz w:val="28"/>
          <w:szCs w:val="28"/>
          <w:lang w:eastAsia="ru-RU"/>
        </w:rPr>
        <w:t>мирбеков Абжан, оказывается, в период 1930-1931 гг. был репрессирован, Байгаскин Есим находился за пределами Северо-Казахстанской области, а Искожин Сыздык умер...</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документе № 2, как</w:t>
      </w:r>
      <w:r w:rsidR="00597C7F">
        <w:rPr>
          <w:rFonts w:ascii="Times New Roman" w:eastAsia="Times New Roman" w:hAnsi="Times New Roman" w:cs="Times New Roman"/>
          <w:color w:val="434343"/>
          <w:sz w:val="28"/>
          <w:szCs w:val="28"/>
          <w:lang w:eastAsia="ru-RU"/>
        </w:rPr>
        <w:t xml:space="preserve"> видно, преобладает желание сле</w:t>
      </w:r>
      <w:r w:rsidRPr="00595E3D">
        <w:rPr>
          <w:rFonts w:ascii="Times New Roman" w:eastAsia="Times New Roman" w:hAnsi="Times New Roman" w:cs="Times New Roman"/>
          <w:color w:val="434343"/>
          <w:sz w:val="28"/>
          <w:szCs w:val="28"/>
          <w:lang w:eastAsia="ru-RU"/>
        </w:rPr>
        <w:t>дователя показать борьбу</w:t>
      </w:r>
      <w:r w:rsidR="00597C7F">
        <w:rPr>
          <w:rFonts w:ascii="Times New Roman" w:eastAsia="Times New Roman" w:hAnsi="Times New Roman" w:cs="Times New Roman"/>
          <w:color w:val="434343"/>
          <w:sz w:val="28"/>
          <w:szCs w:val="28"/>
          <w:lang w:eastAsia="ru-RU"/>
        </w:rPr>
        <w:t xml:space="preserve"> за власть и влияние в ауле бай</w:t>
      </w:r>
      <w:r w:rsidRPr="00595E3D">
        <w:rPr>
          <w:rFonts w:ascii="Times New Roman" w:eastAsia="Times New Roman" w:hAnsi="Times New Roman" w:cs="Times New Roman"/>
          <w:color w:val="434343"/>
          <w:sz w:val="28"/>
          <w:szCs w:val="28"/>
          <w:lang w:eastAsia="ru-RU"/>
        </w:rPr>
        <w:t>ской верхушки и что э</w:t>
      </w:r>
      <w:r w:rsidR="00597C7F">
        <w:rPr>
          <w:rFonts w:ascii="Times New Roman" w:eastAsia="Times New Roman" w:hAnsi="Times New Roman" w:cs="Times New Roman"/>
          <w:color w:val="434343"/>
          <w:sz w:val="28"/>
          <w:szCs w:val="28"/>
          <w:lang w:eastAsia="ru-RU"/>
        </w:rPr>
        <w:t>тим процессом руководил алашор</w:t>
      </w:r>
      <w:r w:rsidRPr="00595E3D">
        <w:rPr>
          <w:rFonts w:ascii="Times New Roman" w:eastAsia="Times New Roman" w:hAnsi="Times New Roman" w:cs="Times New Roman"/>
          <w:color w:val="434343"/>
          <w:sz w:val="28"/>
          <w:szCs w:val="28"/>
          <w:lang w:eastAsia="ru-RU"/>
        </w:rPr>
        <w:t xml:space="preserve">динский центр в Ташкенте. Как результат деятельности местной </w:t>
      </w:r>
      <w:r w:rsidRPr="00595E3D">
        <w:rPr>
          <w:rFonts w:ascii="Times New Roman" w:eastAsia="Times New Roman" w:hAnsi="Times New Roman" w:cs="Times New Roman"/>
          <w:color w:val="434343"/>
          <w:sz w:val="28"/>
          <w:szCs w:val="28"/>
          <w:lang w:eastAsia="ru-RU"/>
        </w:rPr>
        <w:lastRenderedPageBreak/>
        <w:t>алашординской интеллигенции в Аиртавском и Октябрьском районах Се</w:t>
      </w:r>
      <w:r w:rsidR="00597C7F">
        <w:rPr>
          <w:rFonts w:ascii="Times New Roman" w:eastAsia="Times New Roman" w:hAnsi="Times New Roman" w:cs="Times New Roman"/>
          <w:color w:val="434343"/>
          <w:sz w:val="28"/>
          <w:szCs w:val="28"/>
          <w:lang w:eastAsia="ru-RU"/>
        </w:rPr>
        <w:t>веро-Казахстанской области соз</w:t>
      </w:r>
      <w:r w:rsidRPr="00595E3D">
        <w:rPr>
          <w:rFonts w:ascii="Times New Roman" w:eastAsia="Times New Roman" w:hAnsi="Times New Roman" w:cs="Times New Roman"/>
          <w:color w:val="434343"/>
          <w:sz w:val="28"/>
          <w:szCs w:val="28"/>
          <w:lang w:eastAsia="ru-RU"/>
        </w:rPr>
        <w:t>дается контрреволюционный центр во главе с С. Искожи¬ным, С. Джандосовым и братьями Темирбековыми, который якобы был разгромлен в 1930-1931 гг.</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Разумеется, никакого а</w:t>
      </w:r>
      <w:r w:rsidR="00597C7F">
        <w:rPr>
          <w:rFonts w:ascii="Times New Roman" w:eastAsia="Times New Roman" w:hAnsi="Times New Roman" w:cs="Times New Roman"/>
          <w:color w:val="434343"/>
          <w:sz w:val="28"/>
          <w:szCs w:val="28"/>
          <w:lang w:eastAsia="ru-RU"/>
        </w:rPr>
        <w:t>лашординского центра в Ташкен</w:t>
      </w:r>
      <w:r w:rsidRPr="00595E3D">
        <w:rPr>
          <w:rFonts w:ascii="Times New Roman" w:eastAsia="Times New Roman" w:hAnsi="Times New Roman" w:cs="Times New Roman"/>
          <w:color w:val="434343"/>
          <w:sz w:val="28"/>
          <w:szCs w:val="28"/>
          <w:lang w:eastAsia="ru-RU"/>
        </w:rPr>
        <w:t>те, организационно офо</w:t>
      </w:r>
      <w:r w:rsidR="00597C7F">
        <w:rPr>
          <w:rFonts w:ascii="Times New Roman" w:eastAsia="Times New Roman" w:hAnsi="Times New Roman" w:cs="Times New Roman"/>
          <w:color w:val="434343"/>
          <w:sz w:val="28"/>
          <w:szCs w:val="28"/>
          <w:lang w:eastAsia="ru-RU"/>
        </w:rPr>
        <w:t>рмленного, не было. Не существо</w:t>
      </w:r>
      <w:r w:rsidRPr="00595E3D">
        <w:rPr>
          <w:rFonts w:ascii="Times New Roman" w:eastAsia="Times New Roman" w:hAnsi="Times New Roman" w:cs="Times New Roman"/>
          <w:color w:val="434343"/>
          <w:sz w:val="28"/>
          <w:szCs w:val="28"/>
          <w:lang w:eastAsia="ru-RU"/>
        </w:rPr>
        <w:t>вало и антисоветской организации «на платформе борьбы за создание всемусульма</w:t>
      </w:r>
      <w:r w:rsidR="00597C7F">
        <w:rPr>
          <w:rFonts w:ascii="Times New Roman" w:eastAsia="Times New Roman" w:hAnsi="Times New Roman" w:cs="Times New Roman"/>
          <w:color w:val="434343"/>
          <w:sz w:val="28"/>
          <w:szCs w:val="28"/>
          <w:lang w:eastAsia="ru-RU"/>
        </w:rPr>
        <w:t>нского государства» ни в Аиртав</w:t>
      </w:r>
      <w:r w:rsidRPr="00595E3D">
        <w:rPr>
          <w:rFonts w:ascii="Times New Roman" w:eastAsia="Times New Roman" w:hAnsi="Times New Roman" w:cs="Times New Roman"/>
          <w:color w:val="434343"/>
          <w:sz w:val="28"/>
          <w:szCs w:val="28"/>
          <w:lang w:eastAsia="ru-RU"/>
        </w:rPr>
        <w:t>ском, ни в Октябрьском районах. Следственные органы не приводят ни одного документального подтверждения о существовании таких антисоветских организаций. Таким образом, в данном случае мы имеем дело с мифотворче¬ством, которым занимались органы НКВД в Казахстане в этот исторический пери</w:t>
      </w:r>
      <w:r w:rsidR="00597C7F">
        <w:rPr>
          <w:rFonts w:ascii="Times New Roman" w:eastAsia="Times New Roman" w:hAnsi="Times New Roman" w:cs="Times New Roman"/>
          <w:color w:val="434343"/>
          <w:sz w:val="28"/>
          <w:szCs w:val="28"/>
          <w:lang w:eastAsia="ru-RU"/>
        </w:rPr>
        <w:t>од. И эти вымышленные мифы о це</w:t>
      </w:r>
      <w:r w:rsidRPr="00595E3D">
        <w:rPr>
          <w:rFonts w:ascii="Times New Roman" w:eastAsia="Times New Roman" w:hAnsi="Times New Roman" w:cs="Times New Roman"/>
          <w:color w:val="434343"/>
          <w:sz w:val="28"/>
          <w:szCs w:val="28"/>
          <w:lang w:eastAsia="ru-RU"/>
        </w:rPr>
        <w:t>лой сети антисоветских организаций, создаваемых якобы казахскими националис</w:t>
      </w:r>
      <w:r w:rsidR="00597C7F">
        <w:rPr>
          <w:rFonts w:ascii="Times New Roman" w:eastAsia="Times New Roman" w:hAnsi="Times New Roman" w:cs="Times New Roman"/>
          <w:color w:val="434343"/>
          <w:sz w:val="28"/>
          <w:szCs w:val="28"/>
          <w:lang w:eastAsia="ru-RU"/>
        </w:rPr>
        <w:t>тами, нужны были для осуществле</w:t>
      </w:r>
      <w:r w:rsidRPr="00595E3D">
        <w:rPr>
          <w:rFonts w:ascii="Times New Roman" w:eastAsia="Times New Roman" w:hAnsi="Times New Roman" w:cs="Times New Roman"/>
          <w:color w:val="434343"/>
          <w:sz w:val="28"/>
          <w:szCs w:val="28"/>
          <w:lang w:eastAsia="ru-RU"/>
        </w:rPr>
        <w:t>ния перманентных репре</w:t>
      </w:r>
      <w:r w:rsidR="00597C7F">
        <w:rPr>
          <w:rFonts w:ascii="Times New Roman" w:eastAsia="Times New Roman" w:hAnsi="Times New Roman" w:cs="Times New Roman"/>
          <w:color w:val="434343"/>
          <w:sz w:val="28"/>
          <w:szCs w:val="28"/>
          <w:lang w:eastAsia="ru-RU"/>
        </w:rPr>
        <w:t>ссивных мер против них и оконча</w:t>
      </w:r>
      <w:r w:rsidRPr="00595E3D">
        <w:rPr>
          <w:rFonts w:ascii="Times New Roman" w:eastAsia="Times New Roman" w:hAnsi="Times New Roman" w:cs="Times New Roman"/>
          <w:color w:val="434343"/>
          <w:sz w:val="28"/>
          <w:szCs w:val="28"/>
          <w:lang w:eastAsia="ru-RU"/>
        </w:rPr>
        <w:t>тельного подавления идеи свободы в сознании народа.</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Документ № 4 (с.д. № 6601, л.л. 47-54) Протокол допроса обвиняемого Айбасова Кафеза</w:t>
      </w:r>
    </w:p>
    <w:p w:rsidR="00595E3D" w:rsidRPr="00597C7F"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597C7F">
        <w:rPr>
          <w:rFonts w:ascii="Times New Roman" w:eastAsia="Times New Roman" w:hAnsi="Times New Roman" w:cs="Times New Roman"/>
          <w:b/>
          <w:color w:val="434343"/>
          <w:sz w:val="28"/>
          <w:szCs w:val="28"/>
          <w:lang w:eastAsia="ru-RU"/>
        </w:rPr>
        <w:t>от 26 сентября 1940 г.</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Сейчас мы проведём с Вами допрос в присут¬ствии областного прокурора. Вы расскажете всё по суще¬ству о вашей контрреволюционной деятельности, которую Вы проводили на протяжении ряда лет...... Вы были арестованы в Октябрьском районе и дали там показания о Вашей принадлежности к Алаш-Ордынской контрреволюционной организации. Вы подтверждаете эти показания?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Свои показания, данные в Октябрьском районе, я подтверждаю.</w:t>
      </w:r>
    </w:p>
    <w:p w:rsidR="00597C7F"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в своих показаниях указывали, что в 1918 году при образовании Алаш-Ординского правительства Вы целиком и полностью поддерживали программу «Алаш- Орды». Вы подтверждаете эти показания?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Программу «Алаш-Орды» я не поддерживал. Но когда избирали волостной комитет, поручения волостного комитета, а может быть, это были поручения от «Алаш- Орды» или от уездного к</w:t>
      </w:r>
      <w:r w:rsidR="00597C7F">
        <w:rPr>
          <w:rFonts w:ascii="Times New Roman" w:eastAsia="Times New Roman" w:hAnsi="Times New Roman" w:cs="Times New Roman"/>
          <w:color w:val="434343"/>
          <w:sz w:val="28"/>
          <w:szCs w:val="28"/>
          <w:lang w:eastAsia="ru-RU"/>
        </w:rPr>
        <w:t>омитета, некоторые поручения вы</w:t>
      </w:r>
      <w:r w:rsidRPr="00595E3D">
        <w:rPr>
          <w:rFonts w:ascii="Times New Roman" w:eastAsia="Times New Roman" w:hAnsi="Times New Roman" w:cs="Times New Roman"/>
          <w:color w:val="434343"/>
          <w:sz w:val="28"/>
          <w:szCs w:val="28"/>
          <w:lang w:eastAsia="ru-RU"/>
        </w:rPr>
        <w:t>полнялись.</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Как на этом с</w:t>
      </w:r>
      <w:r w:rsidR="00597C7F">
        <w:rPr>
          <w:rFonts w:ascii="Times New Roman" w:eastAsia="Times New Roman" w:hAnsi="Times New Roman" w:cs="Times New Roman"/>
          <w:color w:val="434343"/>
          <w:sz w:val="28"/>
          <w:szCs w:val="28"/>
          <w:lang w:eastAsia="ru-RU"/>
        </w:rPr>
        <w:t>ъезде ставился вопрос об органи</w:t>
      </w:r>
      <w:r w:rsidRPr="00595E3D">
        <w:rPr>
          <w:rFonts w:ascii="Times New Roman" w:eastAsia="Times New Roman" w:hAnsi="Times New Roman" w:cs="Times New Roman"/>
          <w:color w:val="434343"/>
          <w:sz w:val="28"/>
          <w:szCs w:val="28"/>
          <w:lang w:eastAsia="ru-RU"/>
        </w:rPr>
        <w:t>зации самостоятельного государства в Казахстане?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Специально такой вопрос не ставился, но в сво¬их выступлениях приехавшие представители информиро¬вали, что «Алаш-Орда» </w:t>
      </w:r>
      <w:r w:rsidR="00597C7F">
        <w:rPr>
          <w:rFonts w:ascii="Times New Roman" w:eastAsia="Times New Roman" w:hAnsi="Times New Roman" w:cs="Times New Roman"/>
          <w:color w:val="434343"/>
          <w:sz w:val="28"/>
          <w:szCs w:val="28"/>
          <w:lang w:eastAsia="ru-RU"/>
        </w:rPr>
        <w:t>стремилась к созданию своего са</w:t>
      </w:r>
      <w:r w:rsidRPr="00595E3D">
        <w:rPr>
          <w:rFonts w:ascii="Times New Roman" w:eastAsia="Times New Roman" w:hAnsi="Times New Roman" w:cs="Times New Roman"/>
          <w:color w:val="434343"/>
          <w:sz w:val="28"/>
          <w:szCs w:val="28"/>
          <w:lang w:eastAsia="ru-RU"/>
        </w:rPr>
        <w:t>мостоятельного государства.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Кто давал такую информацию?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 xml:space="preserve">Ответ: </w:t>
      </w:r>
      <w:r w:rsidRPr="00595E3D">
        <w:rPr>
          <w:rFonts w:ascii="Times New Roman" w:eastAsia="Times New Roman" w:hAnsi="Times New Roman" w:cs="Times New Roman"/>
          <w:color w:val="434343"/>
          <w:sz w:val="28"/>
          <w:szCs w:val="28"/>
          <w:lang w:eastAsia="ru-RU"/>
        </w:rPr>
        <w:t>Темирбеков Хусаин.</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Как Вы лично отнеслись к этой информации?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Все присутствовавшие одобрили, и нельзя было не одобрить потому, что в то время вообще не знали, какое правительство существует.</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lastRenderedPageBreak/>
        <w:t>Вопрос:</w:t>
      </w:r>
      <w:r w:rsidRPr="00595E3D">
        <w:rPr>
          <w:rFonts w:ascii="Times New Roman" w:eastAsia="Times New Roman" w:hAnsi="Times New Roman" w:cs="Times New Roman"/>
          <w:color w:val="434343"/>
          <w:sz w:val="28"/>
          <w:szCs w:val="28"/>
          <w:lang w:eastAsia="ru-RU"/>
        </w:rPr>
        <w:t xml:space="preserve"> В своих показаниях Вы рассказывал</w:t>
      </w:r>
      <w:r w:rsidR="00597C7F">
        <w:rPr>
          <w:rFonts w:ascii="Times New Roman" w:eastAsia="Times New Roman" w:hAnsi="Times New Roman" w:cs="Times New Roman"/>
          <w:color w:val="434343"/>
          <w:sz w:val="28"/>
          <w:szCs w:val="28"/>
          <w:lang w:eastAsia="ru-RU"/>
        </w:rPr>
        <w:t>и, что при</w:t>
      </w:r>
      <w:r w:rsidRPr="00595E3D">
        <w:rPr>
          <w:rFonts w:ascii="Times New Roman" w:eastAsia="Times New Roman" w:hAnsi="Times New Roman" w:cs="Times New Roman"/>
          <w:color w:val="434343"/>
          <w:sz w:val="28"/>
          <w:szCs w:val="28"/>
          <w:lang w:eastAsia="ru-RU"/>
        </w:rPr>
        <w:t>ветствовали обращения «Алаш-Орды», призывавшие к борьбе с большевиками, «Алаш-Орда» объединилась для этой борьбы. Вы говорили, что разделяли и поддерживали в это время «Алаш-орду». Это правильно?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отношении большевиков никаких разговоров не было. Они говорили тол</w:t>
      </w:r>
      <w:r w:rsidR="00597C7F">
        <w:rPr>
          <w:rFonts w:ascii="Times New Roman" w:eastAsia="Times New Roman" w:hAnsi="Times New Roman" w:cs="Times New Roman"/>
          <w:color w:val="434343"/>
          <w:sz w:val="28"/>
          <w:szCs w:val="28"/>
          <w:lang w:eastAsia="ru-RU"/>
        </w:rPr>
        <w:t>ько, что отдельно от Колчака бу</w:t>
      </w:r>
      <w:r w:rsidRPr="00595E3D">
        <w:rPr>
          <w:rFonts w:ascii="Times New Roman" w:eastAsia="Times New Roman" w:hAnsi="Times New Roman" w:cs="Times New Roman"/>
          <w:color w:val="434343"/>
          <w:sz w:val="28"/>
          <w:szCs w:val="28"/>
          <w:lang w:eastAsia="ru-RU"/>
        </w:rPr>
        <w:t>дет создано самостоятельное государство.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 чем выразилось Ваше участие в волостном комитете, попали Вы в состав областного комитета и какую работу Вы выполняли, когда поручалось выделять людей для организации Алаш</w:t>
      </w:r>
      <w:r w:rsidR="00597C7F">
        <w:rPr>
          <w:rFonts w:ascii="Times New Roman" w:eastAsia="Times New Roman" w:hAnsi="Times New Roman" w:cs="Times New Roman"/>
          <w:color w:val="434343"/>
          <w:sz w:val="28"/>
          <w:szCs w:val="28"/>
          <w:lang w:eastAsia="ru-RU"/>
        </w:rPr>
        <w:t>-Ордынских частей, проводить мо</w:t>
      </w:r>
      <w:r w:rsidRPr="00595E3D">
        <w:rPr>
          <w:rFonts w:ascii="Times New Roman" w:eastAsia="Times New Roman" w:hAnsi="Times New Roman" w:cs="Times New Roman"/>
          <w:color w:val="434343"/>
          <w:sz w:val="28"/>
          <w:szCs w:val="28"/>
          <w:lang w:eastAsia="ru-RU"/>
        </w:rPr>
        <w:t>билизацию лошадей, подготовку снаряжения и т.д.</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 xml:space="preserve">Ответ: </w:t>
      </w:r>
      <w:r w:rsidRPr="00595E3D">
        <w:rPr>
          <w:rFonts w:ascii="Times New Roman" w:eastAsia="Times New Roman" w:hAnsi="Times New Roman" w:cs="Times New Roman"/>
          <w:color w:val="434343"/>
          <w:sz w:val="28"/>
          <w:szCs w:val="28"/>
          <w:lang w:eastAsia="ru-RU"/>
        </w:rPr>
        <w:t>Членом волостного комитета я нигде избран не был. Выбирали тогда дв</w:t>
      </w:r>
      <w:r w:rsidR="00597C7F">
        <w:rPr>
          <w:rFonts w:ascii="Times New Roman" w:eastAsia="Times New Roman" w:hAnsi="Times New Roman" w:cs="Times New Roman"/>
          <w:color w:val="434343"/>
          <w:sz w:val="28"/>
          <w:szCs w:val="28"/>
          <w:lang w:eastAsia="ru-RU"/>
        </w:rPr>
        <w:t>ух человек: председателя Сабиро</w:t>
      </w:r>
      <w:r w:rsidRPr="00595E3D">
        <w:rPr>
          <w:rFonts w:ascii="Times New Roman" w:eastAsia="Times New Roman" w:hAnsi="Times New Roman" w:cs="Times New Roman"/>
          <w:color w:val="434343"/>
          <w:sz w:val="28"/>
          <w:szCs w:val="28"/>
          <w:lang w:eastAsia="ru-RU"/>
        </w:rPr>
        <w:t>ва Исемсеита и его заместителя Кущегулова. В ча</w:t>
      </w:r>
      <w:r w:rsidR="00597C7F">
        <w:rPr>
          <w:rFonts w:ascii="Times New Roman" w:eastAsia="Times New Roman" w:hAnsi="Times New Roman" w:cs="Times New Roman"/>
          <w:color w:val="434343"/>
          <w:sz w:val="28"/>
          <w:szCs w:val="28"/>
          <w:lang w:eastAsia="ru-RU"/>
        </w:rPr>
        <w:t>сти вы</w:t>
      </w:r>
      <w:r w:rsidRPr="00595E3D">
        <w:rPr>
          <w:rFonts w:ascii="Times New Roman" w:eastAsia="Times New Roman" w:hAnsi="Times New Roman" w:cs="Times New Roman"/>
          <w:color w:val="434343"/>
          <w:sz w:val="28"/>
          <w:szCs w:val="28"/>
          <w:lang w:eastAsia="ru-RU"/>
        </w:rPr>
        <w:t>полнения поручений так дело обстояло: Сабиров Исемсеит поехал по аулам и гово</w:t>
      </w:r>
      <w:r w:rsidR="00597C7F">
        <w:rPr>
          <w:rFonts w:ascii="Times New Roman" w:eastAsia="Times New Roman" w:hAnsi="Times New Roman" w:cs="Times New Roman"/>
          <w:color w:val="434343"/>
          <w:sz w:val="28"/>
          <w:szCs w:val="28"/>
          <w:lang w:eastAsia="ru-RU"/>
        </w:rPr>
        <w:t>рил, что было задание правитель</w:t>
      </w:r>
      <w:r w:rsidRPr="00595E3D">
        <w:rPr>
          <w:rFonts w:ascii="Times New Roman" w:eastAsia="Times New Roman" w:hAnsi="Times New Roman" w:cs="Times New Roman"/>
          <w:color w:val="434343"/>
          <w:sz w:val="28"/>
          <w:szCs w:val="28"/>
          <w:lang w:eastAsia="ru-RU"/>
        </w:rPr>
        <w:t>ства в части мобилизации людей и конского поголовья. Он не сказал, каким правительством давалось это задание. Председатель волкома Сабиров, разъезжая по аулам для проведения этой работы, указывал, что все мужчины с 19 до 40 лет подлежат моби</w:t>
      </w:r>
      <w:r w:rsidR="00597C7F">
        <w:rPr>
          <w:rFonts w:ascii="Times New Roman" w:eastAsia="Times New Roman" w:hAnsi="Times New Roman" w:cs="Times New Roman"/>
          <w:color w:val="434343"/>
          <w:sz w:val="28"/>
          <w:szCs w:val="28"/>
          <w:lang w:eastAsia="ru-RU"/>
        </w:rPr>
        <w:t>лизации. Но среди казахского на</w:t>
      </w:r>
      <w:r w:rsidRPr="00595E3D">
        <w:rPr>
          <w:rFonts w:ascii="Times New Roman" w:eastAsia="Times New Roman" w:hAnsi="Times New Roman" w:cs="Times New Roman"/>
          <w:color w:val="434343"/>
          <w:sz w:val="28"/>
          <w:szCs w:val="28"/>
          <w:lang w:eastAsia="ru-RU"/>
        </w:rPr>
        <w:t>селения точного учета не велось, и мобилизация людей не была проведена. Заго</w:t>
      </w:r>
      <w:r w:rsidR="00597C7F">
        <w:rPr>
          <w:rFonts w:ascii="Times New Roman" w:eastAsia="Times New Roman" w:hAnsi="Times New Roman" w:cs="Times New Roman"/>
          <w:color w:val="434343"/>
          <w:sz w:val="28"/>
          <w:szCs w:val="28"/>
          <w:lang w:eastAsia="ru-RU"/>
        </w:rPr>
        <w:t>товку и мобилизацию лошадей про</w:t>
      </w:r>
      <w:r w:rsidRPr="00595E3D">
        <w:rPr>
          <w:rFonts w:ascii="Times New Roman" w:eastAsia="Times New Roman" w:hAnsi="Times New Roman" w:cs="Times New Roman"/>
          <w:color w:val="434343"/>
          <w:sz w:val="28"/>
          <w:szCs w:val="28"/>
          <w:lang w:eastAsia="ru-RU"/>
        </w:rPr>
        <w:t>водили.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сами выделяли своих лошадей 10 штук?</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дал одну лошадь. Со всей волости взяли 300¬400 лошадей, а по нашему аулу всего забрали 10 лошадей.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знали, что лошадей собирали для борьбы с Советской властью, с Красной армией?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знал, что собирали для снаряжения войска, а для какого войска именно, мы не знали.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Нечего прикидываться, не могли Вы не знать, Вы были на съезде, где </w:t>
      </w:r>
      <w:r w:rsidR="00597C7F">
        <w:rPr>
          <w:rFonts w:ascii="Times New Roman" w:eastAsia="Times New Roman" w:hAnsi="Times New Roman" w:cs="Times New Roman"/>
          <w:color w:val="434343"/>
          <w:sz w:val="28"/>
          <w:szCs w:val="28"/>
          <w:lang w:eastAsia="ru-RU"/>
        </w:rPr>
        <w:t>Вас информировали по этим вопро</w:t>
      </w:r>
      <w:r w:rsidRPr="00595E3D">
        <w:rPr>
          <w:rFonts w:ascii="Times New Roman" w:eastAsia="Times New Roman" w:hAnsi="Times New Roman" w:cs="Times New Roman"/>
          <w:color w:val="434343"/>
          <w:sz w:val="28"/>
          <w:szCs w:val="28"/>
          <w:lang w:eastAsia="ru-RU"/>
        </w:rPr>
        <w:t>сам, как же Вы не знали?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говорю правду. Нам было только сказано, что это нужно для снаряжения войска, а для какого именно, с кем будут вести борьбу, на</w:t>
      </w:r>
      <w:r w:rsidR="00597C7F">
        <w:rPr>
          <w:rFonts w:ascii="Times New Roman" w:eastAsia="Times New Roman" w:hAnsi="Times New Roman" w:cs="Times New Roman"/>
          <w:color w:val="434343"/>
          <w:sz w:val="28"/>
          <w:szCs w:val="28"/>
          <w:lang w:eastAsia="ru-RU"/>
        </w:rPr>
        <w:t>м никто не говорил. Никогда, ни</w:t>
      </w:r>
      <w:r w:rsidRPr="00595E3D">
        <w:rPr>
          <w:rFonts w:ascii="Times New Roman" w:eastAsia="Times New Roman" w:hAnsi="Times New Roman" w:cs="Times New Roman"/>
          <w:color w:val="434343"/>
          <w:sz w:val="28"/>
          <w:szCs w:val="28"/>
          <w:lang w:eastAsia="ru-RU"/>
        </w:rPr>
        <w:t>где не говорили, что буд</w:t>
      </w:r>
      <w:r w:rsidR="00597C7F">
        <w:rPr>
          <w:rFonts w:ascii="Times New Roman" w:eastAsia="Times New Roman" w:hAnsi="Times New Roman" w:cs="Times New Roman"/>
          <w:color w:val="434343"/>
          <w:sz w:val="28"/>
          <w:szCs w:val="28"/>
          <w:lang w:eastAsia="ru-RU"/>
        </w:rPr>
        <w:t>ут вести борьбу против большеви</w:t>
      </w:r>
      <w:r w:rsidRPr="00595E3D">
        <w:rPr>
          <w:rFonts w:ascii="Times New Roman" w:eastAsia="Times New Roman" w:hAnsi="Times New Roman" w:cs="Times New Roman"/>
          <w:color w:val="434343"/>
          <w:sz w:val="28"/>
          <w:szCs w:val="28"/>
          <w:lang w:eastAsia="ru-RU"/>
        </w:rPr>
        <w:t>ков. На съезде тоже никто об этом не говорил.</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Какую работу Вы проводили впо</w:t>
      </w:r>
      <w:r w:rsidR="00597C7F">
        <w:rPr>
          <w:rFonts w:ascii="Times New Roman" w:eastAsia="Times New Roman" w:hAnsi="Times New Roman" w:cs="Times New Roman"/>
          <w:color w:val="434343"/>
          <w:sz w:val="28"/>
          <w:szCs w:val="28"/>
          <w:lang w:eastAsia="ru-RU"/>
        </w:rPr>
        <w:t>следствии про</w:t>
      </w:r>
      <w:r w:rsidRPr="00595E3D">
        <w:rPr>
          <w:rFonts w:ascii="Times New Roman" w:eastAsia="Times New Roman" w:hAnsi="Times New Roman" w:cs="Times New Roman"/>
          <w:color w:val="434343"/>
          <w:sz w:val="28"/>
          <w:szCs w:val="28"/>
          <w:lang w:eastAsia="ru-RU"/>
        </w:rPr>
        <w:t>тив Советской власти по заданиям других лиц?</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1920 году или</w:t>
      </w:r>
      <w:r w:rsidR="00597C7F">
        <w:rPr>
          <w:rFonts w:ascii="Times New Roman" w:eastAsia="Times New Roman" w:hAnsi="Times New Roman" w:cs="Times New Roman"/>
          <w:color w:val="434343"/>
          <w:sz w:val="28"/>
          <w:szCs w:val="28"/>
          <w:lang w:eastAsia="ru-RU"/>
        </w:rPr>
        <w:t xml:space="preserve"> 1921 году было собрание волост</w:t>
      </w:r>
      <w:r w:rsidRPr="00595E3D">
        <w:rPr>
          <w:rFonts w:ascii="Times New Roman" w:eastAsia="Times New Roman" w:hAnsi="Times New Roman" w:cs="Times New Roman"/>
          <w:color w:val="434343"/>
          <w:sz w:val="28"/>
          <w:szCs w:val="28"/>
          <w:lang w:eastAsia="ru-RU"/>
        </w:rPr>
        <w:t xml:space="preserve">ного совета в составе </w:t>
      </w:r>
      <w:r w:rsidR="00597C7F">
        <w:rPr>
          <w:rFonts w:ascii="Times New Roman" w:eastAsia="Times New Roman" w:hAnsi="Times New Roman" w:cs="Times New Roman"/>
          <w:color w:val="434343"/>
          <w:sz w:val="28"/>
          <w:szCs w:val="28"/>
          <w:lang w:eastAsia="ru-RU"/>
        </w:rPr>
        <w:t>председателя Бегишева Сеиткасы</w:t>
      </w:r>
      <w:r w:rsidRPr="00595E3D">
        <w:rPr>
          <w:rFonts w:ascii="Times New Roman" w:eastAsia="Times New Roman" w:hAnsi="Times New Roman" w:cs="Times New Roman"/>
          <w:color w:val="434343"/>
          <w:sz w:val="28"/>
          <w:szCs w:val="28"/>
          <w:lang w:eastAsia="ru-RU"/>
        </w:rPr>
        <w:t>ма и его заместителя Ибраева Маулен. В этот же период времени в аул приезжали Темирбеков Хусаин и Темирбеков Абжан, они люди ученые, и к ним обращались за советами. Однажды в аул к нам из г. Петропавловска или из какого-то другого города приехал Ба</w:t>
      </w:r>
      <w:r w:rsidR="00597C7F">
        <w:rPr>
          <w:rFonts w:ascii="Times New Roman" w:eastAsia="Times New Roman" w:hAnsi="Times New Roman" w:cs="Times New Roman"/>
          <w:color w:val="434343"/>
          <w:sz w:val="28"/>
          <w:szCs w:val="28"/>
          <w:lang w:eastAsia="ru-RU"/>
        </w:rPr>
        <w:t>йгаскин Есим. После этого Джан</w:t>
      </w:r>
      <w:r w:rsidRPr="00595E3D">
        <w:rPr>
          <w:rFonts w:ascii="Times New Roman" w:eastAsia="Times New Roman" w:hAnsi="Times New Roman" w:cs="Times New Roman"/>
          <w:color w:val="434343"/>
          <w:sz w:val="28"/>
          <w:szCs w:val="28"/>
          <w:lang w:eastAsia="ru-RU"/>
        </w:rPr>
        <w:t>досов Садвакас передав</w:t>
      </w:r>
      <w:r w:rsidR="00597C7F">
        <w:rPr>
          <w:rFonts w:ascii="Times New Roman" w:eastAsia="Times New Roman" w:hAnsi="Times New Roman" w:cs="Times New Roman"/>
          <w:color w:val="434343"/>
          <w:sz w:val="28"/>
          <w:szCs w:val="28"/>
          <w:lang w:eastAsia="ru-RU"/>
        </w:rPr>
        <w:t>ал, что Байгаскин Есим ему сооб</w:t>
      </w:r>
      <w:r w:rsidRPr="00595E3D">
        <w:rPr>
          <w:rFonts w:ascii="Times New Roman" w:eastAsia="Times New Roman" w:hAnsi="Times New Roman" w:cs="Times New Roman"/>
          <w:color w:val="434343"/>
          <w:sz w:val="28"/>
          <w:szCs w:val="28"/>
          <w:lang w:eastAsia="ru-RU"/>
        </w:rPr>
        <w:t>щил, что в Ташкенте о</w:t>
      </w:r>
      <w:r w:rsidR="00597C7F">
        <w:rPr>
          <w:rFonts w:ascii="Times New Roman" w:eastAsia="Times New Roman" w:hAnsi="Times New Roman" w:cs="Times New Roman"/>
          <w:color w:val="434343"/>
          <w:sz w:val="28"/>
          <w:szCs w:val="28"/>
          <w:lang w:eastAsia="ru-RU"/>
        </w:rPr>
        <w:t>рганизуется алашординское прави</w:t>
      </w:r>
      <w:r w:rsidRPr="00595E3D">
        <w:rPr>
          <w:rFonts w:ascii="Times New Roman" w:eastAsia="Times New Roman" w:hAnsi="Times New Roman" w:cs="Times New Roman"/>
          <w:color w:val="434343"/>
          <w:sz w:val="28"/>
          <w:szCs w:val="28"/>
          <w:lang w:eastAsia="ru-RU"/>
        </w:rPr>
        <w:t>тельство и что там же находится Анвар-паша, приехавший специально для созд</w:t>
      </w:r>
      <w:r w:rsidR="00597C7F">
        <w:rPr>
          <w:rFonts w:ascii="Times New Roman" w:eastAsia="Times New Roman" w:hAnsi="Times New Roman" w:cs="Times New Roman"/>
          <w:color w:val="434343"/>
          <w:sz w:val="28"/>
          <w:szCs w:val="28"/>
          <w:lang w:eastAsia="ru-RU"/>
        </w:rPr>
        <w:t>ания самостоятельного мусульман</w:t>
      </w:r>
      <w:r w:rsidRPr="00595E3D">
        <w:rPr>
          <w:rFonts w:ascii="Times New Roman" w:eastAsia="Times New Roman" w:hAnsi="Times New Roman" w:cs="Times New Roman"/>
          <w:color w:val="434343"/>
          <w:sz w:val="28"/>
          <w:szCs w:val="28"/>
          <w:lang w:eastAsia="ru-RU"/>
        </w:rPr>
        <w:t>ского государства.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lastRenderedPageBreak/>
        <w:t>Вопрос:</w:t>
      </w:r>
      <w:r w:rsidRPr="00595E3D">
        <w:rPr>
          <w:rFonts w:ascii="Times New Roman" w:eastAsia="Times New Roman" w:hAnsi="Times New Roman" w:cs="Times New Roman"/>
          <w:color w:val="434343"/>
          <w:sz w:val="28"/>
          <w:szCs w:val="28"/>
          <w:lang w:eastAsia="ru-RU"/>
        </w:rPr>
        <w:t xml:space="preserve"> В каком году это было?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1921 или 1922 году.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Вам лично говорил об этом Байгаскин Есим?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Нет, мне гово</w:t>
      </w:r>
      <w:r w:rsidR="00597C7F">
        <w:rPr>
          <w:rFonts w:ascii="Times New Roman" w:eastAsia="Times New Roman" w:hAnsi="Times New Roman" w:cs="Times New Roman"/>
          <w:color w:val="434343"/>
          <w:sz w:val="28"/>
          <w:szCs w:val="28"/>
          <w:lang w:eastAsia="ru-RU"/>
        </w:rPr>
        <w:t>рил Джандосов Садвакас, он гово</w:t>
      </w:r>
      <w:r w:rsidRPr="00595E3D">
        <w:rPr>
          <w:rFonts w:ascii="Times New Roman" w:eastAsia="Times New Roman" w:hAnsi="Times New Roman" w:cs="Times New Roman"/>
          <w:color w:val="434343"/>
          <w:sz w:val="28"/>
          <w:szCs w:val="28"/>
          <w:lang w:eastAsia="ru-RU"/>
        </w:rPr>
        <w:t>рил, что узнал об этом от Байгаскина Есима.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Для чего Вам об этом говорил?</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Он не только</w:t>
      </w:r>
      <w:r w:rsidR="00597C7F">
        <w:rPr>
          <w:rFonts w:ascii="Times New Roman" w:eastAsia="Times New Roman" w:hAnsi="Times New Roman" w:cs="Times New Roman"/>
          <w:color w:val="434343"/>
          <w:sz w:val="28"/>
          <w:szCs w:val="28"/>
          <w:lang w:eastAsia="ru-RU"/>
        </w:rPr>
        <w:t xml:space="preserve"> мне говорил, там много было лю</w:t>
      </w:r>
      <w:r w:rsidRPr="00595E3D">
        <w:rPr>
          <w:rFonts w:ascii="Times New Roman" w:eastAsia="Times New Roman" w:hAnsi="Times New Roman" w:cs="Times New Roman"/>
          <w:color w:val="434343"/>
          <w:sz w:val="28"/>
          <w:szCs w:val="28"/>
          <w:lang w:eastAsia="ru-RU"/>
        </w:rPr>
        <w:t>дей, он сказал в присутствии многих лиц.</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Что же он предложил Вам делать?</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7C7F">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Кроме этого ра</w:t>
      </w:r>
      <w:r w:rsidR="00E5781B">
        <w:rPr>
          <w:rFonts w:ascii="Times New Roman" w:eastAsia="Times New Roman" w:hAnsi="Times New Roman" w:cs="Times New Roman"/>
          <w:color w:val="434343"/>
          <w:sz w:val="28"/>
          <w:szCs w:val="28"/>
          <w:lang w:eastAsia="ru-RU"/>
        </w:rPr>
        <w:t>зговора, ничего там не было. Ни</w:t>
      </w:r>
      <w:r w:rsidRPr="00595E3D">
        <w:rPr>
          <w:rFonts w:ascii="Times New Roman" w:eastAsia="Times New Roman" w:hAnsi="Times New Roman" w:cs="Times New Roman"/>
          <w:color w:val="434343"/>
          <w:sz w:val="28"/>
          <w:szCs w:val="28"/>
          <w:lang w:eastAsia="ru-RU"/>
        </w:rPr>
        <w:t>кто не предлагал, никто</w:t>
      </w:r>
      <w:r w:rsidR="00E5781B">
        <w:rPr>
          <w:rFonts w:ascii="Times New Roman" w:eastAsia="Times New Roman" w:hAnsi="Times New Roman" w:cs="Times New Roman"/>
          <w:color w:val="434343"/>
          <w:sz w:val="28"/>
          <w:szCs w:val="28"/>
          <w:lang w:eastAsia="ru-RU"/>
        </w:rPr>
        <w:t xml:space="preserve"> не вносил предложения организо</w:t>
      </w:r>
      <w:r w:rsidRPr="00595E3D">
        <w:rPr>
          <w:rFonts w:ascii="Times New Roman" w:eastAsia="Times New Roman" w:hAnsi="Times New Roman" w:cs="Times New Roman"/>
          <w:color w:val="434343"/>
          <w:sz w:val="28"/>
          <w:szCs w:val="28"/>
          <w:lang w:eastAsia="ru-RU"/>
        </w:rPr>
        <w:t xml:space="preserve">ваться и присоединиться </w:t>
      </w:r>
      <w:r w:rsidR="00E5781B">
        <w:rPr>
          <w:rFonts w:ascii="Times New Roman" w:eastAsia="Times New Roman" w:hAnsi="Times New Roman" w:cs="Times New Roman"/>
          <w:color w:val="434343"/>
          <w:sz w:val="28"/>
          <w:szCs w:val="28"/>
          <w:lang w:eastAsia="ru-RU"/>
        </w:rPr>
        <w:t>в эту организацию. При этом раз</w:t>
      </w:r>
      <w:r w:rsidRPr="00595E3D">
        <w:rPr>
          <w:rFonts w:ascii="Times New Roman" w:eastAsia="Times New Roman" w:hAnsi="Times New Roman" w:cs="Times New Roman"/>
          <w:color w:val="434343"/>
          <w:sz w:val="28"/>
          <w:szCs w:val="28"/>
          <w:lang w:eastAsia="ru-RU"/>
        </w:rPr>
        <w:t>говоре присутствовал я, Айбасов, Бимурзин Абилкарим, Мусин Абил, Салыков Ескожа, Телеуов Илемес и другие лица из этого же аула.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Откуда Вы знаете Анвар-пашу?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лично не знаю его, знаю из их слов.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 что конкретно Вы знаете об Анвар-паше.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Джандосов Садвакас рассказывал, что ем</w:t>
      </w:r>
      <w:r w:rsidR="00E5781B">
        <w:rPr>
          <w:rFonts w:ascii="Times New Roman" w:eastAsia="Times New Roman" w:hAnsi="Times New Roman" w:cs="Times New Roman"/>
          <w:color w:val="434343"/>
          <w:sz w:val="28"/>
          <w:szCs w:val="28"/>
          <w:lang w:eastAsia="ru-RU"/>
        </w:rPr>
        <w:t>у из</w:t>
      </w:r>
      <w:r w:rsidRPr="00595E3D">
        <w:rPr>
          <w:rFonts w:ascii="Times New Roman" w:eastAsia="Times New Roman" w:hAnsi="Times New Roman" w:cs="Times New Roman"/>
          <w:color w:val="434343"/>
          <w:sz w:val="28"/>
          <w:szCs w:val="28"/>
          <w:lang w:eastAsia="ru-RU"/>
        </w:rPr>
        <w:t>вестно от Байгаскина о приезде Анвар-паши из Турции и что в Ташкенте ставится</w:t>
      </w:r>
      <w:r w:rsidR="00E5781B">
        <w:rPr>
          <w:rFonts w:ascii="Times New Roman" w:eastAsia="Times New Roman" w:hAnsi="Times New Roman" w:cs="Times New Roman"/>
          <w:color w:val="434343"/>
          <w:sz w:val="28"/>
          <w:szCs w:val="28"/>
          <w:lang w:eastAsia="ru-RU"/>
        </w:rPr>
        <w:t xml:space="preserve"> вопрос о создании самостоятель</w:t>
      </w:r>
      <w:r w:rsidRPr="00595E3D">
        <w:rPr>
          <w:rFonts w:ascii="Times New Roman" w:eastAsia="Times New Roman" w:hAnsi="Times New Roman" w:cs="Times New Roman"/>
          <w:color w:val="434343"/>
          <w:sz w:val="28"/>
          <w:szCs w:val="28"/>
          <w:lang w:eastAsia="ru-RU"/>
        </w:rPr>
        <w:t>ного мусульманского государства, с чем и связан приезд Анвар-паши.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разделяли в тот период времени, взгляды, Алаш-Орды в части объединения мусульманских народов в самостоятельное государство, т. е., именно те взгляды, за которые боролась «Алаш-Орда» против Советской власти. Вы же понимаете, что если Вам говорили об этих вещах, значит, на Вас рассчи</w:t>
      </w:r>
      <w:r w:rsidR="00E5781B">
        <w:rPr>
          <w:rFonts w:ascii="Times New Roman" w:eastAsia="Times New Roman" w:hAnsi="Times New Roman" w:cs="Times New Roman"/>
          <w:color w:val="434343"/>
          <w:sz w:val="28"/>
          <w:szCs w:val="28"/>
          <w:lang w:eastAsia="ru-RU"/>
        </w:rPr>
        <w:t>тывали, Вас считали своим надёж</w:t>
      </w:r>
      <w:r w:rsidRPr="00595E3D">
        <w:rPr>
          <w:rFonts w:ascii="Times New Roman" w:eastAsia="Times New Roman" w:hAnsi="Times New Roman" w:cs="Times New Roman"/>
          <w:color w:val="434343"/>
          <w:sz w:val="28"/>
          <w:szCs w:val="28"/>
          <w:lang w:eastAsia="ru-RU"/>
        </w:rPr>
        <w:t>ным человеком.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одобрил это, сказал, что это хорошо.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 расскажите об этом подробно.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Мы группировались в своем ауле, протаскивали в низовой Советский аппарат байские элементы и через них защищали интересы байства. В 1925 году к нам предсе</w:t>
      </w:r>
      <w:r w:rsidR="00E5781B">
        <w:rPr>
          <w:rFonts w:ascii="Times New Roman" w:eastAsia="Times New Roman" w:hAnsi="Times New Roman" w:cs="Times New Roman"/>
          <w:color w:val="434343"/>
          <w:sz w:val="28"/>
          <w:szCs w:val="28"/>
          <w:lang w:eastAsia="ru-RU"/>
        </w:rPr>
        <w:t>да</w:t>
      </w:r>
      <w:r w:rsidRPr="00595E3D">
        <w:rPr>
          <w:rFonts w:ascii="Times New Roman" w:eastAsia="Times New Roman" w:hAnsi="Times New Roman" w:cs="Times New Roman"/>
          <w:color w:val="434343"/>
          <w:sz w:val="28"/>
          <w:szCs w:val="28"/>
          <w:lang w:eastAsia="ru-RU"/>
        </w:rPr>
        <w:t xml:space="preserve">телем волисполкома приехал Телеманов Хабдулла. С его приездом начала проводиться активная советизация аула и обложение баев. В связи этим мы стали группироваться и обсуждать между собой, что нам делать. В это время мы решили обратиться за советом к Джандосову, а Джандосов нам посоветовал так: он сказал, что сейчас нас начинают облагать налогами, а скоро будут подвергать конфискации всего имущества и будет </w:t>
      </w:r>
      <w:r w:rsidR="00E5781B">
        <w:rPr>
          <w:rFonts w:ascii="Times New Roman" w:eastAsia="Times New Roman" w:hAnsi="Times New Roman" w:cs="Times New Roman"/>
          <w:color w:val="434343"/>
          <w:sz w:val="28"/>
          <w:szCs w:val="28"/>
          <w:lang w:eastAsia="ru-RU"/>
        </w:rPr>
        <w:t>трудно жить. Он сказал, что нуж</w:t>
      </w:r>
      <w:r w:rsidRPr="00595E3D">
        <w:rPr>
          <w:rFonts w:ascii="Times New Roman" w:eastAsia="Times New Roman" w:hAnsi="Times New Roman" w:cs="Times New Roman"/>
          <w:color w:val="434343"/>
          <w:sz w:val="28"/>
          <w:szCs w:val="28"/>
          <w:lang w:eastAsia="ru-RU"/>
        </w:rPr>
        <w:t>но сейчас заняться са</w:t>
      </w:r>
      <w:r w:rsidR="00E5781B">
        <w:rPr>
          <w:rFonts w:ascii="Times New Roman" w:eastAsia="Times New Roman" w:hAnsi="Times New Roman" w:cs="Times New Roman"/>
          <w:color w:val="434343"/>
          <w:sz w:val="28"/>
          <w:szCs w:val="28"/>
          <w:lang w:eastAsia="ru-RU"/>
        </w:rPr>
        <w:t>моликвидированием хозяйства, вы</w:t>
      </w:r>
      <w:r w:rsidRPr="00595E3D">
        <w:rPr>
          <w:rFonts w:ascii="Times New Roman" w:eastAsia="Times New Roman" w:hAnsi="Times New Roman" w:cs="Times New Roman"/>
          <w:color w:val="434343"/>
          <w:sz w:val="28"/>
          <w:szCs w:val="28"/>
          <w:lang w:eastAsia="ru-RU"/>
        </w:rPr>
        <w:t>езжать за пределы Казахстана, там можно жить спокойно, никто не будет знать, и мо</w:t>
      </w:r>
      <w:r w:rsidR="00E5781B">
        <w:rPr>
          <w:rFonts w:ascii="Times New Roman" w:eastAsia="Times New Roman" w:hAnsi="Times New Roman" w:cs="Times New Roman"/>
          <w:color w:val="434343"/>
          <w:sz w:val="28"/>
          <w:szCs w:val="28"/>
          <w:lang w:eastAsia="ru-RU"/>
        </w:rPr>
        <w:t>жно внедряться в ту среду, в ко</w:t>
      </w:r>
      <w:r w:rsidRPr="00595E3D">
        <w:rPr>
          <w:rFonts w:ascii="Times New Roman" w:eastAsia="Times New Roman" w:hAnsi="Times New Roman" w:cs="Times New Roman"/>
          <w:color w:val="434343"/>
          <w:sz w:val="28"/>
          <w:szCs w:val="28"/>
          <w:lang w:eastAsia="ru-RU"/>
        </w:rPr>
        <w:t>торой мы будем находиться.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...Тогда группы по программе «Алаш-Орды» не было, просто, чтобы сохранит</w:t>
      </w:r>
      <w:r w:rsidR="00E5781B">
        <w:rPr>
          <w:rFonts w:ascii="Times New Roman" w:eastAsia="Times New Roman" w:hAnsi="Times New Roman" w:cs="Times New Roman"/>
          <w:color w:val="434343"/>
          <w:sz w:val="28"/>
          <w:szCs w:val="28"/>
          <w:lang w:eastAsia="ru-RU"/>
        </w:rPr>
        <w:t>ь каждому свое имущество, мы об</w:t>
      </w:r>
      <w:r w:rsidRPr="00595E3D">
        <w:rPr>
          <w:rFonts w:ascii="Times New Roman" w:eastAsia="Times New Roman" w:hAnsi="Times New Roman" w:cs="Times New Roman"/>
          <w:color w:val="434343"/>
          <w:sz w:val="28"/>
          <w:szCs w:val="28"/>
          <w:lang w:eastAsia="ru-RU"/>
        </w:rPr>
        <w:t>ратились за советом к Джандосову Садвакасу...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Кто входил в </w:t>
      </w:r>
      <w:r w:rsidR="00E5781B">
        <w:rPr>
          <w:rFonts w:ascii="Times New Roman" w:eastAsia="Times New Roman" w:hAnsi="Times New Roman" w:cs="Times New Roman"/>
          <w:color w:val="434343"/>
          <w:sz w:val="28"/>
          <w:szCs w:val="28"/>
          <w:lang w:eastAsia="ru-RU"/>
        </w:rPr>
        <w:t>тот период времени в эту антисо</w:t>
      </w:r>
      <w:r w:rsidRPr="00595E3D">
        <w:rPr>
          <w:rFonts w:ascii="Times New Roman" w:eastAsia="Times New Roman" w:hAnsi="Times New Roman" w:cs="Times New Roman"/>
          <w:color w:val="434343"/>
          <w:sz w:val="28"/>
          <w:szCs w:val="28"/>
          <w:lang w:eastAsia="ru-RU"/>
        </w:rPr>
        <w:t>ветскую группу?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lastRenderedPageBreak/>
        <w:t>Ответ:</w:t>
      </w:r>
      <w:r w:rsidRPr="00595E3D">
        <w:rPr>
          <w:rFonts w:ascii="Times New Roman" w:eastAsia="Times New Roman" w:hAnsi="Times New Roman" w:cs="Times New Roman"/>
          <w:color w:val="434343"/>
          <w:sz w:val="28"/>
          <w:szCs w:val="28"/>
          <w:lang w:eastAsia="ru-RU"/>
        </w:rPr>
        <w:t xml:space="preserve"> В ту антисове</w:t>
      </w:r>
      <w:r w:rsidR="00E5781B">
        <w:rPr>
          <w:rFonts w:ascii="Times New Roman" w:eastAsia="Times New Roman" w:hAnsi="Times New Roman" w:cs="Times New Roman"/>
          <w:color w:val="434343"/>
          <w:sz w:val="28"/>
          <w:szCs w:val="28"/>
          <w:lang w:eastAsia="ru-RU"/>
        </w:rPr>
        <w:t>тскую группу входили: Жантелеу</w:t>
      </w:r>
      <w:r w:rsidRPr="00595E3D">
        <w:rPr>
          <w:rFonts w:ascii="Times New Roman" w:eastAsia="Times New Roman" w:hAnsi="Times New Roman" w:cs="Times New Roman"/>
          <w:color w:val="434343"/>
          <w:sz w:val="28"/>
          <w:szCs w:val="28"/>
          <w:lang w:eastAsia="ru-RU"/>
        </w:rPr>
        <w:t>ов Кошан, Шегенов Санек, Дербасалин Омар, Мусин Абил, Мусин Кази, Салыков Ескожа, Акимбаев Шакир, Бекмурзин Абдулкарим, Джандосов Момын.</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Перечисленные люди имели между собой связь и также поддерживали связь с Т</w:t>
      </w:r>
      <w:r w:rsidR="00E5781B">
        <w:rPr>
          <w:rFonts w:ascii="Times New Roman" w:eastAsia="Times New Roman" w:hAnsi="Times New Roman" w:cs="Times New Roman"/>
          <w:color w:val="434343"/>
          <w:sz w:val="28"/>
          <w:szCs w:val="28"/>
          <w:lang w:eastAsia="ru-RU"/>
        </w:rPr>
        <w:t>емирбековым Хусаином, Темирбе</w:t>
      </w:r>
      <w:r w:rsidRPr="00595E3D">
        <w:rPr>
          <w:rFonts w:ascii="Times New Roman" w:eastAsia="Times New Roman" w:hAnsi="Times New Roman" w:cs="Times New Roman"/>
          <w:color w:val="434343"/>
          <w:sz w:val="28"/>
          <w:szCs w:val="28"/>
          <w:lang w:eastAsia="ru-RU"/>
        </w:rPr>
        <w:t>ковым Абжаном и Джандосовым Садвокасом. Спрашивали у них совета, так как они были авторитетным в ауле и по их советам действовали.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 каком направлении действовали?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направлени</w:t>
      </w:r>
      <w:r w:rsidR="00E5781B">
        <w:rPr>
          <w:rFonts w:ascii="Times New Roman" w:eastAsia="Times New Roman" w:hAnsi="Times New Roman" w:cs="Times New Roman"/>
          <w:color w:val="434343"/>
          <w:sz w:val="28"/>
          <w:szCs w:val="28"/>
          <w:lang w:eastAsia="ru-RU"/>
        </w:rPr>
        <w:t>и самоликвидации хозяйства, что</w:t>
      </w:r>
      <w:r w:rsidRPr="00595E3D">
        <w:rPr>
          <w:rFonts w:ascii="Times New Roman" w:eastAsia="Times New Roman" w:hAnsi="Times New Roman" w:cs="Times New Roman"/>
          <w:color w:val="434343"/>
          <w:sz w:val="28"/>
          <w:szCs w:val="28"/>
          <w:lang w:eastAsia="ru-RU"/>
        </w:rPr>
        <w:t>бы погасить задолженность, часть использовать на свои нужды, а затем откочевать в другую область. Часть людей действительно уехала из аула, а часть не успела выехать и была по</w:t>
      </w:r>
      <w:r w:rsidR="00E5781B">
        <w:rPr>
          <w:rFonts w:ascii="Times New Roman" w:eastAsia="Times New Roman" w:hAnsi="Times New Roman" w:cs="Times New Roman"/>
          <w:color w:val="434343"/>
          <w:sz w:val="28"/>
          <w:szCs w:val="28"/>
          <w:lang w:eastAsia="ru-RU"/>
        </w:rPr>
        <w:t>двергнута конфискации имущества.</w:t>
      </w:r>
      <w:r w:rsidRPr="00595E3D">
        <w:rPr>
          <w:rFonts w:ascii="Times New Roman" w:eastAsia="Times New Roman" w:hAnsi="Times New Roman" w:cs="Times New Roman"/>
          <w:color w:val="434343"/>
          <w:sz w:val="28"/>
          <w:szCs w:val="28"/>
          <w:lang w:eastAsia="ru-RU"/>
        </w:rPr>
        <w:t>...Мы решали продолжать свою работу в направлении разбазаривания и уничтож</w:t>
      </w:r>
      <w:r w:rsidR="00E5781B">
        <w:rPr>
          <w:rFonts w:ascii="Times New Roman" w:eastAsia="Times New Roman" w:hAnsi="Times New Roman" w:cs="Times New Roman"/>
          <w:color w:val="434343"/>
          <w:sz w:val="28"/>
          <w:szCs w:val="28"/>
          <w:lang w:eastAsia="ru-RU"/>
        </w:rPr>
        <w:t>ения поголовья скота в ауле, пу</w:t>
      </w:r>
      <w:r w:rsidRPr="00595E3D">
        <w:rPr>
          <w:rFonts w:ascii="Times New Roman" w:eastAsia="Times New Roman" w:hAnsi="Times New Roman" w:cs="Times New Roman"/>
          <w:color w:val="434343"/>
          <w:sz w:val="28"/>
          <w:szCs w:val="28"/>
          <w:lang w:eastAsia="ru-RU"/>
        </w:rPr>
        <w:t>тём распродажи и забоя его, чтобы уменьшить поголовье.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проводили это в жизнь после обсуждения вопроса на этом совещании?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 xml:space="preserve">Ответ: </w:t>
      </w:r>
      <w:r w:rsidRPr="00595E3D">
        <w:rPr>
          <w:rFonts w:ascii="Times New Roman" w:eastAsia="Times New Roman" w:hAnsi="Times New Roman" w:cs="Times New Roman"/>
          <w:color w:val="434343"/>
          <w:sz w:val="28"/>
          <w:szCs w:val="28"/>
          <w:lang w:eastAsia="ru-RU"/>
        </w:rPr>
        <w:t>Да, после этого мы начали распродавать скот, выезжая с этой целью в г</w:t>
      </w:r>
      <w:r w:rsidR="00E5781B">
        <w:rPr>
          <w:rFonts w:ascii="Times New Roman" w:eastAsia="Times New Roman" w:hAnsi="Times New Roman" w:cs="Times New Roman"/>
          <w:color w:val="434343"/>
          <w:sz w:val="28"/>
          <w:szCs w:val="28"/>
          <w:lang w:eastAsia="ru-RU"/>
        </w:rPr>
        <w:t>. Петропавловск и за пределы Пе</w:t>
      </w:r>
      <w:r w:rsidRPr="00595E3D">
        <w:rPr>
          <w:rFonts w:ascii="Times New Roman" w:eastAsia="Times New Roman" w:hAnsi="Times New Roman" w:cs="Times New Roman"/>
          <w:color w:val="434343"/>
          <w:sz w:val="28"/>
          <w:szCs w:val="28"/>
          <w:lang w:eastAsia="ru-RU"/>
        </w:rPr>
        <w:t>тропавловской области на ст. Мартен и др. места.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говорили в своих показаниях, что на этом же совещании у Джандосова Садвакаса был поставлен вопрос об установлении связи с местными руководителями религиозного культа, с </w:t>
      </w:r>
      <w:r w:rsidR="00E5781B">
        <w:rPr>
          <w:rFonts w:ascii="Times New Roman" w:eastAsia="Times New Roman" w:hAnsi="Times New Roman" w:cs="Times New Roman"/>
          <w:color w:val="434343"/>
          <w:sz w:val="28"/>
          <w:szCs w:val="28"/>
          <w:lang w:eastAsia="ru-RU"/>
        </w:rPr>
        <w:t>целью совместной работы, направ</w:t>
      </w:r>
      <w:r w:rsidRPr="00595E3D">
        <w:rPr>
          <w:rFonts w:ascii="Times New Roman" w:eastAsia="Times New Roman" w:hAnsi="Times New Roman" w:cs="Times New Roman"/>
          <w:color w:val="434343"/>
          <w:sz w:val="28"/>
          <w:szCs w:val="28"/>
          <w:lang w:eastAsia="ru-RU"/>
        </w:rPr>
        <w:t>ленный против Советской</w:t>
      </w:r>
      <w:r w:rsidR="00E5781B">
        <w:rPr>
          <w:rFonts w:ascii="Times New Roman" w:eastAsia="Times New Roman" w:hAnsi="Times New Roman" w:cs="Times New Roman"/>
          <w:color w:val="434343"/>
          <w:sz w:val="28"/>
          <w:szCs w:val="28"/>
          <w:lang w:eastAsia="ru-RU"/>
        </w:rPr>
        <w:t xml:space="preserve"> власти, в чём конкретно вырази</w:t>
      </w:r>
      <w:r w:rsidRPr="00595E3D">
        <w:rPr>
          <w:rFonts w:ascii="Times New Roman" w:eastAsia="Times New Roman" w:hAnsi="Times New Roman" w:cs="Times New Roman"/>
          <w:color w:val="434343"/>
          <w:sz w:val="28"/>
          <w:szCs w:val="28"/>
          <w:lang w:eastAsia="ru-RU"/>
        </w:rPr>
        <w:t>лась это работа?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E5781B">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нашем ауле была мечеть, было несколько мулл. Этими муллами руководил Кокшетауский муктасиб. Муллы проводили сбор средств, раз в неделю собирались для отправления религ</w:t>
      </w:r>
      <w:r w:rsidR="00AE3FBA">
        <w:rPr>
          <w:rFonts w:ascii="Times New Roman" w:eastAsia="Times New Roman" w:hAnsi="Times New Roman" w:cs="Times New Roman"/>
          <w:color w:val="434343"/>
          <w:sz w:val="28"/>
          <w:szCs w:val="28"/>
          <w:lang w:eastAsia="ru-RU"/>
        </w:rPr>
        <w:t>иозных обрядов. .Муллы вели про</w:t>
      </w:r>
      <w:r w:rsidRPr="00595E3D">
        <w:rPr>
          <w:rFonts w:ascii="Times New Roman" w:eastAsia="Times New Roman" w:hAnsi="Times New Roman" w:cs="Times New Roman"/>
          <w:color w:val="434343"/>
          <w:sz w:val="28"/>
          <w:szCs w:val="28"/>
          <w:lang w:eastAsia="ru-RU"/>
        </w:rPr>
        <w:t>паган</w:t>
      </w:r>
      <w:r w:rsidR="00AE3FBA">
        <w:rPr>
          <w:rFonts w:ascii="Times New Roman" w:eastAsia="Times New Roman" w:hAnsi="Times New Roman" w:cs="Times New Roman"/>
          <w:color w:val="434343"/>
          <w:sz w:val="28"/>
          <w:szCs w:val="28"/>
          <w:lang w:eastAsia="ru-RU"/>
        </w:rPr>
        <w:t>ду за укрепление религии ислама.</w:t>
      </w:r>
      <w:r w:rsidRPr="00595E3D">
        <w:rPr>
          <w:rFonts w:ascii="Times New Roman" w:eastAsia="Times New Roman" w:hAnsi="Times New Roman" w:cs="Times New Roman"/>
          <w:color w:val="434343"/>
          <w:sz w:val="28"/>
          <w:szCs w:val="28"/>
          <w:lang w:eastAsia="ru-RU"/>
        </w:rPr>
        <w:t>Вопрос: В задачи вашей группы, таким образом, входи¬ла задача иметь связь с</w:t>
      </w:r>
      <w:r w:rsidR="00AE3FBA">
        <w:rPr>
          <w:rFonts w:ascii="Times New Roman" w:eastAsia="Times New Roman" w:hAnsi="Times New Roman" w:cs="Times New Roman"/>
          <w:color w:val="434343"/>
          <w:sz w:val="28"/>
          <w:szCs w:val="28"/>
          <w:lang w:eastAsia="ru-RU"/>
        </w:rPr>
        <w:t xml:space="preserve"> муллами или же Вы работали обо</w:t>
      </w:r>
      <w:r w:rsidRPr="00595E3D">
        <w:rPr>
          <w:rFonts w:ascii="Times New Roman" w:eastAsia="Times New Roman" w:hAnsi="Times New Roman" w:cs="Times New Roman"/>
          <w:color w:val="434343"/>
          <w:sz w:val="28"/>
          <w:szCs w:val="28"/>
          <w:lang w:eastAsia="ru-RU"/>
        </w:rPr>
        <w:t>собленно?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Мы объединились общностью целей. С одной стороны, муллы работа</w:t>
      </w:r>
      <w:r w:rsidR="00AE3FBA">
        <w:rPr>
          <w:rFonts w:ascii="Times New Roman" w:eastAsia="Times New Roman" w:hAnsi="Times New Roman" w:cs="Times New Roman"/>
          <w:color w:val="434343"/>
          <w:sz w:val="28"/>
          <w:szCs w:val="28"/>
          <w:lang w:eastAsia="ru-RU"/>
        </w:rPr>
        <w:t>ли на укрепление ислама, это со</w:t>
      </w:r>
      <w:r w:rsidRPr="00595E3D">
        <w:rPr>
          <w:rFonts w:ascii="Times New Roman" w:eastAsia="Times New Roman" w:hAnsi="Times New Roman" w:cs="Times New Roman"/>
          <w:color w:val="434343"/>
          <w:sz w:val="28"/>
          <w:szCs w:val="28"/>
          <w:lang w:eastAsia="ru-RU"/>
        </w:rPr>
        <w:t>ответствовало их интересам, а с другой стороны, уста</w:t>
      </w:r>
      <w:r w:rsidR="00AE3FBA">
        <w:rPr>
          <w:rFonts w:ascii="Times New Roman" w:eastAsia="Times New Roman" w:hAnsi="Times New Roman" w:cs="Times New Roman"/>
          <w:color w:val="434343"/>
          <w:sz w:val="28"/>
          <w:szCs w:val="28"/>
          <w:lang w:eastAsia="ru-RU"/>
        </w:rPr>
        <w:t>нов</w:t>
      </w:r>
      <w:r w:rsidRPr="00595E3D">
        <w:rPr>
          <w:rFonts w:ascii="Times New Roman" w:eastAsia="Times New Roman" w:hAnsi="Times New Roman" w:cs="Times New Roman"/>
          <w:color w:val="434343"/>
          <w:sz w:val="28"/>
          <w:szCs w:val="28"/>
          <w:lang w:eastAsia="ru-RU"/>
        </w:rPr>
        <w:t>ки, полученные от Байгаскина, совпадали с этой конкретно проводимой ими работо</w:t>
      </w:r>
      <w:r w:rsidR="00AE3FBA">
        <w:rPr>
          <w:rFonts w:ascii="Times New Roman" w:eastAsia="Times New Roman" w:hAnsi="Times New Roman" w:cs="Times New Roman"/>
          <w:color w:val="434343"/>
          <w:sz w:val="28"/>
          <w:szCs w:val="28"/>
          <w:lang w:eastAsia="ru-RU"/>
        </w:rPr>
        <w:t>й. Организационной же связи меж</w:t>
      </w:r>
      <w:r w:rsidRPr="00595E3D">
        <w:rPr>
          <w:rFonts w:ascii="Times New Roman" w:eastAsia="Times New Roman" w:hAnsi="Times New Roman" w:cs="Times New Roman"/>
          <w:color w:val="434343"/>
          <w:sz w:val="28"/>
          <w:szCs w:val="28"/>
          <w:lang w:eastAsia="ru-RU"/>
        </w:rPr>
        <w:t>ду нами не было, и работа проводилась раздельно.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были посвящены в содержание директив, полученных из Уфы в направлении укрепления р</w:t>
      </w:r>
      <w:r w:rsidR="00AE3FBA">
        <w:rPr>
          <w:rFonts w:ascii="Times New Roman" w:eastAsia="Times New Roman" w:hAnsi="Times New Roman" w:cs="Times New Roman"/>
          <w:color w:val="434343"/>
          <w:sz w:val="28"/>
          <w:szCs w:val="28"/>
          <w:lang w:eastAsia="ru-RU"/>
        </w:rPr>
        <w:t>елигии Ис</w:t>
      </w:r>
      <w:r w:rsidRPr="00595E3D">
        <w:rPr>
          <w:rFonts w:ascii="Times New Roman" w:eastAsia="Times New Roman" w:hAnsi="Times New Roman" w:cs="Times New Roman"/>
          <w:color w:val="434343"/>
          <w:sz w:val="28"/>
          <w:szCs w:val="28"/>
          <w:lang w:eastAsia="ru-RU"/>
        </w:rPr>
        <w:t>лама?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С этими директивами меня никто не знакомил, но в этот период наш аульный мулла проводил работу по укреплению религии Ислама, по постройке мечетей в ауле, по расширению сети р</w:t>
      </w:r>
      <w:r w:rsidR="00AE3FBA">
        <w:rPr>
          <w:rFonts w:ascii="Times New Roman" w:eastAsia="Times New Roman" w:hAnsi="Times New Roman" w:cs="Times New Roman"/>
          <w:color w:val="434343"/>
          <w:sz w:val="28"/>
          <w:szCs w:val="28"/>
          <w:lang w:eastAsia="ru-RU"/>
        </w:rPr>
        <w:t>елигиозных учреждений, за обяза</w:t>
      </w:r>
      <w:r w:rsidRPr="00595E3D">
        <w:rPr>
          <w:rFonts w:ascii="Times New Roman" w:eastAsia="Times New Roman" w:hAnsi="Times New Roman" w:cs="Times New Roman"/>
          <w:color w:val="434343"/>
          <w:sz w:val="28"/>
          <w:szCs w:val="28"/>
          <w:lang w:eastAsia="ru-RU"/>
        </w:rPr>
        <w:t>тельное исполнение казахами всех религиозных обрядов, предусмо</w:t>
      </w:r>
      <w:r w:rsidR="00AE3FBA">
        <w:rPr>
          <w:rFonts w:ascii="Times New Roman" w:eastAsia="Times New Roman" w:hAnsi="Times New Roman" w:cs="Times New Roman"/>
          <w:color w:val="434343"/>
          <w:sz w:val="28"/>
          <w:szCs w:val="28"/>
          <w:lang w:eastAsia="ru-RU"/>
        </w:rPr>
        <w:t>тренных религиозной литературой.</w:t>
      </w:r>
      <w:r w:rsidRPr="00595E3D">
        <w:rPr>
          <w:rFonts w:ascii="Times New Roman" w:eastAsia="Times New Roman" w:hAnsi="Times New Roman" w:cs="Times New Roman"/>
          <w:color w:val="434343"/>
          <w:sz w:val="28"/>
          <w:szCs w:val="28"/>
          <w:lang w:eastAsia="ru-RU"/>
        </w:rPr>
        <w:t xml:space="preserve">...В конце 1929 года я был арестован по обвинению в разбазаривании скота </w:t>
      </w:r>
      <w:r w:rsidR="00AE3FBA">
        <w:rPr>
          <w:rFonts w:ascii="Times New Roman" w:eastAsia="Times New Roman" w:hAnsi="Times New Roman" w:cs="Times New Roman"/>
          <w:color w:val="434343"/>
          <w:sz w:val="28"/>
          <w:szCs w:val="28"/>
          <w:lang w:eastAsia="ru-RU"/>
        </w:rPr>
        <w:t>и за свою прошлую контрреволюци</w:t>
      </w:r>
      <w:r w:rsidRPr="00595E3D">
        <w:rPr>
          <w:rFonts w:ascii="Times New Roman" w:eastAsia="Times New Roman" w:hAnsi="Times New Roman" w:cs="Times New Roman"/>
          <w:color w:val="434343"/>
          <w:sz w:val="28"/>
          <w:szCs w:val="28"/>
          <w:lang w:eastAsia="ru-RU"/>
        </w:rPr>
        <w:t xml:space="preserve">онную деятельность. Я был осужден на 3 года и выслан в Уральскую область. Откуда я </w:t>
      </w:r>
      <w:r w:rsidR="00AE3FBA">
        <w:rPr>
          <w:rFonts w:ascii="Times New Roman" w:eastAsia="Times New Roman" w:hAnsi="Times New Roman" w:cs="Times New Roman"/>
          <w:color w:val="434343"/>
          <w:sz w:val="28"/>
          <w:szCs w:val="28"/>
          <w:lang w:eastAsia="ru-RU"/>
        </w:rPr>
        <w:t>возвратился только в 1935 году.</w:t>
      </w:r>
      <w:r w:rsidRPr="00595E3D">
        <w:rPr>
          <w:rFonts w:ascii="Times New Roman" w:eastAsia="Times New Roman" w:hAnsi="Times New Roman" w:cs="Times New Roman"/>
          <w:color w:val="434343"/>
          <w:sz w:val="28"/>
          <w:szCs w:val="28"/>
          <w:lang w:eastAsia="ru-RU"/>
        </w:rPr>
        <w:t>...В начале 1938 года я поехал к моему сыну в Абатский район Омской области. Е</w:t>
      </w:r>
      <w:r w:rsidR="00AE3FBA">
        <w:rPr>
          <w:rFonts w:ascii="Times New Roman" w:eastAsia="Times New Roman" w:hAnsi="Times New Roman" w:cs="Times New Roman"/>
          <w:color w:val="434343"/>
          <w:sz w:val="28"/>
          <w:szCs w:val="28"/>
          <w:lang w:eastAsia="ru-RU"/>
        </w:rPr>
        <w:t>хал я с попутчиком. В селе Кру</w:t>
      </w:r>
      <w:r w:rsidRPr="00595E3D">
        <w:rPr>
          <w:rFonts w:ascii="Times New Roman" w:eastAsia="Times New Roman" w:hAnsi="Times New Roman" w:cs="Times New Roman"/>
          <w:color w:val="434343"/>
          <w:sz w:val="28"/>
          <w:szCs w:val="28"/>
          <w:lang w:eastAsia="ru-RU"/>
        </w:rPr>
        <w:t xml:space="preserve">глянка мы остановились у одного казаха </w:t>
      </w:r>
      <w:r w:rsidRPr="00595E3D">
        <w:rPr>
          <w:rFonts w:ascii="Times New Roman" w:eastAsia="Times New Roman" w:hAnsi="Times New Roman" w:cs="Times New Roman"/>
          <w:color w:val="434343"/>
          <w:sz w:val="28"/>
          <w:szCs w:val="28"/>
          <w:lang w:eastAsia="ru-RU"/>
        </w:rPr>
        <w:lastRenderedPageBreak/>
        <w:t xml:space="preserve">ночевать. Этот казах раньше мне не был известен, он оказался Аблаевым Султаном. Аблаев Султан расспрашивал меня о жизни в Казахстане. Я рассказал, что правительством разрешено колхозниками иметь одну лошадь, 2-3 коровы и до 25 голов овец. В ответ на это Аблаев сказал мне, что у них каждый имеет 5-6 лошадей, а некоторые имеют даже до 10-ти, 4-5 коров, каждый сам себе </w:t>
      </w:r>
      <w:r w:rsidR="00AE3FBA">
        <w:rPr>
          <w:rFonts w:ascii="Times New Roman" w:eastAsia="Times New Roman" w:hAnsi="Times New Roman" w:cs="Times New Roman"/>
          <w:color w:val="434343"/>
          <w:sz w:val="28"/>
          <w:szCs w:val="28"/>
          <w:lang w:eastAsia="ru-RU"/>
        </w:rPr>
        <w:t>хозяин. Рассказал, что у них су</w:t>
      </w:r>
      <w:r w:rsidRPr="00595E3D">
        <w:rPr>
          <w:rFonts w:ascii="Times New Roman" w:eastAsia="Times New Roman" w:hAnsi="Times New Roman" w:cs="Times New Roman"/>
          <w:color w:val="434343"/>
          <w:sz w:val="28"/>
          <w:szCs w:val="28"/>
          <w:lang w:eastAsia="ru-RU"/>
        </w:rPr>
        <w:t>ществует калым, свободно проводят религиозные обряды, празднуют праздники, свободно молятся и т.д. После этого он охаял жизнь в Казахстане и сказал, что надо уезжать из Казахстана и перекочевывать к ним. Когда на другой день я походил по аулу, то увидел, что действительно каждый имеет очень много скота,</w:t>
      </w:r>
      <w:r w:rsidR="00AE3FBA">
        <w:rPr>
          <w:rFonts w:ascii="Times New Roman" w:eastAsia="Times New Roman" w:hAnsi="Times New Roman" w:cs="Times New Roman"/>
          <w:color w:val="434343"/>
          <w:sz w:val="28"/>
          <w:szCs w:val="28"/>
          <w:lang w:eastAsia="ru-RU"/>
        </w:rPr>
        <w:t xml:space="preserve"> живут богато, религиозные обря</w:t>
      </w:r>
      <w:r w:rsidRPr="00595E3D">
        <w:rPr>
          <w:rFonts w:ascii="Times New Roman" w:eastAsia="Times New Roman" w:hAnsi="Times New Roman" w:cs="Times New Roman"/>
          <w:color w:val="434343"/>
          <w:sz w:val="28"/>
          <w:szCs w:val="28"/>
          <w:lang w:eastAsia="ru-RU"/>
        </w:rPr>
        <w:t xml:space="preserve">ды справляются свободно. Я сказал Аблаеву, что нельзя выезжать из аула без документов, а он мне в ответ сказал, что это ничего, что «если </w:t>
      </w:r>
      <w:r w:rsidR="00AE3FBA">
        <w:rPr>
          <w:rFonts w:ascii="Times New Roman" w:eastAsia="Times New Roman" w:hAnsi="Times New Roman" w:cs="Times New Roman"/>
          <w:color w:val="434343"/>
          <w:sz w:val="28"/>
          <w:szCs w:val="28"/>
          <w:lang w:eastAsia="ru-RU"/>
        </w:rPr>
        <w:t>захотим, то можно уехать без до</w:t>
      </w:r>
      <w:r w:rsidRPr="00595E3D">
        <w:rPr>
          <w:rFonts w:ascii="Times New Roman" w:eastAsia="Times New Roman" w:hAnsi="Times New Roman" w:cs="Times New Roman"/>
          <w:color w:val="434343"/>
          <w:sz w:val="28"/>
          <w:szCs w:val="28"/>
          <w:lang w:eastAsia="ru-RU"/>
        </w:rPr>
        <w:t>кументов и никто ничего не скажет».</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Говорил Вам </w:t>
      </w:r>
      <w:r w:rsidR="00AE3FBA">
        <w:rPr>
          <w:rFonts w:ascii="Times New Roman" w:eastAsia="Times New Roman" w:hAnsi="Times New Roman" w:cs="Times New Roman"/>
          <w:color w:val="434343"/>
          <w:sz w:val="28"/>
          <w:szCs w:val="28"/>
          <w:lang w:eastAsia="ru-RU"/>
        </w:rPr>
        <w:t>Аблаев о том, чтобы Вы, возвра</w:t>
      </w:r>
      <w:r w:rsidRPr="00595E3D">
        <w:rPr>
          <w:rFonts w:ascii="Times New Roman" w:eastAsia="Times New Roman" w:hAnsi="Times New Roman" w:cs="Times New Roman"/>
          <w:color w:val="434343"/>
          <w:sz w:val="28"/>
          <w:szCs w:val="28"/>
          <w:lang w:eastAsia="ru-RU"/>
        </w:rPr>
        <w:t>тясь обратно, проводили агитацию за выход из колхоза и переезд в Омскую область?</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Аблаев говорил т</w:t>
      </w:r>
      <w:r w:rsidR="00AE3FBA">
        <w:rPr>
          <w:rFonts w:ascii="Times New Roman" w:eastAsia="Times New Roman" w:hAnsi="Times New Roman" w:cs="Times New Roman"/>
          <w:color w:val="434343"/>
          <w:sz w:val="28"/>
          <w:szCs w:val="28"/>
          <w:lang w:eastAsia="ru-RU"/>
        </w:rPr>
        <w:t>олько, что лучше было бы при</w:t>
      </w:r>
      <w:r w:rsidRPr="00595E3D">
        <w:rPr>
          <w:rFonts w:ascii="Times New Roman" w:eastAsia="Times New Roman" w:hAnsi="Times New Roman" w:cs="Times New Roman"/>
          <w:color w:val="434343"/>
          <w:sz w:val="28"/>
          <w:szCs w:val="28"/>
          <w:lang w:eastAsia="ru-RU"/>
        </w:rPr>
        <w:t>ехать к ним, и здесь стане</w:t>
      </w:r>
      <w:r w:rsidR="00AE3FBA">
        <w:rPr>
          <w:rFonts w:ascii="Times New Roman" w:eastAsia="Times New Roman" w:hAnsi="Times New Roman" w:cs="Times New Roman"/>
          <w:color w:val="434343"/>
          <w:sz w:val="28"/>
          <w:szCs w:val="28"/>
          <w:lang w:eastAsia="ru-RU"/>
        </w:rPr>
        <w:t>м лучше жить, что они живут сво</w:t>
      </w:r>
      <w:r w:rsidRPr="00595E3D">
        <w:rPr>
          <w:rFonts w:ascii="Times New Roman" w:eastAsia="Times New Roman" w:hAnsi="Times New Roman" w:cs="Times New Roman"/>
          <w:color w:val="434343"/>
          <w:sz w:val="28"/>
          <w:szCs w:val="28"/>
          <w:lang w:eastAsia="ru-RU"/>
        </w:rPr>
        <w:t>бодно, никто их здесь не притесняет и т.д. О том, чтобы мы вели агитацию за выход из колхоза, он ничего не говорил.</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Кому Вы рассказывали об этом разговоре с Аблаевым Султаном?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Ответ: По приезде в свой аул я рассказал некоторым лицам об этом разговоре</w:t>
      </w:r>
      <w:r w:rsidR="00AE3FBA">
        <w:rPr>
          <w:rFonts w:ascii="Times New Roman" w:eastAsia="Times New Roman" w:hAnsi="Times New Roman" w:cs="Times New Roman"/>
          <w:color w:val="434343"/>
          <w:sz w:val="28"/>
          <w:szCs w:val="28"/>
          <w:lang w:eastAsia="ru-RU"/>
        </w:rPr>
        <w:t>, они одобрили то, что я расска</w:t>
      </w:r>
      <w:r w:rsidRPr="00595E3D">
        <w:rPr>
          <w:rFonts w:ascii="Times New Roman" w:eastAsia="Times New Roman" w:hAnsi="Times New Roman" w:cs="Times New Roman"/>
          <w:color w:val="434343"/>
          <w:sz w:val="28"/>
          <w:szCs w:val="28"/>
          <w:lang w:eastAsia="ru-RU"/>
        </w:rPr>
        <w:t>зал, и выразили готовность откочевать в Омскую область, но сказали, что у них для этого нет перевозочных средств и скота, так что практически осуществить это невозможно.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До дня Ваш</w:t>
      </w:r>
      <w:r w:rsidR="00AE3FBA">
        <w:rPr>
          <w:rFonts w:ascii="Times New Roman" w:eastAsia="Times New Roman" w:hAnsi="Times New Roman" w:cs="Times New Roman"/>
          <w:color w:val="434343"/>
          <w:sz w:val="28"/>
          <w:szCs w:val="28"/>
          <w:lang w:eastAsia="ru-RU"/>
        </w:rPr>
        <w:t>его ареста Вы состояли в антисо</w:t>
      </w:r>
      <w:r w:rsidRPr="00595E3D">
        <w:rPr>
          <w:rFonts w:ascii="Times New Roman" w:eastAsia="Times New Roman" w:hAnsi="Times New Roman" w:cs="Times New Roman"/>
          <w:color w:val="434343"/>
          <w:sz w:val="28"/>
          <w:szCs w:val="28"/>
          <w:lang w:eastAsia="ru-RU"/>
        </w:rPr>
        <w:t>ветской группе, которая вела активную борьбу с советской властью, исходя из ста</w:t>
      </w:r>
      <w:r w:rsidR="00AE3FBA">
        <w:rPr>
          <w:rFonts w:ascii="Times New Roman" w:eastAsia="Times New Roman" w:hAnsi="Times New Roman" w:cs="Times New Roman"/>
          <w:color w:val="434343"/>
          <w:sz w:val="28"/>
          <w:szCs w:val="28"/>
          <w:lang w:eastAsia="ru-RU"/>
        </w:rPr>
        <w:t>рых контрреволюционных, алашор</w:t>
      </w:r>
      <w:r w:rsidRPr="00595E3D">
        <w:rPr>
          <w:rFonts w:ascii="Times New Roman" w:eastAsia="Times New Roman" w:hAnsi="Times New Roman" w:cs="Times New Roman"/>
          <w:color w:val="434343"/>
          <w:sz w:val="28"/>
          <w:szCs w:val="28"/>
          <w:lang w:eastAsia="ru-RU"/>
        </w:rPr>
        <w:t>дынских взглядов и установок?</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То, что было в действит</w:t>
      </w:r>
      <w:r w:rsidR="00AE3FBA">
        <w:rPr>
          <w:rFonts w:ascii="Times New Roman" w:eastAsia="Times New Roman" w:hAnsi="Times New Roman" w:cs="Times New Roman"/>
          <w:color w:val="434343"/>
          <w:sz w:val="28"/>
          <w:szCs w:val="28"/>
          <w:lang w:eastAsia="ru-RU"/>
        </w:rPr>
        <w:t>ельности, я всё расска</w:t>
      </w:r>
      <w:r w:rsidRPr="00595E3D">
        <w:rPr>
          <w:rFonts w:ascii="Times New Roman" w:eastAsia="Times New Roman" w:hAnsi="Times New Roman" w:cs="Times New Roman"/>
          <w:color w:val="434343"/>
          <w:sz w:val="28"/>
          <w:szCs w:val="28"/>
          <w:lang w:eastAsia="ru-RU"/>
        </w:rPr>
        <w:t>зал. Ни в</w:t>
      </w:r>
      <w:r w:rsidR="00AE3FBA">
        <w:rPr>
          <w:rFonts w:ascii="Times New Roman" w:eastAsia="Times New Roman" w:hAnsi="Times New Roman" w:cs="Times New Roman"/>
          <w:color w:val="434343"/>
          <w:sz w:val="28"/>
          <w:szCs w:val="28"/>
          <w:lang w:eastAsia="ru-RU"/>
        </w:rPr>
        <w:t xml:space="preserve"> какой организации я не состоял.</w:t>
      </w:r>
      <w:r w:rsidRPr="00595E3D">
        <w:rPr>
          <w:rFonts w:ascii="Times New Roman" w:eastAsia="Times New Roman" w:hAnsi="Times New Roman" w:cs="Times New Roman"/>
          <w:color w:val="434343"/>
          <w:sz w:val="28"/>
          <w:szCs w:val="28"/>
          <w:lang w:eastAsia="ru-RU"/>
        </w:rPr>
        <w:t>Вопрос: Вы признаете себ</w:t>
      </w:r>
      <w:r w:rsidR="00AE3FBA">
        <w:rPr>
          <w:rFonts w:ascii="Times New Roman" w:eastAsia="Times New Roman" w:hAnsi="Times New Roman" w:cs="Times New Roman"/>
          <w:color w:val="434343"/>
          <w:sz w:val="28"/>
          <w:szCs w:val="28"/>
          <w:lang w:eastAsia="ru-RU"/>
        </w:rPr>
        <w:t>я виновным в том, что были анти</w:t>
      </w:r>
      <w:r w:rsidRPr="00595E3D">
        <w:rPr>
          <w:rFonts w:ascii="Times New Roman" w:eastAsia="Times New Roman" w:hAnsi="Times New Roman" w:cs="Times New Roman"/>
          <w:color w:val="434343"/>
          <w:sz w:val="28"/>
          <w:szCs w:val="28"/>
          <w:lang w:eastAsia="ru-RU"/>
        </w:rPr>
        <w:t>советски настроены и вели работу против Советской власти?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Признаю.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w:t>
      </w:r>
      <w:r w:rsidR="00AE3FBA">
        <w:rPr>
          <w:rFonts w:ascii="Times New Roman" w:eastAsia="Times New Roman" w:hAnsi="Times New Roman" w:cs="Times New Roman"/>
          <w:color w:val="434343"/>
          <w:sz w:val="28"/>
          <w:szCs w:val="28"/>
          <w:lang w:eastAsia="ru-RU"/>
        </w:rPr>
        <w:t xml:space="preserve"> о Вашей контрреволюционной дея</w:t>
      </w:r>
      <w:r w:rsidRPr="00595E3D">
        <w:rPr>
          <w:rFonts w:ascii="Times New Roman" w:eastAsia="Times New Roman" w:hAnsi="Times New Roman" w:cs="Times New Roman"/>
          <w:color w:val="434343"/>
          <w:sz w:val="28"/>
          <w:szCs w:val="28"/>
          <w:lang w:eastAsia="ru-RU"/>
        </w:rPr>
        <w:t>тельности.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1938 году я р</w:t>
      </w:r>
      <w:r w:rsidR="00AE3FBA">
        <w:rPr>
          <w:rFonts w:ascii="Times New Roman" w:eastAsia="Times New Roman" w:hAnsi="Times New Roman" w:cs="Times New Roman"/>
          <w:color w:val="434343"/>
          <w:sz w:val="28"/>
          <w:szCs w:val="28"/>
          <w:lang w:eastAsia="ru-RU"/>
        </w:rPr>
        <w:t>аботал возчиком по подвозу горю</w:t>
      </w:r>
      <w:r w:rsidRPr="00595E3D">
        <w:rPr>
          <w:rFonts w:ascii="Times New Roman" w:eastAsia="Times New Roman" w:hAnsi="Times New Roman" w:cs="Times New Roman"/>
          <w:color w:val="434343"/>
          <w:sz w:val="28"/>
          <w:szCs w:val="28"/>
          <w:lang w:eastAsia="ru-RU"/>
        </w:rPr>
        <w:t>чего. Нам давали плохи</w:t>
      </w:r>
      <w:r w:rsidR="00AE3FBA">
        <w:rPr>
          <w:rFonts w:ascii="Times New Roman" w:eastAsia="Times New Roman" w:hAnsi="Times New Roman" w:cs="Times New Roman"/>
          <w:color w:val="434343"/>
          <w:sz w:val="28"/>
          <w:szCs w:val="28"/>
          <w:lang w:eastAsia="ru-RU"/>
        </w:rPr>
        <w:t>х быков, на которых возить горю</w:t>
      </w:r>
      <w:r w:rsidRPr="00595E3D">
        <w:rPr>
          <w:rFonts w:ascii="Times New Roman" w:eastAsia="Times New Roman" w:hAnsi="Times New Roman" w:cs="Times New Roman"/>
          <w:color w:val="434343"/>
          <w:sz w:val="28"/>
          <w:szCs w:val="28"/>
          <w:lang w:eastAsia="ru-RU"/>
        </w:rPr>
        <w:t>чее за 30 километров приходилось по три дня, в результате трактора простаивали.</w:t>
      </w:r>
      <w:r w:rsidR="00AE3FBA">
        <w:rPr>
          <w:rFonts w:ascii="Times New Roman" w:eastAsia="Times New Roman" w:hAnsi="Times New Roman" w:cs="Times New Roman"/>
          <w:color w:val="434343"/>
          <w:sz w:val="28"/>
          <w:szCs w:val="28"/>
          <w:lang w:eastAsia="ru-RU"/>
        </w:rPr>
        <w:t xml:space="preserve"> Это считают проявлением антисо</w:t>
      </w:r>
      <w:r w:rsidRPr="00595E3D">
        <w:rPr>
          <w:rFonts w:ascii="Times New Roman" w:eastAsia="Times New Roman" w:hAnsi="Times New Roman" w:cs="Times New Roman"/>
          <w:color w:val="434343"/>
          <w:sz w:val="28"/>
          <w:szCs w:val="28"/>
          <w:lang w:eastAsia="ru-RU"/>
        </w:rPr>
        <w:t>ветских действий. Потом мне пришлось делать щиты для снегозадержания. Раньше я их делать не умел, и они были плохого качества, их забраковали. Агитации никакой я в колхозе не вел. Еще был такой факт: я знал, что Омаров Абдрахман отрезал ремень от комбайна, хотя я знал об этом, но никому не сказал ...</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Вы проводили агитацию за выход из колхоза и выезд за пределы области?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Я разговарива</w:t>
      </w:r>
      <w:r w:rsidR="00AE3FBA">
        <w:rPr>
          <w:rFonts w:ascii="Times New Roman" w:eastAsia="Times New Roman" w:hAnsi="Times New Roman" w:cs="Times New Roman"/>
          <w:color w:val="434343"/>
          <w:sz w:val="28"/>
          <w:szCs w:val="28"/>
          <w:lang w:eastAsia="ru-RU"/>
        </w:rPr>
        <w:t>л об этом с некоторыми колхозни</w:t>
      </w:r>
      <w:r w:rsidRPr="00595E3D">
        <w:rPr>
          <w:rFonts w:ascii="Times New Roman" w:eastAsia="Times New Roman" w:hAnsi="Times New Roman" w:cs="Times New Roman"/>
          <w:color w:val="434343"/>
          <w:sz w:val="28"/>
          <w:szCs w:val="28"/>
          <w:lang w:eastAsia="ru-RU"/>
        </w:rPr>
        <w:t>ками. ...Агитационную работу по выходу из колхоза и выез¬ду за пределы области проводил, это я признаю.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AE3FBA">
        <w:rPr>
          <w:rFonts w:ascii="Times New Roman" w:eastAsia="Times New Roman" w:hAnsi="Times New Roman" w:cs="Times New Roman"/>
          <w:b/>
          <w:color w:val="434343"/>
          <w:sz w:val="28"/>
          <w:szCs w:val="28"/>
          <w:lang w:eastAsia="ru-RU"/>
        </w:rPr>
        <w:lastRenderedPageBreak/>
        <w:t>Вопрос:</w:t>
      </w:r>
      <w:r w:rsidRPr="00595E3D">
        <w:rPr>
          <w:rFonts w:ascii="Times New Roman" w:eastAsia="Times New Roman" w:hAnsi="Times New Roman" w:cs="Times New Roman"/>
          <w:color w:val="434343"/>
          <w:sz w:val="28"/>
          <w:szCs w:val="28"/>
          <w:lang w:eastAsia="ru-RU"/>
        </w:rPr>
        <w:t xml:space="preserve"> Кому конкретно Вы говорили о выходе из колхоза?</w:t>
      </w:r>
    </w:p>
    <w:p w:rsidR="00AE3FBA"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Ответ: После возвр</w:t>
      </w:r>
      <w:r w:rsidR="00AE3FBA">
        <w:rPr>
          <w:rFonts w:ascii="Times New Roman" w:eastAsia="Times New Roman" w:hAnsi="Times New Roman" w:cs="Times New Roman"/>
          <w:color w:val="434343"/>
          <w:sz w:val="28"/>
          <w:szCs w:val="28"/>
          <w:lang w:eastAsia="ru-RU"/>
        </w:rPr>
        <w:t>ащения из Омской области я гово</w:t>
      </w:r>
      <w:r w:rsidRPr="00595E3D">
        <w:rPr>
          <w:rFonts w:ascii="Times New Roman" w:eastAsia="Times New Roman" w:hAnsi="Times New Roman" w:cs="Times New Roman"/>
          <w:color w:val="434343"/>
          <w:sz w:val="28"/>
          <w:szCs w:val="28"/>
          <w:lang w:eastAsia="ru-RU"/>
        </w:rPr>
        <w:t>рил Дербасалину Омару, Бимурзину Абдулкариму и другим говорил. Говорил о бе</w:t>
      </w:r>
      <w:r w:rsidR="00AE3FBA">
        <w:rPr>
          <w:rFonts w:ascii="Times New Roman" w:eastAsia="Times New Roman" w:hAnsi="Times New Roman" w:cs="Times New Roman"/>
          <w:color w:val="434343"/>
          <w:sz w:val="28"/>
          <w:szCs w:val="28"/>
          <w:lang w:eastAsia="ru-RU"/>
        </w:rPr>
        <w:t>седе с Аблаевым Султаном и о не</w:t>
      </w:r>
      <w:r w:rsidRPr="00595E3D">
        <w:rPr>
          <w:rFonts w:ascii="Times New Roman" w:eastAsia="Times New Roman" w:hAnsi="Times New Roman" w:cs="Times New Roman"/>
          <w:color w:val="434343"/>
          <w:sz w:val="28"/>
          <w:szCs w:val="28"/>
          <w:lang w:eastAsia="ru-RU"/>
        </w:rPr>
        <w:t>обходимости выхода из</w:t>
      </w:r>
      <w:r w:rsidR="00AE3FBA">
        <w:rPr>
          <w:rFonts w:ascii="Times New Roman" w:eastAsia="Times New Roman" w:hAnsi="Times New Roman" w:cs="Times New Roman"/>
          <w:color w:val="434343"/>
          <w:sz w:val="28"/>
          <w:szCs w:val="28"/>
          <w:lang w:eastAsia="ru-RU"/>
        </w:rPr>
        <w:t xml:space="preserve"> колхоза и выезда за пределы об</w:t>
      </w:r>
      <w:r w:rsidRPr="00595E3D">
        <w:rPr>
          <w:rFonts w:ascii="Times New Roman" w:eastAsia="Times New Roman" w:hAnsi="Times New Roman" w:cs="Times New Roman"/>
          <w:color w:val="434343"/>
          <w:sz w:val="28"/>
          <w:szCs w:val="28"/>
          <w:lang w:eastAsia="ru-RU"/>
        </w:rPr>
        <w:t>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xml:space="preserve">Данный документ ценен </w:t>
      </w:r>
      <w:r w:rsidR="00AE3FBA">
        <w:rPr>
          <w:rFonts w:ascii="Times New Roman" w:eastAsia="Times New Roman" w:hAnsi="Times New Roman" w:cs="Times New Roman"/>
          <w:color w:val="434343"/>
          <w:sz w:val="28"/>
          <w:szCs w:val="28"/>
          <w:lang w:eastAsia="ru-RU"/>
        </w:rPr>
        <w:t>тем, что в нём многие факты, из</w:t>
      </w:r>
      <w:r w:rsidRPr="00595E3D">
        <w:rPr>
          <w:rFonts w:ascii="Times New Roman" w:eastAsia="Times New Roman" w:hAnsi="Times New Roman" w:cs="Times New Roman"/>
          <w:color w:val="434343"/>
          <w:sz w:val="28"/>
          <w:szCs w:val="28"/>
          <w:lang w:eastAsia="ru-RU"/>
        </w:rPr>
        <w:t>ложенные в показаниях подследственного, не расходятся с исторической действительностью. Так, например, Айбасов К. совершенно правиль</w:t>
      </w:r>
      <w:r w:rsidR="00AE3FBA">
        <w:rPr>
          <w:rFonts w:ascii="Times New Roman" w:eastAsia="Times New Roman" w:hAnsi="Times New Roman" w:cs="Times New Roman"/>
          <w:color w:val="434343"/>
          <w:sz w:val="28"/>
          <w:szCs w:val="28"/>
          <w:lang w:eastAsia="ru-RU"/>
        </w:rPr>
        <w:t>но отмечает, что в условиях без</w:t>
      </w:r>
      <w:r w:rsidRPr="00595E3D">
        <w:rPr>
          <w:rFonts w:ascii="Times New Roman" w:eastAsia="Times New Roman" w:hAnsi="Times New Roman" w:cs="Times New Roman"/>
          <w:color w:val="434343"/>
          <w:sz w:val="28"/>
          <w:szCs w:val="28"/>
          <w:lang w:eastAsia="ru-RU"/>
        </w:rPr>
        <w:t>властия и анархии (конец 1917 года) в отдалённых уголках казахской степи известие об образовании «Алаш-Орды» воспринимали как попытку создания самостоятельного казахского государства.</w:t>
      </w:r>
      <w:r w:rsidR="00AE3FBA">
        <w:rPr>
          <w:rFonts w:ascii="Times New Roman" w:eastAsia="Times New Roman" w:hAnsi="Times New Roman" w:cs="Times New Roman"/>
          <w:color w:val="434343"/>
          <w:sz w:val="28"/>
          <w:szCs w:val="28"/>
          <w:lang w:eastAsia="ru-RU"/>
        </w:rPr>
        <w:t xml:space="preserve"> Следователи также подспудно по</w:t>
      </w:r>
      <w:r w:rsidRPr="00595E3D">
        <w:rPr>
          <w:rFonts w:ascii="Times New Roman" w:eastAsia="Times New Roman" w:hAnsi="Times New Roman" w:cs="Times New Roman"/>
          <w:color w:val="434343"/>
          <w:sz w:val="28"/>
          <w:szCs w:val="28"/>
          <w:lang w:eastAsia="ru-RU"/>
        </w:rPr>
        <w:t>нимали, что образованные волостные, уездные казахские комитеты - это не что ино</w:t>
      </w:r>
      <w:r w:rsidR="00AE3FBA">
        <w:rPr>
          <w:rFonts w:ascii="Times New Roman" w:eastAsia="Times New Roman" w:hAnsi="Times New Roman" w:cs="Times New Roman"/>
          <w:color w:val="434343"/>
          <w:sz w:val="28"/>
          <w:szCs w:val="28"/>
          <w:lang w:eastAsia="ru-RU"/>
        </w:rPr>
        <w:t>е, как попытка возрождения наци</w:t>
      </w:r>
      <w:r w:rsidRPr="00595E3D">
        <w:rPr>
          <w:rFonts w:ascii="Times New Roman" w:eastAsia="Times New Roman" w:hAnsi="Times New Roman" w:cs="Times New Roman"/>
          <w:color w:val="434343"/>
          <w:sz w:val="28"/>
          <w:szCs w:val="28"/>
          <w:lang w:eastAsia="ru-RU"/>
        </w:rPr>
        <w:t>ональной государственности на местах. Следует обратить внимание, что российские государственники как правого, так и левого толка не то</w:t>
      </w:r>
      <w:r w:rsidR="00AE3FBA">
        <w:rPr>
          <w:rFonts w:ascii="Times New Roman" w:eastAsia="Times New Roman" w:hAnsi="Times New Roman" w:cs="Times New Roman"/>
          <w:color w:val="434343"/>
          <w:sz w:val="28"/>
          <w:szCs w:val="28"/>
          <w:lang w:eastAsia="ru-RU"/>
        </w:rPr>
        <w:t>лько не одобрили этот шаг казах</w:t>
      </w:r>
      <w:r w:rsidRPr="00595E3D">
        <w:rPr>
          <w:rFonts w:ascii="Times New Roman" w:eastAsia="Times New Roman" w:hAnsi="Times New Roman" w:cs="Times New Roman"/>
          <w:color w:val="434343"/>
          <w:sz w:val="28"/>
          <w:szCs w:val="28"/>
          <w:lang w:eastAsia="ru-RU"/>
        </w:rPr>
        <w:t>ской политической элиты, они это восприняли как попытк</w:t>
      </w:r>
      <w:r w:rsidR="00AE3FBA">
        <w:rPr>
          <w:rFonts w:ascii="Times New Roman" w:eastAsia="Times New Roman" w:hAnsi="Times New Roman" w:cs="Times New Roman"/>
          <w:color w:val="434343"/>
          <w:sz w:val="28"/>
          <w:szCs w:val="28"/>
          <w:lang w:eastAsia="ru-RU"/>
        </w:rPr>
        <w:t>у расчленения империи.</w:t>
      </w:r>
      <w:r w:rsidRPr="00595E3D">
        <w:rPr>
          <w:rFonts w:ascii="Times New Roman" w:eastAsia="Times New Roman" w:hAnsi="Times New Roman" w:cs="Times New Roman"/>
          <w:color w:val="434343"/>
          <w:sz w:val="28"/>
          <w:szCs w:val="28"/>
          <w:lang w:eastAsia="ru-RU"/>
        </w:rPr>
        <w:t>Большевики с укреплением своей власти немедленно взялись за искоренение идеи</w:t>
      </w:r>
      <w:r w:rsidR="00AE3FBA">
        <w:rPr>
          <w:rFonts w:ascii="Times New Roman" w:eastAsia="Times New Roman" w:hAnsi="Times New Roman" w:cs="Times New Roman"/>
          <w:color w:val="434343"/>
          <w:sz w:val="28"/>
          <w:szCs w:val="28"/>
          <w:lang w:eastAsia="ru-RU"/>
        </w:rPr>
        <w:t xml:space="preserve"> самостоятельной государственно</w:t>
      </w:r>
      <w:r w:rsidRPr="00595E3D">
        <w:rPr>
          <w:rFonts w:ascii="Times New Roman" w:eastAsia="Times New Roman" w:hAnsi="Times New Roman" w:cs="Times New Roman"/>
          <w:color w:val="434343"/>
          <w:sz w:val="28"/>
          <w:szCs w:val="28"/>
          <w:lang w:eastAsia="ru-RU"/>
        </w:rPr>
        <w:t xml:space="preserve">сти в сознании казахского </w:t>
      </w:r>
      <w:r w:rsidR="00AE3FBA">
        <w:rPr>
          <w:rFonts w:ascii="Times New Roman" w:eastAsia="Times New Roman" w:hAnsi="Times New Roman" w:cs="Times New Roman"/>
          <w:color w:val="434343"/>
          <w:sz w:val="28"/>
          <w:szCs w:val="28"/>
          <w:lang w:eastAsia="ru-RU"/>
        </w:rPr>
        <w:t>народа и его элиты. И отсюда по</w:t>
      </w:r>
      <w:r w:rsidRPr="00595E3D">
        <w:rPr>
          <w:rFonts w:ascii="Times New Roman" w:eastAsia="Times New Roman" w:hAnsi="Times New Roman" w:cs="Times New Roman"/>
          <w:color w:val="434343"/>
          <w:sz w:val="28"/>
          <w:szCs w:val="28"/>
          <w:lang w:eastAsia="ru-RU"/>
        </w:rPr>
        <w:t>нятно, что выискивание следователями носителей этой идеи и составление их списков нужны были для проведения репрессивных мер. Айбасов К. на допросе отмечает, что из его же аула вместе сним были арестованы еще 28 человек.Как известно, в 1931-1933 гг. в Казахстане разразилась трагедия. Органы власти никак не хотели связывать причины этой трагедии с неумелой</w:t>
      </w:r>
      <w:r w:rsidR="00AE3FBA">
        <w:rPr>
          <w:rFonts w:ascii="Times New Roman" w:eastAsia="Times New Roman" w:hAnsi="Times New Roman" w:cs="Times New Roman"/>
          <w:color w:val="434343"/>
          <w:sz w:val="28"/>
          <w:szCs w:val="28"/>
          <w:lang w:eastAsia="ru-RU"/>
        </w:rPr>
        <w:t xml:space="preserve"> экономической политикой полити</w:t>
      </w:r>
      <w:r w:rsidRPr="00595E3D">
        <w:rPr>
          <w:rFonts w:ascii="Times New Roman" w:eastAsia="Times New Roman" w:hAnsi="Times New Roman" w:cs="Times New Roman"/>
          <w:color w:val="434343"/>
          <w:sz w:val="28"/>
          <w:szCs w:val="28"/>
          <w:lang w:eastAsia="ru-RU"/>
        </w:rPr>
        <w:t>ческого руководства, они склонны были свалить всю вину на оппозиционно настроенные силы в обществе. В данном случае мы имеем дело с попыткой представить К. Айбасова, С. Аблаева и других как противников колхозного строя.</w:t>
      </w:r>
    </w:p>
    <w:p w:rsidR="00595E3D" w:rsidRPr="00133BDD"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133BDD">
        <w:rPr>
          <w:rFonts w:ascii="Times New Roman" w:eastAsia="Times New Roman" w:hAnsi="Times New Roman" w:cs="Times New Roman"/>
          <w:b/>
          <w:color w:val="434343"/>
          <w:sz w:val="28"/>
          <w:szCs w:val="28"/>
          <w:lang w:eastAsia="ru-RU"/>
        </w:rPr>
        <w:t>Документ № 3 (с. д. № 6601, л. л. 47-54 об.)</w:t>
      </w:r>
    </w:p>
    <w:p w:rsidR="00595E3D" w:rsidRPr="00133BDD"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133BDD">
        <w:rPr>
          <w:rFonts w:ascii="Times New Roman" w:eastAsia="Times New Roman" w:hAnsi="Times New Roman" w:cs="Times New Roman"/>
          <w:b/>
          <w:color w:val="434343"/>
          <w:sz w:val="28"/>
          <w:szCs w:val="28"/>
          <w:lang w:eastAsia="ru-RU"/>
        </w:rPr>
        <w:t>Протокол допроса обвиняемого Бельгибаева Кожахмета от 24 декабря 1940 года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Бельгибаев Кожахмет, 1885 года рожд., уроженец аула Жаул-Ба</w:t>
      </w:r>
      <w:r w:rsidR="00133BDD">
        <w:rPr>
          <w:rFonts w:ascii="Times New Roman" w:eastAsia="Times New Roman" w:hAnsi="Times New Roman" w:cs="Times New Roman"/>
          <w:color w:val="434343"/>
          <w:sz w:val="28"/>
          <w:szCs w:val="28"/>
          <w:lang w:eastAsia="ru-RU"/>
        </w:rPr>
        <w:t>й, ныне Ленинского сельисполко</w:t>
      </w:r>
      <w:r w:rsidRPr="00595E3D">
        <w:rPr>
          <w:rFonts w:ascii="Times New Roman" w:eastAsia="Times New Roman" w:hAnsi="Times New Roman" w:cs="Times New Roman"/>
          <w:color w:val="434343"/>
          <w:sz w:val="28"/>
          <w:szCs w:val="28"/>
          <w:lang w:eastAsia="ru-RU"/>
        </w:rPr>
        <w:t>ма Октябрьского района Северо-Казахстанской области, каза</w:t>
      </w:r>
      <w:r w:rsidR="00133BDD">
        <w:rPr>
          <w:rFonts w:ascii="Times New Roman" w:eastAsia="Times New Roman" w:hAnsi="Times New Roman" w:cs="Times New Roman"/>
          <w:color w:val="434343"/>
          <w:sz w:val="28"/>
          <w:szCs w:val="28"/>
          <w:lang w:eastAsia="ru-RU"/>
        </w:rPr>
        <w:t>х, гр. СССР, малограмотный, бес</w:t>
      </w:r>
      <w:r w:rsidRPr="00595E3D">
        <w:rPr>
          <w:rFonts w:ascii="Times New Roman" w:eastAsia="Times New Roman" w:hAnsi="Times New Roman" w:cs="Times New Roman"/>
          <w:color w:val="434343"/>
          <w:sz w:val="28"/>
          <w:szCs w:val="28"/>
          <w:lang w:eastAsia="ru-RU"/>
        </w:rPr>
        <w:t>партийный, в прошлом бай, при царизме и Алаш- Орде служил аульным старшиной, в момент аре¬ста проживал в городе Петропавловске.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 когда и где Вы служили аульным старшиной?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Ответ: Я Бельгибаев Кожахмет, с конца 1913 года до падения царского строя - беспрерывно в ауле № 1 бывш. Аиртауской волости, ныне Октябрьского района - служил аульным старшиной. В тот период волуправителем служил крупный бай Валиханов</w:t>
      </w:r>
      <w:r w:rsidR="00133BDD">
        <w:rPr>
          <w:rFonts w:ascii="Times New Roman" w:eastAsia="Times New Roman" w:hAnsi="Times New Roman" w:cs="Times New Roman"/>
          <w:color w:val="434343"/>
          <w:sz w:val="28"/>
          <w:szCs w:val="28"/>
          <w:lang w:eastAsia="ru-RU"/>
        </w:rPr>
        <w:t xml:space="preserve"> Махмет, впоследствии как актив</w:t>
      </w:r>
      <w:r w:rsidRPr="00595E3D">
        <w:rPr>
          <w:rFonts w:ascii="Times New Roman" w:eastAsia="Times New Roman" w:hAnsi="Times New Roman" w:cs="Times New Roman"/>
          <w:color w:val="434343"/>
          <w:sz w:val="28"/>
          <w:szCs w:val="28"/>
          <w:lang w:eastAsia="ru-RU"/>
        </w:rPr>
        <w:t>ный алашординец, боровшийся против Советской власти, в 1919 г. был расстрелян Красной Армией.В 1917 году с установлением Советской власти были проведены новые выб</w:t>
      </w:r>
      <w:r w:rsidR="00133BDD">
        <w:rPr>
          <w:rFonts w:ascii="Times New Roman" w:eastAsia="Times New Roman" w:hAnsi="Times New Roman" w:cs="Times New Roman"/>
          <w:color w:val="434343"/>
          <w:sz w:val="28"/>
          <w:szCs w:val="28"/>
          <w:lang w:eastAsia="ru-RU"/>
        </w:rPr>
        <w:t>оры, во время которых я как цар</w:t>
      </w:r>
      <w:r w:rsidRPr="00595E3D">
        <w:rPr>
          <w:rFonts w:ascii="Times New Roman" w:eastAsia="Times New Roman" w:hAnsi="Times New Roman" w:cs="Times New Roman"/>
          <w:color w:val="434343"/>
          <w:sz w:val="28"/>
          <w:szCs w:val="28"/>
          <w:lang w:eastAsia="ru-RU"/>
        </w:rPr>
        <w:t xml:space="preserve">ский чиновник был отстранен и не допущен к участию в них. Вместе со мной также не были допущены на выборы и изолированы от массы </w:t>
      </w:r>
      <w:r w:rsidRPr="00595E3D">
        <w:rPr>
          <w:rFonts w:ascii="Times New Roman" w:eastAsia="Times New Roman" w:hAnsi="Times New Roman" w:cs="Times New Roman"/>
          <w:color w:val="434343"/>
          <w:sz w:val="28"/>
          <w:szCs w:val="28"/>
          <w:lang w:eastAsia="ru-RU"/>
        </w:rPr>
        <w:lastRenderedPageBreak/>
        <w:t>Бимурзин Абдулкарим - в прошлом бай, аульный старшина</w:t>
      </w:r>
      <w:r w:rsidR="00133BDD">
        <w:rPr>
          <w:rFonts w:ascii="Times New Roman" w:eastAsia="Times New Roman" w:hAnsi="Times New Roman" w:cs="Times New Roman"/>
          <w:color w:val="434343"/>
          <w:sz w:val="28"/>
          <w:szCs w:val="28"/>
          <w:lang w:eastAsia="ru-RU"/>
        </w:rPr>
        <w:t>; Кудабаев Баймакан-бий, Былши-</w:t>
      </w:r>
      <w:r w:rsidRPr="00595E3D">
        <w:rPr>
          <w:rFonts w:ascii="Times New Roman" w:eastAsia="Times New Roman" w:hAnsi="Times New Roman" w:cs="Times New Roman"/>
          <w:color w:val="434343"/>
          <w:sz w:val="28"/>
          <w:szCs w:val="28"/>
          <w:lang w:eastAsia="ru-RU"/>
        </w:rPr>
        <w:t>ков Дауман-хаджи.</w:t>
      </w:r>
    </w:p>
    <w:p w:rsidR="00133BD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Весной 1918 г. территория бывшей Акмолинской области обратно была занята белым</w:t>
      </w:r>
      <w:r w:rsidR="00133BDD">
        <w:rPr>
          <w:rFonts w:ascii="Times New Roman" w:eastAsia="Times New Roman" w:hAnsi="Times New Roman" w:cs="Times New Roman"/>
          <w:color w:val="434343"/>
          <w:sz w:val="28"/>
          <w:szCs w:val="28"/>
          <w:lang w:eastAsia="ru-RU"/>
        </w:rPr>
        <w:t>и, и во главе местной власти по</w:t>
      </w:r>
      <w:r w:rsidRPr="00595E3D">
        <w:rPr>
          <w:rFonts w:ascii="Times New Roman" w:eastAsia="Times New Roman" w:hAnsi="Times New Roman" w:cs="Times New Roman"/>
          <w:color w:val="434343"/>
          <w:sz w:val="28"/>
          <w:szCs w:val="28"/>
          <w:lang w:eastAsia="ru-RU"/>
        </w:rPr>
        <w:t>явилась «Алаш-Орда», работавшая рука об руку с белыми.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Дайте показан</w:t>
      </w:r>
      <w:r w:rsidR="00133BDD">
        <w:rPr>
          <w:rFonts w:ascii="Times New Roman" w:eastAsia="Times New Roman" w:hAnsi="Times New Roman" w:cs="Times New Roman"/>
          <w:color w:val="434343"/>
          <w:sz w:val="28"/>
          <w:szCs w:val="28"/>
          <w:lang w:eastAsia="ru-RU"/>
        </w:rPr>
        <w:t>ия о возникновении в вашей Аир</w:t>
      </w:r>
      <w:r w:rsidRPr="00595E3D">
        <w:rPr>
          <w:rFonts w:ascii="Times New Roman" w:eastAsia="Times New Roman" w:hAnsi="Times New Roman" w:cs="Times New Roman"/>
          <w:color w:val="434343"/>
          <w:sz w:val="28"/>
          <w:szCs w:val="28"/>
          <w:lang w:eastAsia="ru-RU"/>
        </w:rPr>
        <w:t>тауской волости комитетов «Ала</w:t>
      </w:r>
      <w:r w:rsidR="00133BDD">
        <w:rPr>
          <w:rFonts w:ascii="Times New Roman" w:eastAsia="Times New Roman" w:hAnsi="Times New Roman" w:cs="Times New Roman"/>
          <w:color w:val="434343"/>
          <w:sz w:val="28"/>
          <w:szCs w:val="28"/>
          <w:lang w:eastAsia="ru-RU"/>
        </w:rPr>
        <w:t>ш-Орды» и о своем уча</w:t>
      </w:r>
      <w:r w:rsidRPr="00595E3D">
        <w:rPr>
          <w:rFonts w:ascii="Times New Roman" w:eastAsia="Times New Roman" w:hAnsi="Times New Roman" w:cs="Times New Roman"/>
          <w:color w:val="434343"/>
          <w:sz w:val="28"/>
          <w:szCs w:val="28"/>
          <w:lang w:eastAsia="ru-RU"/>
        </w:rPr>
        <w:t>стии в антисоветской деятельности «Алаш-Орды».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мае-июне 1918 года Коспанов Кошан, приехав в бывший аул № 1 Аиртауско</w:t>
      </w:r>
      <w:r w:rsidR="00133BDD">
        <w:rPr>
          <w:rFonts w:ascii="Times New Roman" w:eastAsia="Times New Roman" w:hAnsi="Times New Roman" w:cs="Times New Roman"/>
          <w:color w:val="434343"/>
          <w:sz w:val="28"/>
          <w:szCs w:val="28"/>
          <w:lang w:eastAsia="ru-RU"/>
        </w:rPr>
        <w:t>й волости, в хозяйство аула За</w:t>
      </w:r>
      <w:r w:rsidRPr="00595E3D">
        <w:rPr>
          <w:rFonts w:ascii="Times New Roman" w:eastAsia="Times New Roman" w:hAnsi="Times New Roman" w:cs="Times New Roman"/>
          <w:color w:val="434343"/>
          <w:sz w:val="28"/>
          <w:szCs w:val="28"/>
          <w:lang w:eastAsia="ru-RU"/>
        </w:rPr>
        <w:t>илова, от имени Кокшетауского уездного комитета «Алаш-Орды», собрав аульных авторитетов, баев, аткаминеров, сообщил о том, что создано правительство «Алаш-Орда» и партия-правитель</w:t>
      </w:r>
      <w:r w:rsidR="00133BDD">
        <w:rPr>
          <w:rFonts w:ascii="Times New Roman" w:eastAsia="Times New Roman" w:hAnsi="Times New Roman" w:cs="Times New Roman"/>
          <w:color w:val="434343"/>
          <w:sz w:val="28"/>
          <w:szCs w:val="28"/>
          <w:lang w:eastAsia="ru-RU"/>
        </w:rPr>
        <w:t>ство «Алаш-Орда» в уездах, воло</w:t>
      </w:r>
      <w:r w:rsidRPr="00595E3D">
        <w:rPr>
          <w:rFonts w:ascii="Times New Roman" w:eastAsia="Times New Roman" w:hAnsi="Times New Roman" w:cs="Times New Roman"/>
          <w:color w:val="434343"/>
          <w:sz w:val="28"/>
          <w:szCs w:val="28"/>
          <w:lang w:eastAsia="ru-RU"/>
        </w:rPr>
        <w:t>стях, аулах образует свои комитеты, приезд его связан с осуществлением этих мероприятий.Коспанов Кошан нам, собравшимся, говорил, что партия «Алаш-Орда» ставит своей задачей создание автономного казахского государства и начнет борьбу с большевиками. Он призывал нас, собра</w:t>
      </w:r>
      <w:r w:rsidR="00133BDD">
        <w:rPr>
          <w:rFonts w:ascii="Times New Roman" w:eastAsia="Times New Roman" w:hAnsi="Times New Roman" w:cs="Times New Roman"/>
          <w:color w:val="434343"/>
          <w:sz w:val="28"/>
          <w:szCs w:val="28"/>
          <w:lang w:eastAsia="ru-RU"/>
        </w:rPr>
        <w:t>вшихся аульных авторитетов, при</w:t>
      </w:r>
      <w:r w:rsidRPr="00595E3D">
        <w:rPr>
          <w:rFonts w:ascii="Times New Roman" w:eastAsia="Times New Roman" w:hAnsi="Times New Roman" w:cs="Times New Roman"/>
          <w:color w:val="434343"/>
          <w:sz w:val="28"/>
          <w:szCs w:val="28"/>
          <w:lang w:eastAsia="ru-RU"/>
        </w:rPr>
        <w:t>нимать участие в осуществлении этих задач.Остановившись на конкретных</w:t>
      </w:r>
      <w:r w:rsidR="00133BDD">
        <w:rPr>
          <w:rFonts w:ascii="Times New Roman" w:eastAsia="Times New Roman" w:hAnsi="Times New Roman" w:cs="Times New Roman"/>
          <w:color w:val="434343"/>
          <w:sz w:val="28"/>
          <w:szCs w:val="28"/>
          <w:lang w:eastAsia="ru-RU"/>
        </w:rPr>
        <w:t xml:space="preserve"> мероприятиях, связан</w:t>
      </w:r>
      <w:r w:rsidRPr="00595E3D">
        <w:rPr>
          <w:rFonts w:ascii="Times New Roman" w:eastAsia="Times New Roman" w:hAnsi="Times New Roman" w:cs="Times New Roman"/>
          <w:color w:val="434343"/>
          <w:sz w:val="28"/>
          <w:szCs w:val="28"/>
          <w:lang w:eastAsia="ru-RU"/>
        </w:rPr>
        <w:t xml:space="preserve">ных с осуществлением этих задач «Алаш-Орды», говорил, что для борьбы с большевиками, за процветание и </w:t>
      </w:r>
      <w:r w:rsidR="00133BDD">
        <w:rPr>
          <w:rFonts w:ascii="Times New Roman" w:eastAsia="Times New Roman" w:hAnsi="Times New Roman" w:cs="Times New Roman"/>
          <w:color w:val="434343"/>
          <w:sz w:val="28"/>
          <w:szCs w:val="28"/>
          <w:lang w:eastAsia="ru-RU"/>
        </w:rPr>
        <w:t>торже</w:t>
      </w:r>
      <w:r w:rsidRPr="00595E3D">
        <w:rPr>
          <w:rFonts w:ascii="Times New Roman" w:eastAsia="Times New Roman" w:hAnsi="Times New Roman" w:cs="Times New Roman"/>
          <w:color w:val="434343"/>
          <w:sz w:val="28"/>
          <w:szCs w:val="28"/>
          <w:lang w:eastAsia="ru-RU"/>
        </w:rPr>
        <w:t>ство «Алаш-Орды» необходимо создание своей армии и её снабжение коновым составом, продовольствием, проводя мобилизацию казахского населения в возрасте от 19 до 40 лет, сбор лошадей и оказание материальной помощи.Все участники, в том числе и я, Бельгибаев Кожахмет, одобрили идеи «Алаш</w:t>
      </w:r>
      <w:r w:rsidR="00133BDD">
        <w:rPr>
          <w:rFonts w:ascii="Times New Roman" w:eastAsia="Times New Roman" w:hAnsi="Times New Roman" w:cs="Times New Roman"/>
          <w:color w:val="434343"/>
          <w:sz w:val="28"/>
          <w:szCs w:val="28"/>
          <w:lang w:eastAsia="ru-RU"/>
        </w:rPr>
        <w:t>-Орды» и дали свое обещание уча</w:t>
      </w:r>
      <w:r w:rsidRPr="00595E3D">
        <w:rPr>
          <w:rFonts w:ascii="Times New Roman" w:eastAsia="Times New Roman" w:hAnsi="Times New Roman" w:cs="Times New Roman"/>
          <w:color w:val="434343"/>
          <w:sz w:val="28"/>
          <w:szCs w:val="28"/>
          <w:lang w:eastAsia="ru-RU"/>
        </w:rPr>
        <w:t>ствовать в проведении этих мероприятий.Здесь-то и был избран аульный комитет, если память не изменяет, избран был Бимурзин Абдулкарим, в прошлом бай и аульный старшин</w:t>
      </w:r>
      <w:r w:rsidR="00133BDD">
        <w:rPr>
          <w:rFonts w:ascii="Times New Roman" w:eastAsia="Times New Roman" w:hAnsi="Times New Roman" w:cs="Times New Roman"/>
          <w:color w:val="434343"/>
          <w:sz w:val="28"/>
          <w:szCs w:val="28"/>
          <w:lang w:eastAsia="ru-RU"/>
        </w:rPr>
        <w:t>а при царизме, остальных избран</w:t>
      </w:r>
      <w:r w:rsidRPr="00595E3D">
        <w:rPr>
          <w:rFonts w:ascii="Times New Roman" w:eastAsia="Times New Roman" w:hAnsi="Times New Roman" w:cs="Times New Roman"/>
          <w:color w:val="434343"/>
          <w:sz w:val="28"/>
          <w:szCs w:val="28"/>
          <w:lang w:eastAsia="ru-RU"/>
        </w:rPr>
        <w:t>ных не помню. Также были избраны делегаты на волостной съезд.В июне 1918 года в ауле «Байгаска» состоялся волостной съезд, на котором я, Бел</w:t>
      </w:r>
      <w:r w:rsidR="00133BDD">
        <w:rPr>
          <w:rFonts w:ascii="Times New Roman" w:eastAsia="Times New Roman" w:hAnsi="Times New Roman" w:cs="Times New Roman"/>
          <w:color w:val="434343"/>
          <w:sz w:val="28"/>
          <w:szCs w:val="28"/>
          <w:lang w:eastAsia="ru-RU"/>
        </w:rPr>
        <w:t>ьгибаев Кожахмет, также участво</w:t>
      </w:r>
      <w:r w:rsidRPr="00595E3D">
        <w:rPr>
          <w:rFonts w:ascii="Times New Roman" w:eastAsia="Times New Roman" w:hAnsi="Times New Roman" w:cs="Times New Roman"/>
          <w:color w:val="434343"/>
          <w:sz w:val="28"/>
          <w:szCs w:val="28"/>
          <w:lang w:eastAsia="ru-RU"/>
        </w:rPr>
        <w:t>вал. На волостном съезде обсуждались те же вопросы, т.е. о создании волостного</w:t>
      </w:r>
      <w:r w:rsidR="00133BDD">
        <w:rPr>
          <w:rFonts w:ascii="Times New Roman" w:eastAsia="Times New Roman" w:hAnsi="Times New Roman" w:cs="Times New Roman"/>
          <w:color w:val="434343"/>
          <w:sz w:val="28"/>
          <w:szCs w:val="28"/>
          <w:lang w:eastAsia="ru-RU"/>
        </w:rPr>
        <w:t xml:space="preserve"> комитета «Алаш-Орды» с подчине</w:t>
      </w:r>
      <w:r w:rsidRPr="00595E3D">
        <w:rPr>
          <w:rFonts w:ascii="Times New Roman" w:eastAsia="Times New Roman" w:hAnsi="Times New Roman" w:cs="Times New Roman"/>
          <w:color w:val="434343"/>
          <w:sz w:val="28"/>
          <w:szCs w:val="28"/>
          <w:lang w:eastAsia="ru-RU"/>
        </w:rPr>
        <w:t>нием его Кокшетауском</w:t>
      </w:r>
      <w:r w:rsidR="00133BDD">
        <w:rPr>
          <w:rFonts w:ascii="Times New Roman" w:eastAsia="Times New Roman" w:hAnsi="Times New Roman" w:cs="Times New Roman"/>
          <w:color w:val="434343"/>
          <w:sz w:val="28"/>
          <w:szCs w:val="28"/>
          <w:lang w:eastAsia="ru-RU"/>
        </w:rPr>
        <w:t>у уездному комитету, о мобилиза</w:t>
      </w:r>
      <w:r w:rsidRPr="00595E3D">
        <w:rPr>
          <w:rFonts w:ascii="Times New Roman" w:eastAsia="Times New Roman" w:hAnsi="Times New Roman" w:cs="Times New Roman"/>
          <w:color w:val="434343"/>
          <w:sz w:val="28"/>
          <w:szCs w:val="28"/>
          <w:lang w:eastAsia="ru-RU"/>
        </w:rPr>
        <w:t xml:space="preserve">ции казахского населения от 19 до 40-летнего возраста, об оказании материальной помощи, о снабжении необходи¬мыми средствами формируемых отрядов-для борьбы с Советской властью, с большевиками.Какие конкретные решения были приняты волостным съездом, сейчас не </w:t>
      </w:r>
      <w:r w:rsidR="00133BDD">
        <w:rPr>
          <w:rFonts w:ascii="Times New Roman" w:eastAsia="Times New Roman" w:hAnsi="Times New Roman" w:cs="Times New Roman"/>
          <w:color w:val="434343"/>
          <w:sz w:val="28"/>
          <w:szCs w:val="28"/>
          <w:lang w:eastAsia="ru-RU"/>
        </w:rPr>
        <w:t>помню, но все вышеизложенные во</w:t>
      </w:r>
      <w:r w:rsidRPr="00595E3D">
        <w:rPr>
          <w:rFonts w:ascii="Times New Roman" w:eastAsia="Times New Roman" w:hAnsi="Times New Roman" w:cs="Times New Roman"/>
          <w:color w:val="434343"/>
          <w:sz w:val="28"/>
          <w:szCs w:val="28"/>
          <w:lang w:eastAsia="ru-RU"/>
        </w:rPr>
        <w:t xml:space="preserve">просы были одобрены, и был создан волостной комитет, в состав которого вошли </w:t>
      </w:r>
      <w:r w:rsidR="00133BDD">
        <w:rPr>
          <w:rFonts w:ascii="Times New Roman" w:eastAsia="Times New Roman" w:hAnsi="Times New Roman" w:cs="Times New Roman"/>
          <w:color w:val="434343"/>
          <w:sz w:val="28"/>
          <w:szCs w:val="28"/>
          <w:lang w:eastAsia="ru-RU"/>
        </w:rPr>
        <w:t>Баймурзин Искак, Омаров Жармантай, крупные баи.</w:t>
      </w:r>
      <w:r w:rsidRPr="00595E3D">
        <w:rPr>
          <w:rFonts w:ascii="Times New Roman" w:eastAsia="Times New Roman" w:hAnsi="Times New Roman" w:cs="Times New Roman"/>
          <w:color w:val="434343"/>
          <w:sz w:val="28"/>
          <w:szCs w:val="28"/>
          <w:lang w:eastAsia="ru-RU"/>
        </w:rPr>
        <w:t>Кроме того, были избраны делегаты на Кокшетауский уездный съезд «Алаш-Орды»: Баймурзин Искак (умер), Жандосов Мажен, Валиханов Махмет и другие.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Назовите участников волостного съезда «Алаш-Орды», где они в данное время проживают и их социальное прошлое.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 xml:space="preserve">Ответ: </w:t>
      </w:r>
      <w:r w:rsidRPr="00595E3D">
        <w:rPr>
          <w:rFonts w:ascii="Times New Roman" w:eastAsia="Times New Roman" w:hAnsi="Times New Roman" w:cs="Times New Roman"/>
          <w:color w:val="434343"/>
          <w:sz w:val="28"/>
          <w:szCs w:val="28"/>
          <w:lang w:eastAsia="ru-RU"/>
        </w:rPr>
        <w:t>Всех участников сейчас я не помню, многие из них умерли, некоторы</w:t>
      </w:r>
      <w:r w:rsidR="00133BDD">
        <w:rPr>
          <w:rFonts w:ascii="Times New Roman" w:eastAsia="Times New Roman" w:hAnsi="Times New Roman" w:cs="Times New Roman"/>
          <w:color w:val="434343"/>
          <w:sz w:val="28"/>
          <w:szCs w:val="28"/>
          <w:lang w:eastAsia="ru-RU"/>
        </w:rPr>
        <w:t>е репрессированы органами совет</w:t>
      </w:r>
      <w:r w:rsidRPr="00595E3D">
        <w:rPr>
          <w:rFonts w:ascii="Times New Roman" w:eastAsia="Times New Roman" w:hAnsi="Times New Roman" w:cs="Times New Roman"/>
          <w:color w:val="434343"/>
          <w:sz w:val="28"/>
          <w:szCs w:val="28"/>
          <w:lang w:eastAsia="ru-RU"/>
        </w:rPr>
        <w:t>ской власти.На волостном съ</w:t>
      </w:r>
      <w:r w:rsidR="00133BDD">
        <w:rPr>
          <w:rFonts w:ascii="Times New Roman" w:eastAsia="Times New Roman" w:hAnsi="Times New Roman" w:cs="Times New Roman"/>
          <w:color w:val="434343"/>
          <w:sz w:val="28"/>
          <w:szCs w:val="28"/>
          <w:lang w:eastAsia="ru-RU"/>
        </w:rPr>
        <w:t xml:space="preserve">езде «Алаш-Орды» </w:t>
      </w:r>
      <w:r w:rsidR="00133BDD">
        <w:rPr>
          <w:rFonts w:ascii="Times New Roman" w:eastAsia="Times New Roman" w:hAnsi="Times New Roman" w:cs="Times New Roman"/>
          <w:color w:val="434343"/>
          <w:sz w:val="28"/>
          <w:szCs w:val="28"/>
          <w:lang w:eastAsia="ru-RU"/>
        </w:rPr>
        <w:lastRenderedPageBreak/>
        <w:t>бывшей Аиртау</w:t>
      </w:r>
      <w:r w:rsidRPr="00595E3D">
        <w:rPr>
          <w:rFonts w:ascii="Times New Roman" w:eastAsia="Times New Roman" w:hAnsi="Times New Roman" w:cs="Times New Roman"/>
          <w:color w:val="434343"/>
          <w:sz w:val="28"/>
          <w:szCs w:val="28"/>
          <w:lang w:eastAsia="ru-RU"/>
        </w:rPr>
        <w:t>ской волости Кокшетауского уезда, состоявшемся в конце</w:t>
      </w:r>
      <w:r w:rsidR="00133BDD">
        <w:rPr>
          <w:rFonts w:ascii="Times New Roman" w:eastAsia="Times New Roman" w:hAnsi="Times New Roman" w:cs="Times New Roman"/>
          <w:color w:val="434343"/>
          <w:sz w:val="28"/>
          <w:szCs w:val="28"/>
          <w:lang w:eastAsia="ru-RU"/>
        </w:rPr>
        <w:t xml:space="preserve"> </w:t>
      </w:r>
      <w:r w:rsidRPr="00595E3D">
        <w:rPr>
          <w:rFonts w:ascii="Times New Roman" w:eastAsia="Times New Roman" w:hAnsi="Times New Roman" w:cs="Times New Roman"/>
          <w:color w:val="434343"/>
          <w:sz w:val="28"/>
          <w:szCs w:val="28"/>
          <w:lang w:eastAsia="ru-RU"/>
        </w:rPr>
        <w:t>1918</w:t>
      </w:r>
      <w:r w:rsidRPr="00595E3D">
        <w:rPr>
          <w:rFonts w:ascii="Times New Roman" w:eastAsia="Times New Roman" w:hAnsi="Times New Roman" w:cs="Times New Roman"/>
          <w:color w:val="434343"/>
          <w:sz w:val="28"/>
          <w:szCs w:val="28"/>
          <w:lang w:eastAsia="ru-RU"/>
        </w:rPr>
        <w:tab/>
        <w:t>года, под руковод</w:t>
      </w:r>
      <w:r w:rsidR="00133BDD">
        <w:rPr>
          <w:rFonts w:ascii="Times New Roman" w:eastAsia="Times New Roman" w:hAnsi="Times New Roman" w:cs="Times New Roman"/>
          <w:color w:val="434343"/>
          <w:sz w:val="28"/>
          <w:szCs w:val="28"/>
          <w:lang w:eastAsia="ru-RU"/>
        </w:rPr>
        <w:t>ством Коспанова Кошана, являвше</w:t>
      </w:r>
      <w:r w:rsidRPr="00595E3D">
        <w:rPr>
          <w:rFonts w:ascii="Times New Roman" w:eastAsia="Times New Roman" w:hAnsi="Times New Roman" w:cs="Times New Roman"/>
          <w:color w:val="434343"/>
          <w:sz w:val="28"/>
          <w:szCs w:val="28"/>
          <w:lang w:eastAsia="ru-RU"/>
        </w:rPr>
        <w:t>гося членом уездного комитета «Алаш-Орды», принимали активное участие: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w:t>
      </w:r>
      <w:r w:rsidRPr="00595E3D">
        <w:rPr>
          <w:rFonts w:ascii="Times New Roman" w:eastAsia="Times New Roman" w:hAnsi="Times New Roman" w:cs="Times New Roman"/>
          <w:color w:val="434343"/>
          <w:sz w:val="28"/>
          <w:szCs w:val="28"/>
          <w:lang w:eastAsia="ru-RU"/>
        </w:rPr>
        <w:tab/>
        <w:t>Я - Бельгибаев Кожахмет - в прошлом аульный стар¬шина;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2)</w:t>
      </w:r>
      <w:r w:rsidRPr="00595E3D">
        <w:rPr>
          <w:rFonts w:ascii="Times New Roman" w:eastAsia="Times New Roman" w:hAnsi="Times New Roman" w:cs="Times New Roman"/>
          <w:color w:val="434343"/>
          <w:sz w:val="28"/>
          <w:szCs w:val="28"/>
          <w:lang w:eastAsia="ru-RU"/>
        </w:rPr>
        <w:tab/>
        <w:t>Садыков Искожа - житель аула «Байгель», Ленинского аулсовета, Октябрьского района, крупный бай, в 1929 году раскулачен с конфискацией имущества, в данное время проживает в окрестностях города Ишим Омской области;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3)</w:t>
      </w:r>
      <w:r w:rsidRPr="00595E3D">
        <w:rPr>
          <w:rFonts w:ascii="Times New Roman" w:eastAsia="Times New Roman" w:hAnsi="Times New Roman" w:cs="Times New Roman"/>
          <w:color w:val="434343"/>
          <w:sz w:val="28"/>
          <w:szCs w:val="28"/>
          <w:lang w:eastAsia="ru-RU"/>
        </w:rPr>
        <w:tab/>
        <w:t>Бимурзин Абдулкарим - в прошлом бай, при царизме несколько лет служил аульным старшиной, в 1929-30 гг. раскулачен и был</w:t>
      </w:r>
      <w:r w:rsidR="00133BDD">
        <w:rPr>
          <w:rFonts w:ascii="Times New Roman" w:eastAsia="Times New Roman" w:hAnsi="Times New Roman" w:cs="Times New Roman"/>
          <w:color w:val="434343"/>
          <w:sz w:val="28"/>
          <w:szCs w:val="28"/>
          <w:lang w:eastAsia="ru-RU"/>
        </w:rPr>
        <w:t xml:space="preserve"> осужден, в последнее время про</w:t>
      </w:r>
      <w:r w:rsidRPr="00595E3D">
        <w:rPr>
          <w:rFonts w:ascii="Times New Roman" w:eastAsia="Times New Roman" w:hAnsi="Times New Roman" w:cs="Times New Roman"/>
          <w:color w:val="434343"/>
          <w:sz w:val="28"/>
          <w:szCs w:val="28"/>
          <w:lang w:eastAsia="ru-RU"/>
        </w:rPr>
        <w:t>живал в колхозе им. Ленина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4)</w:t>
      </w:r>
      <w:r w:rsidRPr="00595E3D">
        <w:rPr>
          <w:rFonts w:ascii="Times New Roman" w:eastAsia="Times New Roman" w:hAnsi="Times New Roman" w:cs="Times New Roman"/>
          <w:color w:val="434343"/>
          <w:sz w:val="28"/>
          <w:szCs w:val="28"/>
          <w:lang w:eastAsia="ru-RU"/>
        </w:rPr>
        <w:tab/>
        <w:t>Жандосов Мажен -</w:t>
      </w:r>
      <w:r w:rsidR="00133BDD">
        <w:rPr>
          <w:rFonts w:ascii="Times New Roman" w:eastAsia="Times New Roman" w:hAnsi="Times New Roman" w:cs="Times New Roman"/>
          <w:color w:val="434343"/>
          <w:sz w:val="28"/>
          <w:szCs w:val="28"/>
          <w:lang w:eastAsia="ru-RU"/>
        </w:rPr>
        <w:t xml:space="preserve"> в прошлом бай, в 1920 году рас</w:t>
      </w:r>
      <w:r w:rsidRPr="00595E3D">
        <w:rPr>
          <w:rFonts w:ascii="Times New Roman" w:eastAsia="Times New Roman" w:hAnsi="Times New Roman" w:cs="Times New Roman"/>
          <w:color w:val="434343"/>
          <w:sz w:val="28"/>
          <w:szCs w:val="28"/>
          <w:lang w:eastAsia="ru-RU"/>
        </w:rPr>
        <w:t>кулачен и осужден. После</w:t>
      </w:r>
      <w:r w:rsidR="00133BDD">
        <w:rPr>
          <w:rFonts w:ascii="Times New Roman" w:eastAsia="Times New Roman" w:hAnsi="Times New Roman" w:cs="Times New Roman"/>
          <w:color w:val="434343"/>
          <w:sz w:val="28"/>
          <w:szCs w:val="28"/>
          <w:lang w:eastAsia="ru-RU"/>
        </w:rPr>
        <w:t>днее время проживал в кол</w:t>
      </w:r>
      <w:r w:rsidRPr="00595E3D">
        <w:rPr>
          <w:rFonts w:ascii="Times New Roman" w:eastAsia="Times New Roman" w:hAnsi="Times New Roman" w:cs="Times New Roman"/>
          <w:color w:val="434343"/>
          <w:sz w:val="28"/>
          <w:szCs w:val="28"/>
          <w:lang w:eastAsia="ru-RU"/>
        </w:rPr>
        <w:t>хозе «Жана-Жол» Октябрьского района. Он участник Кокшетауского уездного и Омского областного съездов «Алаш-Орды». Родной брат его Жандосов Садвакас с 1937 году разоблачен как враг народа;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5)</w:t>
      </w:r>
      <w:r w:rsidRPr="00595E3D">
        <w:rPr>
          <w:rFonts w:ascii="Times New Roman" w:eastAsia="Times New Roman" w:hAnsi="Times New Roman" w:cs="Times New Roman"/>
          <w:color w:val="434343"/>
          <w:sz w:val="28"/>
          <w:szCs w:val="28"/>
          <w:lang w:eastAsia="ru-RU"/>
        </w:rPr>
        <w:tab/>
        <w:t xml:space="preserve">Мухаметжанов Касым - в прошлом крупный </w:t>
      </w:r>
      <w:r w:rsidR="00133BDD">
        <w:rPr>
          <w:rFonts w:ascii="Times New Roman" w:eastAsia="Times New Roman" w:hAnsi="Times New Roman" w:cs="Times New Roman"/>
          <w:color w:val="434343"/>
          <w:sz w:val="28"/>
          <w:szCs w:val="28"/>
          <w:lang w:eastAsia="ru-RU"/>
        </w:rPr>
        <w:t>бай, волу</w:t>
      </w:r>
      <w:r w:rsidRPr="00595E3D">
        <w:rPr>
          <w:rFonts w:ascii="Times New Roman" w:eastAsia="Times New Roman" w:hAnsi="Times New Roman" w:cs="Times New Roman"/>
          <w:color w:val="434343"/>
          <w:sz w:val="28"/>
          <w:szCs w:val="28"/>
          <w:lang w:eastAsia="ru-RU"/>
        </w:rPr>
        <w:t>правитель при цариз</w:t>
      </w:r>
      <w:r w:rsidR="00133BDD">
        <w:rPr>
          <w:rFonts w:ascii="Times New Roman" w:eastAsia="Times New Roman" w:hAnsi="Times New Roman" w:cs="Times New Roman"/>
          <w:color w:val="434343"/>
          <w:sz w:val="28"/>
          <w:szCs w:val="28"/>
          <w:lang w:eastAsia="ru-RU"/>
        </w:rPr>
        <w:t>ме, 1929 году раскулачен и осуж</w:t>
      </w:r>
      <w:r w:rsidRPr="00595E3D">
        <w:rPr>
          <w:rFonts w:ascii="Times New Roman" w:eastAsia="Times New Roman" w:hAnsi="Times New Roman" w:cs="Times New Roman"/>
          <w:color w:val="434343"/>
          <w:sz w:val="28"/>
          <w:szCs w:val="28"/>
          <w:lang w:eastAsia="ru-RU"/>
        </w:rPr>
        <w:t>ден, в данное время проживает в Омской области, в окрестностях города Ишима;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6)</w:t>
      </w:r>
      <w:r w:rsidRPr="00595E3D">
        <w:rPr>
          <w:rFonts w:ascii="Times New Roman" w:eastAsia="Times New Roman" w:hAnsi="Times New Roman" w:cs="Times New Roman"/>
          <w:color w:val="434343"/>
          <w:sz w:val="28"/>
          <w:szCs w:val="28"/>
          <w:lang w:eastAsia="ru-RU"/>
        </w:rPr>
        <w:tab/>
        <w:t xml:space="preserve">Сапаров Мунуш - в прошлом бай, при царизме 5-6 лет служил бием, происходит из колхоза «Коктерек» Октябрьского района, в </w:t>
      </w:r>
      <w:r w:rsidR="00133BDD">
        <w:rPr>
          <w:rFonts w:ascii="Times New Roman" w:eastAsia="Times New Roman" w:hAnsi="Times New Roman" w:cs="Times New Roman"/>
          <w:color w:val="434343"/>
          <w:sz w:val="28"/>
          <w:szCs w:val="28"/>
          <w:lang w:eastAsia="ru-RU"/>
        </w:rPr>
        <w:t>1931-1932 гг. раскулачен, в дан</w:t>
      </w:r>
      <w:r w:rsidRPr="00595E3D">
        <w:rPr>
          <w:rFonts w:ascii="Times New Roman" w:eastAsia="Times New Roman" w:hAnsi="Times New Roman" w:cs="Times New Roman"/>
          <w:color w:val="434343"/>
          <w:sz w:val="28"/>
          <w:szCs w:val="28"/>
          <w:lang w:eastAsia="ru-RU"/>
        </w:rPr>
        <w:t>ное время проживает в г. Петропавловске;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7)</w:t>
      </w:r>
      <w:r w:rsidRPr="00595E3D">
        <w:rPr>
          <w:rFonts w:ascii="Times New Roman" w:eastAsia="Times New Roman" w:hAnsi="Times New Roman" w:cs="Times New Roman"/>
          <w:color w:val="434343"/>
          <w:sz w:val="28"/>
          <w:szCs w:val="28"/>
          <w:lang w:eastAsia="ru-RU"/>
        </w:rPr>
        <w:tab/>
        <w:t xml:space="preserve">Сатыбалдин Имамбек </w:t>
      </w:r>
      <w:r w:rsidR="00133BDD">
        <w:rPr>
          <w:rFonts w:ascii="Times New Roman" w:eastAsia="Times New Roman" w:hAnsi="Times New Roman" w:cs="Times New Roman"/>
          <w:color w:val="434343"/>
          <w:sz w:val="28"/>
          <w:szCs w:val="28"/>
          <w:lang w:eastAsia="ru-RU"/>
        </w:rPr>
        <w:t>- около 70 лет, из колхоза «Ур</w:t>
      </w:r>
      <w:r w:rsidRPr="00595E3D">
        <w:rPr>
          <w:rFonts w:ascii="Times New Roman" w:eastAsia="Times New Roman" w:hAnsi="Times New Roman" w:cs="Times New Roman"/>
          <w:color w:val="434343"/>
          <w:sz w:val="28"/>
          <w:szCs w:val="28"/>
          <w:lang w:eastAsia="ru-RU"/>
        </w:rPr>
        <w:t>нек» Октябрьского ра</w:t>
      </w:r>
      <w:r w:rsidR="00133BDD">
        <w:rPr>
          <w:rFonts w:ascii="Times New Roman" w:eastAsia="Times New Roman" w:hAnsi="Times New Roman" w:cs="Times New Roman"/>
          <w:color w:val="434343"/>
          <w:sz w:val="28"/>
          <w:szCs w:val="28"/>
          <w:lang w:eastAsia="ru-RU"/>
        </w:rPr>
        <w:t>йона, в прошлом бай, бий при ца</w:t>
      </w:r>
      <w:r w:rsidRPr="00595E3D">
        <w:rPr>
          <w:rFonts w:ascii="Times New Roman" w:eastAsia="Times New Roman" w:hAnsi="Times New Roman" w:cs="Times New Roman"/>
          <w:color w:val="434343"/>
          <w:sz w:val="28"/>
          <w:szCs w:val="28"/>
          <w:lang w:eastAsia="ru-RU"/>
        </w:rPr>
        <w:t>ризме, последнее время проживал в своем колхозе;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8)</w:t>
      </w:r>
      <w:r w:rsidRPr="00595E3D">
        <w:rPr>
          <w:rFonts w:ascii="Times New Roman" w:eastAsia="Times New Roman" w:hAnsi="Times New Roman" w:cs="Times New Roman"/>
          <w:color w:val="434343"/>
          <w:sz w:val="28"/>
          <w:szCs w:val="28"/>
          <w:lang w:eastAsia="ru-RU"/>
        </w:rPr>
        <w:tab/>
        <w:t>Каимбеков Жумабек - 60 лет, происходит из колхоза «Урнек» Октябрьско</w:t>
      </w:r>
      <w:r w:rsidR="00133BDD">
        <w:rPr>
          <w:rFonts w:ascii="Times New Roman" w:eastAsia="Times New Roman" w:hAnsi="Times New Roman" w:cs="Times New Roman"/>
          <w:color w:val="434343"/>
          <w:sz w:val="28"/>
          <w:szCs w:val="28"/>
          <w:lang w:eastAsia="ru-RU"/>
        </w:rPr>
        <w:t>го района, бай-аткаминер, в дан</w:t>
      </w:r>
      <w:r w:rsidRPr="00595E3D">
        <w:rPr>
          <w:rFonts w:ascii="Times New Roman" w:eastAsia="Times New Roman" w:hAnsi="Times New Roman" w:cs="Times New Roman"/>
          <w:color w:val="434343"/>
          <w:sz w:val="28"/>
          <w:szCs w:val="28"/>
          <w:lang w:eastAsia="ru-RU"/>
        </w:rPr>
        <w:t xml:space="preserve">ное время проживает </w:t>
      </w:r>
      <w:r w:rsidR="00133BDD">
        <w:rPr>
          <w:rFonts w:ascii="Times New Roman" w:eastAsia="Times New Roman" w:hAnsi="Times New Roman" w:cs="Times New Roman"/>
          <w:color w:val="434343"/>
          <w:sz w:val="28"/>
          <w:szCs w:val="28"/>
          <w:lang w:eastAsia="ru-RU"/>
        </w:rPr>
        <w:t>в 4-х километрах от г. Петропав</w:t>
      </w:r>
      <w:r w:rsidRPr="00595E3D">
        <w:rPr>
          <w:rFonts w:ascii="Times New Roman" w:eastAsia="Times New Roman" w:hAnsi="Times New Roman" w:cs="Times New Roman"/>
          <w:color w:val="434343"/>
          <w:sz w:val="28"/>
          <w:szCs w:val="28"/>
          <w:lang w:eastAsia="ru-RU"/>
        </w:rPr>
        <w:t>ловска в лесничестве, работает лесником;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9)</w:t>
      </w:r>
      <w:r w:rsidRPr="00595E3D">
        <w:rPr>
          <w:rFonts w:ascii="Times New Roman" w:eastAsia="Times New Roman" w:hAnsi="Times New Roman" w:cs="Times New Roman"/>
          <w:color w:val="434343"/>
          <w:sz w:val="28"/>
          <w:szCs w:val="28"/>
          <w:lang w:eastAsia="ru-RU"/>
        </w:rPr>
        <w:tab/>
        <w:t>Кабдулла (фамилию не помню), бывший житель аула № 4 Аиртауской волости, где находится, неизвестно;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10)</w:t>
      </w:r>
      <w:r w:rsidRPr="00595E3D">
        <w:rPr>
          <w:rFonts w:ascii="Times New Roman" w:eastAsia="Times New Roman" w:hAnsi="Times New Roman" w:cs="Times New Roman"/>
          <w:color w:val="434343"/>
          <w:sz w:val="28"/>
          <w:szCs w:val="28"/>
          <w:lang w:eastAsia="ru-RU"/>
        </w:rPr>
        <w:tab/>
        <w:t>Тлеубаев Комит - бай аула, бывшего аулсовета № 5 Аиртауского района, местонахождение его в данное время для меня неизвестно;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11)</w:t>
      </w:r>
      <w:r w:rsidRPr="00595E3D">
        <w:rPr>
          <w:rFonts w:ascii="Times New Roman" w:eastAsia="Times New Roman" w:hAnsi="Times New Roman" w:cs="Times New Roman"/>
          <w:color w:val="434343"/>
          <w:sz w:val="28"/>
          <w:szCs w:val="28"/>
          <w:lang w:eastAsia="ru-RU"/>
        </w:rPr>
        <w:tab/>
        <w:t>Махметов Бегалы - крупный бай при царизме служил аульным старшиной,</w:t>
      </w:r>
      <w:r w:rsidR="00133BDD">
        <w:rPr>
          <w:rFonts w:ascii="Times New Roman" w:eastAsia="Times New Roman" w:hAnsi="Times New Roman" w:cs="Times New Roman"/>
          <w:color w:val="434343"/>
          <w:sz w:val="28"/>
          <w:szCs w:val="28"/>
          <w:lang w:eastAsia="ru-RU"/>
        </w:rPr>
        <w:t xml:space="preserve"> раскулачен, в данное время про</w:t>
      </w:r>
      <w:r w:rsidRPr="00595E3D">
        <w:rPr>
          <w:rFonts w:ascii="Times New Roman" w:eastAsia="Times New Roman" w:hAnsi="Times New Roman" w:cs="Times New Roman"/>
          <w:color w:val="434343"/>
          <w:sz w:val="28"/>
          <w:szCs w:val="28"/>
          <w:lang w:eastAsia="ru-RU"/>
        </w:rPr>
        <w:t>живает в Сорокинском районе Омской области;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12)</w:t>
      </w:r>
      <w:r w:rsidRPr="00595E3D">
        <w:rPr>
          <w:rFonts w:ascii="Times New Roman" w:eastAsia="Times New Roman" w:hAnsi="Times New Roman" w:cs="Times New Roman"/>
          <w:color w:val="434343"/>
          <w:sz w:val="28"/>
          <w:szCs w:val="28"/>
          <w:lang w:eastAsia="ru-RU"/>
        </w:rPr>
        <w:tab/>
        <w:t>Махметов Сакан - р</w:t>
      </w:r>
      <w:r w:rsidR="00133BDD">
        <w:rPr>
          <w:rFonts w:ascii="Times New Roman" w:eastAsia="Times New Roman" w:hAnsi="Times New Roman" w:cs="Times New Roman"/>
          <w:color w:val="434343"/>
          <w:sz w:val="28"/>
          <w:szCs w:val="28"/>
          <w:lang w:eastAsia="ru-RU"/>
        </w:rPr>
        <w:t>одной брат Махметова Бегалы рас</w:t>
      </w:r>
      <w:r w:rsidRPr="00595E3D">
        <w:rPr>
          <w:rFonts w:ascii="Times New Roman" w:eastAsia="Times New Roman" w:hAnsi="Times New Roman" w:cs="Times New Roman"/>
          <w:color w:val="434343"/>
          <w:sz w:val="28"/>
          <w:szCs w:val="28"/>
          <w:lang w:eastAsia="ru-RU"/>
        </w:rPr>
        <w:t>кулачен, проживает вместе с братом в Сорокинском районе;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13)</w:t>
      </w:r>
      <w:r w:rsidRPr="00595E3D">
        <w:rPr>
          <w:rFonts w:ascii="Times New Roman" w:eastAsia="Times New Roman" w:hAnsi="Times New Roman" w:cs="Times New Roman"/>
          <w:color w:val="434343"/>
          <w:sz w:val="28"/>
          <w:szCs w:val="28"/>
          <w:lang w:eastAsia="ru-RU"/>
        </w:rPr>
        <w:tab/>
        <w:t>Мукашев Ахмет - из</w:t>
      </w:r>
      <w:r w:rsidR="00133BDD">
        <w:rPr>
          <w:rFonts w:ascii="Times New Roman" w:eastAsia="Times New Roman" w:hAnsi="Times New Roman" w:cs="Times New Roman"/>
          <w:color w:val="434343"/>
          <w:sz w:val="28"/>
          <w:szCs w:val="28"/>
          <w:lang w:eastAsia="ru-RU"/>
        </w:rPr>
        <w:t xml:space="preserve"> аулсовета № 8 Аиртауского райо</w:t>
      </w:r>
      <w:r w:rsidRPr="00595E3D">
        <w:rPr>
          <w:rFonts w:ascii="Times New Roman" w:eastAsia="Times New Roman" w:hAnsi="Times New Roman" w:cs="Times New Roman"/>
          <w:color w:val="434343"/>
          <w:sz w:val="28"/>
          <w:szCs w:val="28"/>
          <w:lang w:eastAsia="ru-RU"/>
        </w:rPr>
        <w:t xml:space="preserve">на, в прошлом бай, </w:t>
      </w:r>
      <w:r w:rsidR="00133BDD">
        <w:rPr>
          <w:rFonts w:ascii="Times New Roman" w:eastAsia="Times New Roman" w:hAnsi="Times New Roman" w:cs="Times New Roman"/>
          <w:color w:val="434343"/>
          <w:sz w:val="28"/>
          <w:szCs w:val="28"/>
          <w:lang w:eastAsia="ru-RU"/>
        </w:rPr>
        <w:t>проживает в Казанском районе Ом</w:t>
      </w:r>
      <w:r w:rsidRPr="00595E3D">
        <w:rPr>
          <w:rFonts w:ascii="Times New Roman" w:eastAsia="Times New Roman" w:hAnsi="Times New Roman" w:cs="Times New Roman"/>
          <w:color w:val="434343"/>
          <w:sz w:val="28"/>
          <w:szCs w:val="28"/>
          <w:lang w:eastAsia="ru-RU"/>
        </w:rPr>
        <w:t>ской области.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Что Вами было сделано по осуществлению в жизнь принятых вол</w:t>
      </w:r>
      <w:r w:rsidR="00133BDD">
        <w:rPr>
          <w:rFonts w:ascii="Times New Roman" w:eastAsia="Times New Roman" w:hAnsi="Times New Roman" w:cs="Times New Roman"/>
          <w:color w:val="434343"/>
          <w:sz w:val="28"/>
          <w:szCs w:val="28"/>
          <w:lang w:eastAsia="ru-RU"/>
        </w:rPr>
        <w:t>остным съездом «Алаш-Орды» реше</w:t>
      </w:r>
      <w:r w:rsidRPr="00595E3D">
        <w:rPr>
          <w:rFonts w:ascii="Times New Roman" w:eastAsia="Times New Roman" w:hAnsi="Times New Roman" w:cs="Times New Roman"/>
          <w:color w:val="434343"/>
          <w:sz w:val="28"/>
          <w:szCs w:val="28"/>
          <w:lang w:eastAsia="ru-RU"/>
        </w:rPr>
        <w:t>ний и по заданиям Кокшетауского уездного Комитета?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133BDD">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1918 году (или 1919 г.) велась подготовительная работа, учёт населения от 19-до 40-летнего возраста для проведения мобилизации, однако мобилизация проведена не была, и в конце 1919 года Колчак со своими войсками, под натиском </w:t>
      </w:r>
      <w:r w:rsidRPr="00595E3D">
        <w:rPr>
          <w:rFonts w:ascii="Times New Roman" w:eastAsia="Times New Roman" w:hAnsi="Times New Roman" w:cs="Times New Roman"/>
          <w:color w:val="434343"/>
          <w:sz w:val="28"/>
          <w:szCs w:val="28"/>
          <w:lang w:eastAsia="ru-RU"/>
        </w:rPr>
        <w:lastRenderedPageBreak/>
        <w:t>Красной А</w:t>
      </w:r>
      <w:r w:rsidR="00772DA1">
        <w:rPr>
          <w:rFonts w:ascii="Times New Roman" w:eastAsia="Times New Roman" w:hAnsi="Times New Roman" w:cs="Times New Roman"/>
          <w:color w:val="434343"/>
          <w:sz w:val="28"/>
          <w:szCs w:val="28"/>
          <w:lang w:eastAsia="ru-RU"/>
        </w:rPr>
        <w:t>рмии, потерпев поражение, отсту</w:t>
      </w:r>
      <w:r w:rsidRPr="00595E3D">
        <w:rPr>
          <w:rFonts w:ascii="Times New Roman" w:eastAsia="Times New Roman" w:hAnsi="Times New Roman" w:cs="Times New Roman"/>
          <w:color w:val="434343"/>
          <w:sz w:val="28"/>
          <w:szCs w:val="28"/>
          <w:lang w:eastAsia="ru-RU"/>
        </w:rPr>
        <w:t>пил, и установилась Советская власть. С установлением Советской власти «Алаш-Орда» распалась, созданные ею комитеты были распуще</w:t>
      </w:r>
      <w:r w:rsidR="00772DA1">
        <w:rPr>
          <w:rFonts w:ascii="Times New Roman" w:eastAsia="Times New Roman" w:hAnsi="Times New Roman" w:cs="Times New Roman"/>
          <w:color w:val="434343"/>
          <w:sz w:val="28"/>
          <w:szCs w:val="28"/>
          <w:lang w:eastAsia="ru-RU"/>
        </w:rPr>
        <w:t>ны. Председатель Аиртауского во</w:t>
      </w:r>
      <w:r w:rsidRPr="00595E3D">
        <w:rPr>
          <w:rFonts w:ascii="Times New Roman" w:eastAsia="Times New Roman" w:hAnsi="Times New Roman" w:cs="Times New Roman"/>
          <w:color w:val="434343"/>
          <w:sz w:val="28"/>
          <w:szCs w:val="28"/>
          <w:lang w:eastAsia="ru-RU"/>
        </w:rPr>
        <w:t>лостного комитета «А</w:t>
      </w:r>
      <w:r w:rsidR="00772DA1">
        <w:rPr>
          <w:rFonts w:ascii="Times New Roman" w:eastAsia="Times New Roman" w:hAnsi="Times New Roman" w:cs="Times New Roman"/>
          <w:color w:val="434343"/>
          <w:sz w:val="28"/>
          <w:szCs w:val="28"/>
          <w:lang w:eastAsia="ru-RU"/>
        </w:rPr>
        <w:t>лаш-Орды» Валиханов Махмет орга</w:t>
      </w:r>
      <w:r w:rsidRPr="00595E3D">
        <w:rPr>
          <w:rFonts w:ascii="Times New Roman" w:eastAsia="Times New Roman" w:hAnsi="Times New Roman" w:cs="Times New Roman"/>
          <w:color w:val="434343"/>
          <w:sz w:val="28"/>
          <w:szCs w:val="28"/>
          <w:lang w:eastAsia="ru-RU"/>
        </w:rPr>
        <w:t>нами Советской власти был арестован и расстрелян.</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Расскажите</w:t>
      </w:r>
      <w:r w:rsidR="00772DA1">
        <w:rPr>
          <w:rFonts w:ascii="Times New Roman" w:eastAsia="Times New Roman" w:hAnsi="Times New Roman" w:cs="Times New Roman"/>
          <w:color w:val="434343"/>
          <w:sz w:val="28"/>
          <w:szCs w:val="28"/>
          <w:lang w:eastAsia="ru-RU"/>
        </w:rPr>
        <w:t xml:space="preserve"> о своей практической антисовет</w:t>
      </w:r>
      <w:r w:rsidRPr="00595E3D">
        <w:rPr>
          <w:rFonts w:ascii="Times New Roman" w:eastAsia="Times New Roman" w:hAnsi="Times New Roman" w:cs="Times New Roman"/>
          <w:color w:val="434343"/>
          <w:sz w:val="28"/>
          <w:szCs w:val="28"/>
          <w:lang w:eastAsia="ru-RU"/>
        </w:rPr>
        <w:t>ской работе в период «Алаш-Орды».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период «А</w:t>
      </w:r>
      <w:r w:rsidR="00772DA1">
        <w:rPr>
          <w:rFonts w:ascii="Times New Roman" w:eastAsia="Times New Roman" w:hAnsi="Times New Roman" w:cs="Times New Roman"/>
          <w:color w:val="434343"/>
          <w:sz w:val="28"/>
          <w:szCs w:val="28"/>
          <w:lang w:eastAsia="ru-RU"/>
        </w:rPr>
        <w:t>лаш-Орды» моё участие в деятель</w:t>
      </w:r>
      <w:r w:rsidRPr="00595E3D">
        <w:rPr>
          <w:rFonts w:ascii="Times New Roman" w:eastAsia="Times New Roman" w:hAnsi="Times New Roman" w:cs="Times New Roman"/>
          <w:color w:val="434343"/>
          <w:sz w:val="28"/>
          <w:szCs w:val="28"/>
          <w:lang w:eastAsia="ru-RU"/>
        </w:rPr>
        <w:t>ности «Алаш-Орды» зам</w:t>
      </w:r>
      <w:r w:rsidR="00772DA1">
        <w:rPr>
          <w:rFonts w:ascii="Times New Roman" w:eastAsia="Times New Roman" w:hAnsi="Times New Roman" w:cs="Times New Roman"/>
          <w:color w:val="434343"/>
          <w:sz w:val="28"/>
          <w:szCs w:val="28"/>
          <w:lang w:eastAsia="ru-RU"/>
        </w:rPr>
        <w:t>ечалось в присутствии на волост</w:t>
      </w:r>
      <w:r w:rsidRPr="00595E3D">
        <w:rPr>
          <w:rFonts w:ascii="Times New Roman" w:eastAsia="Times New Roman" w:hAnsi="Times New Roman" w:cs="Times New Roman"/>
          <w:color w:val="434343"/>
          <w:sz w:val="28"/>
          <w:szCs w:val="28"/>
          <w:lang w:eastAsia="ru-RU"/>
        </w:rPr>
        <w:t>ном съезде «Алаш-Орды» в 1918 году, а затем в 1919 году как аткаминер, сторо</w:t>
      </w:r>
      <w:r w:rsidR="00772DA1">
        <w:rPr>
          <w:rFonts w:ascii="Times New Roman" w:eastAsia="Times New Roman" w:hAnsi="Times New Roman" w:cs="Times New Roman"/>
          <w:color w:val="434343"/>
          <w:sz w:val="28"/>
          <w:szCs w:val="28"/>
          <w:lang w:eastAsia="ru-RU"/>
        </w:rPr>
        <w:t>нник «Алаш-Орды» несколько меся</w:t>
      </w:r>
      <w:r w:rsidRPr="00595E3D">
        <w:rPr>
          <w:rFonts w:ascii="Times New Roman" w:eastAsia="Times New Roman" w:hAnsi="Times New Roman" w:cs="Times New Roman"/>
          <w:color w:val="434343"/>
          <w:sz w:val="28"/>
          <w:szCs w:val="28"/>
          <w:lang w:eastAsia="ru-RU"/>
        </w:rPr>
        <w:t>цев служил аульным старшин</w:t>
      </w:r>
      <w:r w:rsidR="00772DA1">
        <w:rPr>
          <w:rFonts w:ascii="Times New Roman" w:eastAsia="Times New Roman" w:hAnsi="Times New Roman" w:cs="Times New Roman"/>
          <w:color w:val="434343"/>
          <w:sz w:val="28"/>
          <w:szCs w:val="28"/>
          <w:lang w:eastAsia="ru-RU"/>
        </w:rPr>
        <w:t>ой и возглавлял аульный ко</w:t>
      </w:r>
      <w:r w:rsidRPr="00595E3D">
        <w:rPr>
          <w:rFonts w:ascii="Times New Roman" w:eastAsia="Times New Roman" w:hAnsi="Times New Roman" w:cs="Times New Roman"/>
          <w:color w:val="434343"/>
          <w:sz w:val="28"/>
          <w:szCs w:val="28"/>
          <w:lang w:eastAsia="ru-RU"/>
        </w:rPr>
        <w:t>митет.По заданию волостн</w:t>
      </w:r>
      <w:r w:rsidR="00772DA1">
        <w:rPr>
          <w:rFonts w:ascii="Times New Roman" w:eastAsia="Times New Roman" w:hAnsi="Times New Roman" w:cs="Times New Roman"/>
          <w:color w:val="434343"/>
          <w:sz w:val="28"/>
          <w:szCs w:val="28"/>
          <w:lang w:eastAsia="ru-RU"/>
        </w:rPr>
        <w:t>ого комитета для доставки продо</w:t>
      </w:r>
      <w:r w:rsidRPr="00595E3D">
        <w:rPr>
          <w:rFonts w:ascii="Times New Roman" w:eastAsia="Times New Roman" w:hAnsi="Times New Roman" w:cs="Times New Roman"/>
          <w:color w:val="434343"/>
          <w:sz w:val="28"/>
          <w:szCs w:val="28"/>
          <w:lang w:eastAsia="ru-RU"/>
        </w:rPr>
        <w:t>вольствия мобилизовыв</w:t>
      </w:r>
      <w:r w:rsidR="00772DA1">
        <w:rPr>
          <w:rFonts w:ascii="Times New Roman" w:eastAsia="Times New Roman" w:hAnsi="Times New Roman" w:cs="Times New Roman"/>
          <w:color w:val="434343"/>
          <w:sz w:val="28"/>
          <w:szCs w:val="28"/>
          <w:lang w:eastAsia="ru-RU"/>
        </w:rPr>
        <w:t>ал подводы и предоставлял в рас</w:t>
      </w:r>
      <w:r w:rsidRPr="00595E3D">
        <w:rPr>
          <w:rFonts w:ascii="Times New Roman" w:eastAsia="Times New Roman" w:hAnsi="Times New Roman" w:cs="Times New Roman"/>
          <w:color w:val="434343"/>
          <w:sz w:val="28"/>
          <w:szCs w:val="28"/>
          <w:lang w:eastAsia="ru-RU"/>
        </w:rPr>
        <w:t>поряжение представител</w:t>
      </w:r>
      <w:r w:rsidR="00772DA1">
        <w:rPr>
          <w:rFonts w:ascii="Times New Roman" w:eastAsia="Times New Roman" w:hAnsi="Times New Roman" w:cs="Times New Roman"/>
          <w:color w:val="434343"/>
          <w:sz w:val="28"/>
          <w:szCs w:val="28"/>
          <w:lang w:eastAsia="ru-RU"/>
        </w:rPr>
        <w:t>ей Колчака. Кроме того, участво</w:t>
      </w:r>
      <w:r w:rsidRPr="00595E3D">
        <w:rPr>
          <w:rFonts w:ascii="Times New Roman" w:eastAsia="Times New Roman" w:hAnsi="Times New Roman" w:cs="Times New Roman"/>
          <w:color w:val="434343"/>
          <w:sz w:val="28"/>
          <w:szCs w:val="28"/>
          <w:lang w:eastAsia="ru-RU"/>
        </w:rPr>
        <w:t>вал в сборе конского поголовья для армии Колчака, всего нами вместе с Жандиле</w:t>
      </w:r>
      <w:r w:rsidR="00772DA1">
        <w:rPr>
          <w:rFonts w:ascii="Times New Roman" w:eastAsia="Times New Roman" w:hAnsi="Times New Roman" w:cs="Times New Roman"/>
          <w:color w:val="434343"/>
          <w:sz w:val="28"/>
          <w:szCs w:val="28"/>
          <w:lang w:eastAsia="ru-RU"/>
        </w:rPr>
        <w:t>вым Шаймарданом (умер) под руко</w:t>
      </w:r>
      <w:r w:rsidRPr="00595E3D">
        <w:rPr>
          <w:rFonts w:ascii="Times New Roman" w:eastAsia="Times New Roman" w:hAnsi="Times New Roman" w:cs="Times New Roman"/>
          <w:color w:val="434343"/>
          <w:sz w:val="28"/>
          <w:szCs w:val="28"/>
          <w:lang w:eastAsia="ru-RU"/>
        </w:rPr>
        <w:t>водством зам. вололостного Комитета Омарова Жарматая (умер) летом 1919 года отобраны 10-12 строевых лошадей и переданы представителю колчаковских частей.</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Допрос прерван в 12 ч. 25 м. ночи.</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Протокол мне прочитан, с переводом на родной казах¬ский язык, записано с моих слов верно.</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В чем расписываюсь: Бельгибаев.</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Допросил: ЗАМ. НАЧ. 2 ОТД. УГВ УНКВД ПО СКО Лей-тенант госбезопасности - Рафиков.</w:t>
      </w:r>
    </w:p>
    <w:p w:rsidR="00772DA1" w:rsidRDefault="00772DA1"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Документ № 4 (с. д. № 6601, л. л. 275-277) Протокол допроса обвиняемого Бельгибаева Кожахмета от 2-го января 1941 года</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Допрос начат в 12 часов 10 мин.</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w:t>
      </w:r>
      <w:r w:rsidRPr="00595E3D">
        <w:rPr>
          <w:rFonts w:ascii="Times New Roman" w:eastAsia="Times New Roman" w:hAnsi="Times New Roman" w:cs="Times New Roman"/>
          <w:color w:val="434343"/>
          <w:sz w:val="28"/>
          <w:szCs w:val="28"/>
          <w:lang w:eastAsia="ru-RU"/>
        </w:rPr>
        <w:t xml:space="preserve"> Дайте пока</w:t>
      </w:r>
      <w:r w:rsidR="00772DA1">
        <w:rPr>
          <w:rFonts w:ascii="Times New Roman" w:eastAsia="Times New Roman" w:hAnsi="Times New Roman" w:cs="Times New Roman"/>
          <w:color w:val="434343"/>
          <w:sz w:val="28"/>
          <w:szCs w:val="28"/>
          <w:lang w:eastAsia="ru-RU"/>
        </w:rPr>
        <w:t>зания о дальнейшей Вашей антисо</w:t>
      </w:r>
      <w:r w:rsidRPr="00595E3D">
        <w:rPr>
          <w:rFonts w:ascii="Times New Roman" w:eastAsia="Times New Roman" w:hAnsi="Times New Roman" w:cs="Times New Roman"/>
          <w:color w:val="434343"/>
          <w:sz w:val="28"/>
          <w:szCs w:val="28"/>
          <w:lang w:eastAsia="ru-RU"/>
        </w:rPr>
        <w:t>ветской деятельности.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После разгром</w:t>
      </w:r>
      <w:r w:rsidR="00772DA1">
        <w:rPr>
          <w:rFonts w:ascii="Times New Roman" w:eastAsia="Times New Roman" w:hAnsi="Times New Roman" w:cs="Times New Roman"/>
          <w:color w:val="434343"/>
          <w:sz w:val="28"/>
          <w:szCs w:val="28"/>
          <w:lang w:eastAsia="ru-RU"/>
        </w:rPr>
        <w:t>а и падения «Алаш-Орды» и с при</w:t>
      </w:r>
      <w:r w:rsidRPr="00595E3D">
        <w:rPr>
          <w:rFonts w:ascii="Times New Roman" w:eastAsia="Times New Roman" w:hAnsi="Times New Roman" w:cs="Times New Roman"/>
          <w:color w:val="434343"/>
          <w:sz w:val="28"/>
          <w:szCs w:val="28"/>
          <w:lang w:eastAsia="ru-RU"/>
        </w:rPr>
        <w:t>ходом советской власти, я, Бельгибаев, с алашординцами никакую связь не поддерживал.</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 xml:space="preserve">Вопрос: </w:t>
      </w:r>
      <w:r w:rsidRPr="00595E3D">
        <w:rPr>
          <w:rFonts w:ascii="Times New Roman" w:eastAsia="Times New Roman" w:hAnsi="Times New Roman" w:cs="Times New Roman"/>
          <w:color w:val="434343"/>
          <w:sz w:val="28"/>
          <w:szCs w:val="28"/>
          <w:lang w:eastAsia="ru-RU"/>
        </w:rPr>
        <w:t>Вы лжете, следствие располагает точными данными, что после разгрома «Алаш-Орды» Вы являлись участником подпольной контрреволюционной организации и нелегальных контрреволюционных сборищ. Прекратите запирательство, говорите правду.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 первый пер</w:t>
      </w:r>
      <w:r w:rsidR="00772DA1">
        <w:rPr>
          <w:rFonts w:ascii="Times New Roman" w:eastAsia="Times New Roman" w:hAnsi="Times New Roman" w:cs="Times New Roman"/>
          <w:color w:val="434343"/>
          <w:sz w:val="28"/>
          <w:szCs w:val="28"/>
          <w:lang w:eastAsia="ru-RU"/>
        </w:rPr>
        <w:t>иод существования Советской вла</w:t>
      </w:r>
      <w:r w:rsidRPr="00595E3D">
        <w:rPr>
          <w:rFonts w:ascii="Times New Roman" w:eastAsia="Times New Roman" w:hAnsi="Times New Roman" w:cs="Times New Roman"/>
          <w:color w:val="434343"/>
          <w:sz w:val="28"/>
          <w:szCs w:val="28"/>
          <w:lang w:eastAsia="ru-RU"/>
        </w:rPr>
        <w:t>сти алашординцы и б</w:t>
      </w:r>
      <w:r w:rsidR="00772DA1">
        <w:rPr>
          <w:rFonts w:ascii="Times New Roman" w:eastAsia="Times New Roman" w:hAnsi="Times New Roman" w:cs="Times New Roman"/>
          <w:color w:val="434343"/>
          <w:sz w:val="28"/>
          <w:szCs w:val="28"/>
          <w:lang w:eastAsia="ru-RU"/>
        </w:rPr>
        <w:t>айско-националистические элемен</w:t>
      </w:r>
      <w:r w:rsidRPr="00595E3D">
        <w:rPr>
          <w:rFonts w:ascii="Times New Roman" w:eastAsia="Times New Roman" w:hAnsi="Times New Roman" w:cs="Times New Roman"/>
          <w:color w:val="434343"/>
          <w:sz w:val="28"/>
          <w:szCs w:val="28"/>
          <w:lang w:eastAsia="ru-RU"/>
        </w:rPr>
        <w:t>ты стремились проникну</w:t>
      </w:r>
      <w:r w:rsidR="00772DA1">
        <w:rPr>
          <w:rFonts w:ascii="Times New Roman" w:eastAsia="Times New Roman" w:hAnsi="Times New Roman" w:cs="Times New Roman"/>
          <w:color w:val="434343"/>
          <w:sz w:val="28"/>
          <w:szCs w:val="28"/>
          <w:lang w:eastAsia="ru-RU"/>
        </w:rPr>
        <w:t>ть в советский аппарат и продол</w:t>
      </w:r>
      <w:r w:rsidRPr="00595E3D">
        <w:rPr>
          <w:rFonts w:ascii="Times New Roman" w:eastAsia="Times New Roman" w:hAnsi="Times New Roman" w:cs="Times New Roman"/>
          <w:color w:val="434343"/>
          <w:sz w:val="28"/>
          <w:szCs w:val="28"/>
          <w:lang w:eastAsia="ru-RU"/>
        </w:rPr>
        <w:t xml:space="preserve">жать свое влияние в ауле. Пользуясь своим авторитетом и влиянием и при поддержке друг друга, мы до 1924-1925 гг. достигали своих целей, </w:t>
      </w:r>
      <w:r w:rsidR="00772DA1">
        <w:rPr>
          <w:rFonts w:ascii="Times New Roman" w:eastAsia="Times New Roman" w:hAnsi="Times New Roman" w:cs="Times New Roman"/>
          <w:color w:val="434343"/>
          <w:sz w:val="28"/>
          <w:szCs w:val="28"/>
          <w:lang w:eastAsia="ru-RU"/>
        </w:rPr>
        <w:t>заняв ответственные посты в мас</w:t>
      </w:r>
      <w:r w:rsidRPr="00595E3D">
        <w:rPr>
          <w:rFonts w:ascii="Times New Roman" w:eastAsia="Times New Roman" w:hAnsi="Times New Roman" w:cs="Times New Roman"/>
          <w:color w:val="434343"/>
          <w:sz w:val="28"/>
          <w:szCs w:val="28"/>
          <w:lang w:eastAsia="ru-RU"/>
        </w:rPr>
        <w:t>штабе аулов и волости.Так, до 1924-1925 гг. у руководства в Аиртауской волости сидели Махметов Сакен</w:t>
      </w:r>
      <w:r w:rsidR="00772DA1">
        <w:rPr>
          <w:rFonts w:ascii="Times New Roman" w:eastAsia="Times New Roman" w:hAnsi="Times New Roman" w:cs="Times New Roman"/>
          <w:color w:val="434343"/>
          <w:sz w:val="28"/>
          <w:szCs w:val="28"/>
          <w:lang w:eastAsia="ru-RU"/>
        </w:rPr>
        <w:t xml:space="preserve"> - крупный бай, алашординец, Би</w:t>
      </w:r>
      <w:r w:rsidRPr="00595E3D">
        <w:rPr>
          <w:rFonts w:ascii="Times New Roman" w:eastAsia="Times New Roman" w:hAnsi="Times New Roman" w:cs="Times New Roman"/>
          <w:color w:val="434343"/>
          <w:sz w:val="28"/>
          <w:szCs w:val="28"/>
          <w:lang w:eastAsia="ru-RU"/>
        </w:rPr>
        <w:t xml:space="preserve">мурзин Абдулкарим - бай, аулный старшина при царизме, участник в 1918 году алашординского съезда, Туралин Су- раган-бай, раскулаченный, и я, Белгибаев Кожахмет, сын аульного старшины при царизме, а </w:t>
      </w:r>
      <w:r w:rsidRPr="00595E3D">
        <w:rPr>
          <w:rFonts w:ascii="Times New Roman" w:eastAsia="Times New Roman" w:hAnsi="Times New Roman" w:cs="Times New Roman"/>
          <w:color w:val="434343"/>
          <w:sz w:val="28"/>
          <w:szCs w:val="28"/>
          <w:lang w:eastAsia="ru-RU"/>
        </w:rPr>
        <w:lastRenderedPageBreak/>
        <w:t>также в период «Алаш-Орды», Жамбуршин Нуралы-в прошлом бай, в 1930 году раскулачен.Для организации сры</w:t>
      </w:r>
      <w:r w:rsidR="00772DA1">
        <w:rPr>
          <w:rFonts w:ascii="Times New Roman" w:eastAsia="Times New Roman" w:hAnsi="Times New Roman" w:cs="Times New Roman"/>
          <w:color w:val="434343"/>
          <w:sz w:val="28"/>
          <w:szCs w:val="28"/>
          <w:lang w:eastAsia="ru-RU"/>
        </w:rPr>
        <w:t>ва советизации аула и дальнейше</w:t>
      </w:r>
      <w:r w:rsidRPr="00595E3D">
        <w:rPr>
          <w:rFonts w:ascii="Times New Roman" w:eastAsia="Times New Roman" w:hAnsi="Times New Roman" w:cs="Times New Roman"/>
          <w:color w:val="434343"/>
          <w:sz w:val="28"/>
          <w:szCs w:val="28"/>
          <w:lang w:eastAsia="ru-RU"/>
        </w:rPr>
        <w:t>го укрепления своего вли</w:t>
      </w:r>
      <w:r w:rsidR="00772DA1">
        <w:rPr>
          <w:rFonts w:ascii="Times New Roman" w:eastAsia="Times New Roman" w:hAnsi="Times New Roman" w:cs="Times New Roman"/>
          <w:color w:val="434343"/>
          <w:sz w:val="28"/>
          <w:szCs w:val="28"/>
          <w:lang w:eastAsia="ru-RU"/>
        </w:rPr>
        <w:t>яния в ауле мы устраивали сбори</w:t>
      </w:r>
      <w:r w:rsidRPr="00595E3D">
        <w:rPr>
          <w:rFonts w:ascii="Times New Roman" w:eastAsia="Times New Roman" w:hAnsi="Times New Roman" w:cs="Times New Roman"/>
          <w:color w:val="434343"/>
          <w:sz w:val="28"/>
          <w:szCs w:val="28"/>
          <w:lang w:eastAsia="ru-RU"/>
        </w:rPr>
        <w:t>ща во время выборов в местные органы Советской власти протаскивали байских авторитетов, защищавших интересы баев.Осенью 1921 года в ауле Шокат, бывшей Аиртауской</w:t>
      </w:r>
      <w:r w:rsidR="00772DA1">
        <w:rPr>
          <w:rFonts w:ascii="Times New Roman" w:eastAsia="Times New Roman" w:hAnsi="Times New Roman" w:cs="Times New Roman"/>
          <w:color w:val="434343"/>
          <w:sz w:val="28"/>
          <w:szCs w:val="28"/>
          <w:lang w:eastAsia="ru-RU"/>
        </w:rPr>
        <w:t xml:space="preserve"> во</w:t>
      </w:r>
      <w:r w:rsidRPr="00595E3D">
        <w:rPr>
          <w:rFonts w:ascii="Times New Roman" w:eastAsia="Times New Roman" w:hAnsi="Times New Roman" w:cs="Times New Roman"/>
          <w:color w:val="434343"/>
          <w:sz w:val="28"/>
          <w:szCs w:val="28"/>
          <w:lang w:eastAsia="ru-RU"/>
        </w:rPr>
        <w:t>лости, в связи с пред</w:t>
      </w:r>
      <w:r w:rsidR="00772DA1">
        <w:rPr>
          <w:rFonts w:ascii="Times New Roman" w:eastAsia="Times New Roman" w:hAnsi="Times New Roman" w:cs="Times New Roman"/>
          <w:color w:val="434343"/>
          <w:sz w:val="28"/>
          <w:szCs w:val="28"/>
          <w:lang w:eastAsia="ru-RU"/>
        </w:rPr>
        <w:t>стоящими выборами волостного ис</w:t>
      </w:r>
      <w:r w:rsidRPr="00595E3D">
        <w:rPr>
          <w:rFonts w:ascii="Times New Roman" w:eastAsia="Times New Roman" w:hAnsi="Times New Roman" w:cs="Times New Roman"/>
          <w:color w:val="434343"/>
          <w:sz w:val="28"/>
          <w:szCs w:val="28"/>
          <w:lang w:eastAsia="ru-RU"/>
        </w:rPr>
        <w:t>полнительного комитета, в доме Баймаханова Коспана (бывший бай, родной</w:t>
      </w:r>
      <w:r w:rsidR="00772DA1">
        <w:rPr>
          <w:rFonts w:ascii="Times New Roman" w:eastAsia="Times New Roman" w:hAnsi="Times New Roman" w:cs="Times New Roman"/>
          <w:color w:val="434343"/>
          <w:sz w:val="28"/>
          <w:szCs w:val="28"/>
          <w:lang w:eastAsia="ru-RU"/>
        </w:rPr>
        <w:t xml:space="preserve"> брат алашординца, ныне разобла</w:t>
      </w:r>
      <w:r w:rsidRPr="00595E3D">
        <w:rPr>
          <w:rFonts w:ascii="Times New Roman" w:eastAsia="Times New Roman" w:hAnsi="Times New Roman" w:cs="Times New Roman"/>
          <w:color w:val="434343"/>
          <w:sz w:val="28"/>
          <w:szCs w:val="28"/>
          <w:lang w:eastAsia="ru-RU"/>
        </w:rPr>
        <w:t>ченного врага народа Б</w:t>
      </w:r>
      <w:r w:rsidR="00772DA1">
        <w:rPr>
          <w:rFonts w:ascii="Times New Roman" w:eastAsia="Times New Roman" w:hAnsi="Times New Roman" w:cs="Times New Roman"/>
          <w:color w:val="434343"/>
          <w:sz w:val="28"/>
          <w:szCs w:val="28"/>
          <w:lang w:eastAsia="ru-RU"/>
        </w:rPr>
        <w:t>аймаханова Шакира) провели неле</w:t>
      </w:r>
      <w:r w:rsidRPr="00595E3D">
        <w:rPr>
          <w:rFonts w:ascii="Times New Roman" w:eastAsia="Times New Roman" w:hAnsi="Times New Roman" w:cs="Times New Roman"/>
          <w:color w:val="434343"/>
          <w:sz w:val="28"/>
          <w:szCs w:val="28"/>
          <w:lang w:eastAsia="ru-RU"/>
        </w:rPr>
        <w:t>гальные сборища бывших алашординцев баев, на котором присутствовали: Сады</w:t>
      </w:r>
      <w:r w:rsidR="00772DA1">
        <w:rPr>
          <w:rFonts w:ascii="Times New Roman" w:eastAsia="Times New Roman" w:hAnsi="Times New Roman" w:cs="Times New Roman"/>
          <w:color w:val="434343"/>
          <w:sz w:val="28"/>
          <w:szCs w:val="28"/>
          <w:lang w:eastAsia="ru-RU"/>
        </w:rPr>
        <w:t>ков Искожа - в прошлом бай, Ома</w:t>
      </w:r>
      <w:r w:rsidRPr="00595E3D">
        <w:rPr>
          <w:rFonts w:ascii="Times New Roman" w:eastAsia="Times New Roman" w:hAnsi="Times New Roman" w:cs="Times New Roman"/>
          <w:color w:val="434343"/>
          <w:sz w:val="28"/>
          <w:szCs w:val="28"/>
          <w:lang w:eastAsia="ru-RU"/>
        </w:rPr>
        <w:t>ров Жармантай-член волостного комитета «Алаш-Орды»,бай,Бимурзин Абдулкарим-</w:t>
      </w:r>
      <w:r w:rsidR="00772DA1">
        <w:rPr>
          <w:rFonts w:ascii="Times New Roman" w:eastAsia="Times New Roman" w:hAnsi="Times New Roman" w:cs="Times New Roman"/>
          <w:color w:val="434343"/>
          <w:sz w:val="28"/>
          <w:szCs w:val="28"/>
          <w:lang w:eastAsia="ru-RU"/>
        </w:rPr>
        <w:t>в прошлом бай, аульный стар</w:t>
      </w:r>
      <w:r w:rsidRPr="00595E3D">
        <w:rPr>
          <w:rFonts w:ascii="Times New Roman" w:eastAsia="Times New Roman" w:hAnsi="Times New Roman" w:cs="Times New Roman"/>
          <w:color w:val="434343"/>
          <w:sz w:val="28"/>
          <w:szCs w:val="28"/>
          <w:lang w:eastAsia="ru-RU"/>
        </w:rPr>
        <w:t>шина, Мукашев Ахмет-в прошлом бай. Жандосов Мажен</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w:t>
      </w:r>
      <w:r w:rsidRPr="00595E3D">
        <w:rPr>
          <w:rFonts w:ascii="Times New Roman" w:eastAsia="Times New Roman" w:hAnsi="Times New Roman" w:cs="Times New Roman"/>
          <w:color w:val="434343"/>
          <w:sz w:val="28"/>
          <w:szCs w:val="28"/>
          <w:lang w:eastAsia="ru-RU"/>
        </w:rPr>
        <w:tab/>
        <w:t>в прошлом бай, участник уездного и областного съездов «Алаш-Орды», Лобашев Байкаска-в прошлом крупный бай (умер), Чубеков Итбай</w:t>
      </w:r>
      <w:r w:rsidR="00772DA1">
        <w:rPr>
          <w:rFonts w:ascii="Times New Roman" w:eastAsia="Times New Roman" w:hAnsi="Times New Roman" w:cs="Times New Roman"/>
          <w:color w:val="434343"/>
          <w:sz w:val="28"/>
          <w:szCs w:val="28"/>
          <w:lang w:eastAsia="ru-RU"/>
        </w:rPr>
        <w:t xml:space="preserve"> - в прошлом бай (умер), </w:t>
      </w:r>
      <w:r w:rsidR="00772DA1" w:rsidRPr="00772DA1">
        <w:rPr>
          <w:rFonts w:ascii="Times New Roman" w:eastAsia="Times New Roman" w:hAnsi="Times New Roman" w:cs="Times New Roman"/>
          <w:color w:val="434343"/>
          <w:sz w:val="28"/>
          <w:szCs w:val="28"/>
          <w:lang w:eastAsia="ru-RU"/>
        </w:rPr>
        <w:t>Байм</w:t>
      </w:r>
      <w:r w:rsidRPr="00772DA1">
        <w:rPr>
          <w:rFonts w:ascii="Times New Roman" w:eastAsia="Times New Roman" w:hAnsi="Times New Roman" w:cs="Times New Roman"/>
          <w:color w:val="434343"/>
          <w:sz w:val="28"/>
          <w:szCs w:val="28"/>
          <w:lang w:eastAsia="ru-RU"/>
        </w:rPr>
        <w:t>ханов</w:t>
      </w:r>
      <w:r w:rsidRPr="00595E3D">
        <w:rPr>
          <w:rFonts w:ascii="Times New Roman" w:eastAsia="Times New Roman" w:hAnsi="Times New Roman" w:cs="Times New Roman"/>
          <w:color w:val="434343"/>
          <w:sz w:val="28"/>
          <w:szCs w:val="28"/>
          <w:lang w:eastAsia="ru-RU"/>
        </w:rPr>
        <w:t xml:space="preserve"> Коспан - в прошлом бай, Бимаканов Макен - </w:t>
      </w:r>
      <w:r w:rsidR="00772DA1">
        <w:rPr>
          <w:rFonts w:ascii="Times New Roman" w:eastAsia="Times New Roman" w:hAnsi="Times New Roman" w:cs="Times New Roman"/>
          <w:color w:val="434343"/>
          <w:sz w:val="28"/>
          <w:szCs w:val="28"/>
          <w:lang w:eastAsia="ru-RU"/>
        </w:rPr>
        <w:t>в про</w:t>
      </w:r>
      <w:r w:rsidRPr="00595E3D">
        <w:rPr>
          <w:rFonts w:ascii="Times New Roman" w:eastAsia="Times New Roman" w:hAnsi="Times New Roman" w:cs="Times New Roman"/>
          <w:color w:val="434343"/>
          <w:sz w:val="28"/>
          <w:szCs w:val="28"/>
          <w:lang w:eastAsia="ru-RU"/>
        </w:rPr>
        <w:t>шлом бай, и я, Белгибае</w:t>
      </w:r>
      <w:r w:rsidR="00772DA1">
        <w:rPr>
          <w:rFonts w:ascii="Times New Roman" w:eastAsia="Times New Roman" w:hAnsi="Times New Roman" w:cs="Times New Roman"/>
          <w:color w:val="434343"/>
          <w:sz w:val="28"/>
          <w:szCs w:val="28"/>
          <w:lang w:eastAsia="ru-RU"/>
        </w:rPr>
        <w:t>в Кожахмет, в прошлом бай, ауль</w:t>
      </w:r>
      <w:r w:rsidRPr="00595E3D">
        <w:rPr>
          <w:rFonts w:ascii="Times New Roman" w:eastAsia="Times New Roman" w:hAnsi="Times New Roman" w:cs="Times New Roman"/>
          <w:color w:val="434343"/>
          <w:sz w:val="28"/>
          <w:szCs w:val="28"/>
          <w:lang w:eastAsia="ru-RU"/>
        </w:rPr>
        <w:t>ный старшина.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На этом совещании</w:t>
      </w:r>
      <w:r w:rsidR="00772DA1">
        <w:rPr>
          <w:rFonts w:ascii="Times New Roman" w:eastAsia="Times New Roman" w:hAnsi="Times New Roman" w:cs="Times New Roman"/>
          <w:color w:val="434343"/>
          <w:sz w:val="28"/>
          <w:szCs w:val="28"/>
          <w:lang w:eastAsia="ru-RU"/>
        </w:rPr>
        <w:t xml:space="preserve"> мы обсуждали вопрос о предстоя</w:t>
      </w:r>
      <w:r w:rsidRPr="00595E3D">
        <w:rPr>
          <w:rFonts w:ascii="Times New Roman" w:eastAsia="Times New Roman" w:hAnsi="Times New Roman" w:cs="Times New Roman"/>
          <w:color w:val="434343"/>
          <w:sz w:val="28"/>
          <w:szCs w:val="28"/>
          <w:lang w:eastAsia="ru-RU"/>
        </w:rPr>
        <w:t>щих выборах местных советов и наших задачах в период выборов, связанных с выдвижением своей кандидатуры, которая бы могла проводить политику имущих классов, т.е. байства, о методах в провале выставляемых кандидатур партийными органами.</w:t>
      </w:r>
      <w:r w:rsidR="00772DA1">
        <w:rPr>
          <w:rFonts w:ascii="Times New Roman" w:eastAsia="Times New Roman" w:hAnsi="Times New Roman" w:cs="Times New Roman"/>
          <w:color w:val="434343"/>
          <w:sz w:val="28"/>
          <w:szCs w:val="28"/>
          <w:lang w:eastAsia="ru-RU"/>
        </w:rPr>
        <w:t xml:space="preserve"> В процессе обсуждения этого во</w:t>
      </w:r>
      <w:r w:rsidRPr="00595E3D">
        <w:rPr>
          <w:rFonts w:ascii="Times New Roman" w:eastAsia="Times New Roman" w:hAnsi="Times New Roman" w:cs="Times New Roman"/>
          <w:color w:val="434343"/>
          <w:sz w:val="28"/>
          <w:szCs w:val="28"/>
          <w:lang w:eastAsia="ru-RU"/>
        </w:rPr>
        <w:t>проса было принято ре</w:t>
      </w:r>
      <w:r w:rsidR="00772DA1">
        <w:rPr>
          <w:rFonts w:ascii="Times New Roman" w:eastAsia="Times New Roman" w:hAnsi="Times New Roman" w:cs="Times New Roman"/>
          <w:color w:val="434343"/>
          <w:sz w:val="28"/>
          <w:szCs w:val="28"/>
          <w:lang w:eastAsia="ru-RU"/>
        </w:rPr>
        <w:t>шение выставить кандидатуру быв</w:t>
      </w:r>
      <w:r w:rsidRPr="00595E3D">
        <w:rPr>
          <w:rFonts w:ascii="Times New Roman" w:eastAsia="Times New Roman" w:hAnsi="Times New Roman" w:cs="Times New Roman"/>
          <w:color w:val="434343"/>
          <w:sz w:val="28"/>
          <w:szCs w:val="28"/>
          <w:lang w:eastAsia="ru-RU"/>
        </w:rPr>
        <w:t>шего аульного старшины, бая Бимурзина Абдулкарима на должность председате</w:t>
      </w:r>
      <w:r w:rsidR="00772DA1">
        <w:rPr>
          <w:rFonts w:ascii="Times New Roman" w:eastAsia="Times New Roman" w:hAnsi="Times New Roman" w:cs="Times New Roman"/>
          <w:color w:val="434343"/>
          <w:sz w:val="28"/>
          <w:szCs w:val="28"/>
          <w:lang w:eastAsia="ru-RU"/>
        </w:rPr>
        <w:t>ля волисполкома. Участникам сбо</w:t>
      </w:r>
      <w:r w:rsidRPr="00595E3D">
        <w:rPr>
          <w:rFonts w:ascii="Times New Roman" w:eastAsia="Times New Roman" w:hAnsi="Times New Roman" w:cs="Times New Roman"/>
          <w:color w:val="434343"/>
          <w:sz w:val="28"/>
          <w:szCs w:val="28"/>
          <w:lang w:eastAsia="ru-RU"/>
        </w:rPr>
        <w:t>рища было поручено поддержать эту кандида</w:t>
      </w:r>
      <w:r w:rsidR="00772DA1">
        <w:rPr>
          <w:rFonts w:ascii="Times New Roman" w:eastAsia="Times New Roman" w:hAnsi="Times New Roman" w:cs="Times New Roman"/>
          <w:color w:val="434343"/>
          <w:sz w:val="28"/>
          <w:szCs w:val="28"/>
          <w:lang w:eastAsia="ru-RU"/>
        </w:rPr>
        <w:t>туру, подо</w:t>
      </w:r>
      <w:r w:rsidRPr="00595E3D">
        <w:rPr>
          <w:rFonts w:ascii="Times New Roman" w:eastAsia="Times New Roman" w:hAnsi="Times New Roman" w:cs="Times New Roman"/>
          <w:color w:val="434343"/>
          <w:sz w:val="28"/>
          <w:szCs w:val="28"/>
          <w:lang w:eastAsia="ru-RU"/>
        </w:rPr>
        <w:t>брав себе сторонников.В соответствии с принятым решением на волостном съезде мы добились изб</w:t>
      </w:r>
      <w:r w:rsidR="00772DA1">
        <w:rPr>
          <w:rFonts w:ascii="Times New Roman" w:eastAsia="Times New Roman" w:hAnsi="Times New Roman" w:cs="Times New Roman"/>
          <w:color w:val="434343"/>
          <w:sz w:val="28"/>
          <w:szCs w:val="28"/>
          <w:lang w:eastAsia="ru-RU"/>
        </w:rPr>
        <w:t>рания председателем волисполко</w:t>
      </w:r>
      <w:r w:rsidRPr="00595E3D">
        <w:rPr>
          <w:rFonts w:ascii="Times New Roman" w:eastAsia="Times New Roman" w:hAnsi="Times New Roman" w:cs="Times New Roman"/>
          <w:color w:val="434343"/>
          <w:sz w:val="28"/>
          <w:szCs w:val="28"/>
          <w:lang w:eastAsia="ru-RU"/>
        </w:rPr>
        <w:t>ма Бимурзина Абдулкарима, бывшего аульного старшины.Бимурзин Абдулкари</w:t>
      </w:r>
      <w:r w:rsidR="00772DA1">
        <w:rPr>
          <w:rFonts w:ascii="Times New Roman" w:eastAsia="Times New Roman" w:hAnsi="Times New Roman" w:cs="Times New Roman"/>
          <w:color w:val="434343"/>
          <w:sz w:val="28"/>
          <w:szCs w:val="28"/>
          <w:lang w:eastAsia="ru-RU"/>
        </w:rPr>
        <w:t>м в 1922 году, работая председа</w:t>
      </w:r>
      <w:r w:rsidRPr="00595E3D">
        <w:rPr>
          <w:rFonts w:ascii="Times New Roman" w:eastAsia="Times New Roman" w:hAnsi="Times New Roman" w:cs="Times New Roman"/>
          <w:color w:val="434343"/>
          <w:sz w:val="28"/>
          <w:szCs w:val="28"/>
          <w:lang w:eastAsia="ru-RU"/>
        </w:rPr>
        <w:t>телем волисполкома, всячески защищал интересы баев и сторонников «Алаш-Ор</w:t>
      </w:r>
      <w:r w:rsidR="00772DA1">
        <w:rPr>
          <w:rFonts w:ascii="Times New Roman" w:eastAsia="Times New Roman" w:hAnsi="Times New Roman" w:cs="Times New Roman"/>
          <w:color w:val="434343"/>
          <w:sz w:val="28"/>
          <w:szCs w:val="28"/>
          <w:lang w:eastAsia="ru-RU"/>
        </w:rPr>
        <w:t>ды» и зверски издевался над бед</w:t>
      </w:r>
      <w:r w:rsidRPr="00595E3D">
        <w:rPr>
          <w:rFonts w:ascii="Times New Roman" w:eastAsia="Times New Roman" w:hAnsi="Times New Roman" w:cs="Times New Roman"/>
          <w:color w:val="434343"/>
          <w:sz w:val="28"/>
          <w:szCs w:val="28"/>
          <w:lang w:eastAsia="ru-RU"/>
        </w:rPr>
        <w:t>няками и батраками, производил бесчинные допросы.В начале 1922 года Бимурзин Абдулкарим, совместно с алашординцами Жандосовым Садвакасом, Мукашевым Ах-метом, приписывая ложно к</w:t>
      </w:r>
      <w:r w:rsidR="00772DA1">
        <w:rPr>
          <w:rFonts w:ascii="Times New Roman" w:eastAsia="Times New Roman" w:hAnsi="Times New Roman" w:cs="Times New Roman"/>
          <w:color w:val="434343"/>
          <w:sz w:val="28"/>
          <w:szCs w:val="28"/>
          <w:lang w:eastAsia="ru-RU"/>
        </w:rPr>
        <w:t>ражу у баев скота, зверски изби</w:t>
      </w:r>
      <w:r w:rsidRPr="00595E3D">
        <w:rPr>
          <w:rFonts w:ascii="Times New Roman" w:eastAsia="Times New Roman" w:hAnsi="Times New Roman" w:cs="Times New Roman"/>
          <w:color w:val="434343"/>
          <w:sz w:val="28"/>
          <w:szCs w:val="28"/>
          <w:lang w:eastAsia="ru-RU"/>
        </w:rPr>
        <w:t>вал, наносил телесные повреждения беднякам и батракам</w:t>
      </w:r>
      <w:r w:rsidR="00772DA1">
        <w:rPr>
          <w:rFonts w:ascii="Times New Roman" w:eastAsia="Times New Roman" w:hAnsi="Times New Roman" w:cs="Times New Roman"/>
          <w:color w:val="434343"/>
          <w:sz w:val="28"/>
          <w:szCs w:val="28"/>
          <w:lang w:eastAsia="ru-RU"/>
        </w:rPr>
        <w:t>:</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w:t>
      </w:r>
      <w:r w:rsidRPr="00595E3D">
        <w:rPr>
          <w:rFonts w:ascii="Times New Roman" w:eastAsia="Times New Roman" w:hAnsi="Times New Roman" w:cs="Times New Roman"/>
          <w:color w:val="434343"/>
          <w:sz w:val="28"/>
          <w:szCs w:val="28"/>
          <w:lang w:eastAsia="ru-RU"/>
        </w:rPr>
        <w:tab/>
        <w:t>Ахметову Жагипару, Куликову Тулегену, Маутбаеву Какиму, Сагындыкову Идрису, Жанбуршину Шакиру и другим.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К 1924 году при поддержке баев и алашординцев, я, Бельгибаев, был избран членом президиума Аиртауского волисполкома и занимал должность второго заместителя председателя «ВИКа</w:t>
      </w:r>
      <w:r w:rsidR="00772DA1">
        <w:rPr>
          <w:rFonts w:ascii="Times New Roman" w:eastAsia="Times New Roman" w:hAnsi="Times New Roman" w:cs="Times New Roman"/>
          <w:color w:val="434343"/>
          <w:sz w:val="28"/>
          <w:szCs w:val="28"/>
          <w:lang w:eastAsia="ru-RU"/>
        </w:rPr>
        <w:t>» Жантлеуова Кошана, который яв</w:t>
      </w:r>
      <w:r w:rsidRPr="00595E3D">
        <w:rPr>
          <w:rFonts w:ascii="Times New Roman" w:eastAsia="Times New Roman" w:hAnsi="Times New Roman" w:cs="Times New Roman"/>
          <w:color w:val="434343"/>
          <w:sz w:val="28"/>
          <w:szCs w:val="28"/>
          <w:lang w:eastAsia="ru-RU"/>
        </w:rPr>
        <w:t>лялся представителем рода «Баембет».После отстранения из</w:t>
      </w:r>
      <w:r w:rsidR="00772DA1">
        <w:rPr>
          <w:rFonts w:ascii="Times New Roman" w:eastAsia="Times New Roman" w:hAnsi="Times New Roman" w:cs="Times New Roman"/>
          <w:color w:val="434343"/>
          <w:sz w:val="28"/>
          <w:szCs w:val="28"/>
          <w:lang w:eastAsia="ru-RU"/>
        </w:rPr>
        <w:t xml:space="preserve"> состава зам. председателя, бла</w:t>
      </w:r>
      <w:r w:rsidRPr="00595E3D">
        <w:rPr>
          <w:rFonts w:ascii="Times New Roman" w:eastAsia="Times New Roman" w:hAnsi="Times New Roman" w:cs="Times New Roman"/>
          <w:color w:val="434343"/>
          <w:sz w:val="28"/>
          <w:szCs w:val="28"/>
          <w:lang w:eastAsia="ru-RU"/>
        </w:rPr>
        <w:t>годаря своему авторитету среди байства, имевшего в ауле влияние, с 1925 года по 1927 год работал председателем кустового селькредсоюза</w:t>
      </w:r>
      <w:r w:rsidR="00772DA1">
        <w:rPr>
          <w:rFonts w:ascii="Times New Roman" w:eastAsia="Times New Roman" w:hAnsi="Times New Roman" w:cs="Times New Roman"/>
          <w:color w:val="434343"/>
          <w:sz w:val="28"/>
          <w:szCs w:val="28"/>
          <w:lang w:eastAsia="ru-RU"/>
        </w:rPr>
        <w:t>, во главе которого стояли подо</w:t>
      </w:r>
      <w:r w:rsidRPr="00595E3D">
        <w:rPr>
          <w:rFonts w:ascii="Times New Roman" w:eastAsia="Times New Roman" w:hAnsi="Times New Roman" w:cs="Times New Roman"/>
          <w:color w:val="434343"/>
          <w:sz w:val="28"/>
          <w:szCs w:val="28"/>
          <w:lang w:eastAsia="ru-RU"/>
        </w:rPr>
        <w:t>бранные мною Кульбаков Сергали-</w:t>
      </w:r>
      <w:r w:rsidR="00772DA1">
        <w:rPr>
          <w:rFonts w:ascii="Times New Roman" w:eastAsia="Times New Roman" w:hAnsi="Times New Roman" w:cs="Times New Roman"/>
          <w:color w:val="434343"/>
          <w:sz w:val="28"/>
          <w:szCs w:val="28"/>
          <w:lang w:eastAsia="ru-RU"/>
        </w:rPr>
        <w:t>сын хаджи и бая, род</w:t>
      </w:r>
      <w:r w:rsidRPr="00595E3D">
        <w:rPr>
          <w:rFonts w:ascii="Times New Roman" w:eastAsia="Times New Roman" w:hAnsi="Times New Roman" w:cs="Times New Roman"/>
          <w:color w:val="434343"/>
          <w:sz w:val="28"/>
          <w:szCs w:val="28"/>
          <w:lang w:eastAsia="ru-RU"/>
        </w:rPr>
        <w:t>ственник алашордынца Жандосова Садвакаса, Беккожин Садвакас-сын бая, в 1930 году раскулачен. Находясь на этой работе, отпуск</w:t>
      </w:r>
      <w:r w:rsidR="00772DA1">
        <w:rPr>
          <w:rFonts w:ascii="Times New Roman" w:eastAsia="Times New Roman" w:hAnsi="Times New Roman" w:cs="Times New Roman"/>
          <w:color w:val="434343"/>
          <w:sz w:val="28"/>
          <w:szCs w:val="28"/>
          <w:lang w:eastAsia="ru-RU"/>
        </w:rPr>
        <w:t xml:space="preserve">аемые средства для трудовых </w:t>
      </w:r>
      <w:r w:rsidR="00772DA1">
        <w:rPr>
          <w:rFonts w:ascii="Times New Roman" w:eastAsia="Times New Roman" w:hAnsi="Times New Roman" w:cs="Times New Roman"/>
          <w:color w:val="434343"/>
          <w:sz w:val="28"/>
          <w:szCs w:val="28"/>
          <w:lang w:eastAsia="ru-RU"/>
        </w:rPr>
        <w:lastRenderedPageBreak/>
        <w:t>кре</w:t>
      </w:r>
      <w:r w:rsidRPr="00595E3D">
        <w:rPr>
          <w:rFonts w:ascii="Times New Roman" w:eastAsia="Times New Roman" w:hAnsi="Times New Roman" w:cs="Times New Roman"/>
          <w:color w:val="434343"/>
          <w:sz w:val="28"/>
          <w:szCs w:val="28"/>
          <w:lang w:eastAsia="ru-RU"/>
        </w:rPr>
        <w:t>стьян по назначению не использовал, а этими кредитами снабжали баев, как например: в счет отпущенного кредита баям отпускали в кредит сельхозмашины, как-то: Балгарин Нуртаза, Балгарин Рамазан, раскулаченные в 1929-1930 гг., бай Кульбаков Сергали-сын хаджи и бай, Кубенбаев Исмагамбет-бай, раскулачен в 1930 году, Уайс-бай, в 1930 году был раскулачен и другие, которых сейчас не помню.</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Допрос прерван в 16 часов 06 минут.</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Протокол мне прочитан, с переводом на родной казах¬ский язык, записано с моих слов верно.</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К сему Бельгибаев.</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Допросил: ЗАМ. НАЧ. 2 ОТД. УГВ УНКВД ПО СКО Лейтенант госбезопасности - Рафиков.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Отдельные факты, изложенные в показаниях Бельгибаева К., служат подтверждением того, что в Аиртауской волости имела место попытка создания местного комитета «Алаш-Орды». С этой це</w:t>
      </w:r>
      <w:r w:rsidR="00772DA1">
        <w:rPr>
          <w:rFonts w:ascii="Times New Roman" w:eastAsia="Times New Roman" w:hAnsi="Times New Roman" w:cs="Times New Roman"/>
          <w:color w:val="434343"/>
          <w:sz w:val="28"/>
          <w:szCs w:val="28"/>
          <w:lang w:eastAsia="ru-RU"/>
        </w:rPr>
        <w:t>лью, по всей вероятности, прово</w:t>
      </w:r>
      <w:r w:rsidRPr="00595E3D">
        <w:rPr>
          <w:rFonts w:ascii="Times New Roman" w:eastAsia="Times New Roman" w:hAnsi="Times New Roman" w:cs="Times New Roman"/>
          <w:color w:val="434343"/>
          <w:sz w:val="28"/>
          <w:szCs w:val="28"/>
          <w:lang w:eastAsia="ru-RU"/>
        </w:rPr>
        <w:t>дились и собрания представителей местного населения с участием указанных в списке лиц. Трудно отрицать и другой факт, о котором немало сказано во многих публикациях, а именно: в сложившейс</w:t>
      </w:r>
      <w:r w:rsidR="00772DA1">
        <w:rPr>
          <w:rFonts w:ascii="Times New Roman" w:eastAsia="Times New Roman" w:hAnsi="Times New Roman" w:cs="Times New Roman"/>
          <w:color w:val="434343"/>
          <w:sz w:val="28"/>
          <w:szCs w:val="28"/>
          <w:lang w:eastAsia="ru-RU"/>
        </w:rPr>
        <w:t>я ситуации заметно активизирова</w:t>
      </w:r>
      <w:r w:rsidRPr="00595E3D">
        <w:rPr>
          <w:rFonts w:ascii="Times New Roman" w:eastAsia="Times New Roman" w:hAnsi="Times New Roman" w:cs="Times New Roman"/>
          <w:color w:val="434343"/>
          <w:sz w:val="28"/>
          <w:szCs w:val="28"/>
          <w:lang w:eastAsia="ru-RU"/>
        </w:rPr>
        <w:t>лась прежняя верхушка общества, т.е. баи, аткаминеры, чиновники бывшей царской администрации, которые были не прочь использовать возможности Советской власти в своих интересах. В то же время зачисление в категорию «баи» всех перечисленных в списке лиц, на наш взгляд, не совсем убедительно, и оно нуждается в уточнениях.</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Документ № 5 (с.д. № 6601,л.л. 286-289) Протокол допроса очной ставки между обвиня¬емыми Бимурзиным Абдулкаримом и Бельги- баевым Кожахметом от 4-го января 1941 года</w:t>
      </w:r>
    </w:p>
    <w:p w:rsidR="00595E3D" w:rsidRPr="00772DA1"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772DA1">
        <w:rPr>
          <w:rFonts w:ascii="Times New Roman" w:eastAsia="Times New Roman" w:hAnsi="Times New Roman" w:cs="Times New Roman"/>
          <w:b/>
          <w:color w:val="434343"/>
          <w:sz w:val="28"/>
          <w:szCs w:val="28"/>
          <w:lang w:eastAsia="ru-RU"/>
        </w:rPr>
        <w:t>Начат в 23 час. 45 минут</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 Бимурзину:</w:t>
      </w:r>
      <w:r w:rsidRPr="00595E3D">
        <w:rPr>
          <w:rFonts w:ascii="Times New Roman" w:eastAsia="Times New Roman" w:hAnsi="Times New Roman" w:cs="Times New Roman"/>
          <w:color w:val="434343"/>
          <w:sz w:val="28"/>
          <w:szCs w:val="28"/>
          <w:lang w:eastAsia="ru-RU"/>
        </w:rPr>
        <w:t xml:space="preserve"> В</w:t>
      </w:r>
      <w:r w:rsidR="00772DA1">
        <w:rPr>
          <w:rFonts w:ascii="Times New Roman" w:eastAsia="Times New Roman" w:hAnsi="Times New Roman" w:cs="Times New Roman"/>
          <w:color w:val="434343"/>
          <w:sz w:val="28"/>
          <w:szCs w:val="28"/>
          <w:lang w:eastAsia="ru-RU"/>
        </w:rPr>
        <w:t>ы знаете сидящего против Вас че</w:t>
      </w:r>
      <w:r w:rsidRPr="00595E3D">
        <w:rPr>
          <w:rFonts w:ascii="Times New Roman" w:eastAsia="Times New Roman" w:hAnsi="Times New Roman" w:cs="Times New Roman"/>
          <w:color w:val="434343"/>
          <w:sz w:val="28"/>
          <w:szCs w:val="28"/>
          <w:lang w:eastAsia="ru-RU"/>
        </w:rPr>
        <w:t>ловека?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Да, знаю, сидящий против меня - Бельгибаев Кожахмет, которого я знаю с детства как одноаульца, при царизме вместе с ним служил аульным старшиной.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 обвин. Бельгибаеву:</w:t>
      </w:r>
      <w:r w:rsidR="00772DA1">
        <w:rPr>
          <w:rFonts w:ascii="Times New Roman" w:eastAsia="Times New Roman" w:hAnsi="Times New Roman" w:cs="Times New Roman"/>
          <w:color w:val="434343"/>
          <w:sz w:val="28"/>
          <w:szCs w:val="28"/>
          <w:lang w:eastAsia="ru-RU"/>
        </w:rPr>
        <w:t xml:space="preserve"> Правильно говорит Би</w:t>
      </w:r>
      <w:r w:rsidRPr="00595E3D">
        <w:rPr>
          <w:rFonts w:ascii="Times New Roman" w:eastAsia="Times New Roman" w:hAnsi="Times New Roman" w:cs="Times New Roman"/>
          <w:color w:val="434343"/>
          <w:sz w:val="28"/>
          <w:szCs w:val="28"/>
          <w:lang w:eastAsia="ru-RU"/>
        </w:rPr>
        <w:t>мурзин о Вашем знакомстве с вами?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Да, правильно,</w:t>
      </w:r>
      <w:r w:rsidR="00772DA1">
        <w:rPr>
          <w:rFonts w:ascii="Times New Roman" w:eastAsia="Times New Roman" w:hAnsi="Times New Roman" w:cs="Times New Roman"/>
          <w:color w:val="434343"/>
          <w:sz w:val="28"/>
          <w:szCs w:val="28"/>
          <w:lang w:eastAsia="ru-RU"/>
        </w:rPr>
        <w:t xml:space="preserve"> мы друг с другом знакомы с дет</w:t>
      </w:r>
      <w:r w:rsidRPr="00595E3D">
        <w:rPr>
          <w:rFonts w:ascii="Times New Roman" w:eastAsia="Times New Roman" w:hAnsi="Times New Roman" w:cs="Times New Roman"/>
          <w:color w:val="434343"/>
          <w:sz w:val="28"/>
          <w:szCs w:val="28"/>
          <w:lang w:eastAsia="ru-RU"/>
        </w:rPr>
        <w:t>ства, в конце 1913 или в начале 1914 года я, Бельгибаев, от Бимурзина принял должность аульного старшины, после чего он у меня являлся заместителем.</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 обвин. Бимурзину:</w:t>
      </w:r>
      <w:r w:rsidR="00772DA1">
        <w:rPr>
          <w:rFonts w:ascii="Times New Roman" w:eastAsia="Times New Roman" w:hAnsi="Times New Roman" w:cs="Times New Roman"/>
          <w:color w:val="434343"/>
          <w:sz w:val="28"/>
          <w:szCs w:val="28"/>
          <w:lang w:eastAsia="ru-RU"/>
        </w:rPr>
        <w:t xml:space="preserve"> Личных счётов Вы с Бель</w:t>
      </w:r>
      <w:r w:rsidRPr="00595E3D">
        <w:rPr>
          <w:rFonts w:ascii="Times New Roman" w:eastAsia="Times New Roman" w:hAnsi="Times New Roman" w:cs="Times New Roman"/>
          <w:color w:val="434343"/>
          <w:sz w:val="28"/>
          <w:szCs w:val="28"/>
          <w:lang w:eastAsia="ru-RU"/>
        </w:rPr>
        <w:t>гибаевым не имеете?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Личных счётов с Бельгибаевым я не имел и не имею.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Вопрос обвин. Бельгибаеву:</w:t>
      </w:r>
      <w:r w:rsidR="00772DA1">
        <w:rPr>
          <w:rFonts w:ascii="Times New Roman" w:eastAsia="Times New Roman" w:hAnsi="Times New Roman" w:cs="Times New Roman"/>
          <w:color w:val="434343"/>
          <w:sz w:val="28"/>
          <w:szCs w:val="28"/>
          <w:lang w:eastAsia="ru-RU"/>
        </w:rPr>
        <w:t xml:space="preserve"> Вы тоже не имеете лич</w:t>
      </w:r>
      <w:r w:rsidRPr="00595E3D">
        <w:rPr>
          <w:rFonts w:ascii="Times New Roman" w:eastAsia="Times New Roman" w:hAnsi="Times New Roman" w:cs="Times New Roman"/>
          <w:color w:val="434343"/>
          <w:sz w:val="28"/>
          <w:szCs w:val="28"/>
          <w:lang w:eastAsia="ru-RU"/>
        </w:rPr>
        <w:t>ных счётов?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С Бимурзиным личных счётов не имею.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Вопрос Бимурзину:</w:t>
      </w:r>
      <w:r w:rsidR="00772DA1">
        <w:rPr>
          <w:rFonts w:ascii="Times New Roman" w:eastAsia="Times New Roman" w:hAnsi="Times New Roman" w:cs="Times New Roman"/>
          <w:color w:val="434343"/>
          <w:sz w:val="28"/>
          <w:szCs w:val="28"/>
          <w:lang w:eastAsia="ru-RU"/>
        </w:rPr>
        <w:t xml:space="preserve"> Расскажите, являлся ли Бельги</w:t>
      </w:r>
      <w:r w:rsidRPr="00595E3D">
        <w:rPr>
          <w:rFonts w:ascii="Times New Roman" w:eastAsia="Times New Roman" w:hAnsi="Times New Roman" w:cs="Times New Roman"/>
          <w:color w:val="434343"/>
          <w:sz w:val="28"/>
          <w:szCs w:val="28"/>
          <w:lang w:eastAsia="ru-RU"/>
        </w:rPr>
        <w:t>баев участником «Алаш-Орды», принимал ли он участие в контрреволюционных сборищах как участник контрреволю-ционной националистической группы, существовавшей в Октябрьском районе?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772DA1">
        <w:rPr>
          <w:rFonts w:ascii="Times New Roman" w:eastAsia="Times New Roman" w:hAnsi="Times New Roman" w:cs="Times New Roman"/>
          <w:b/>
          <w:color w:val="434343"/>
          <w:sz w:val="28"/>
          <w:szCs w:val="28"/>
          <w:lang w:eastAsia="ru-RU"/>
        </w:rPr>
        <w:lastRenderedPageBreak/>
        <w:t>Ответ Бимурзина:</w:t>
      </w:r>
      <w:r w:rsidRPr="00595E3D">
        <w:rPr>
          <w:rFonts w:ascii="Times New Roman" w:eastAsia="Times New Roman" w:hAnsi="Times New Roman" w:cs="Times New Roman"/>
          <w:color w:val="434343"/>
          <w:sz w:val="28"/>
          <w:szCs w:val="28"/>
          <w:lang w:eastAsia="ru-RU"/>
        </w:rPr>
        <w:t xml:space="preserve"> </w:t>
      </w:r>
      <w:r w:rsidR="00772DA1">
        <w:rPr>
          <w:rFonts w:ascii="Times New Roman" w:eastAsia="Times New Roman" w:hAnsi="Times New Roman" w:cs="Times New Roman"/>
          <w:color w:val="434343"/>
          <w:sz w:val="28"/>
          <w:szCs w:val="28"/>
          <w:lang w:eastAsia="ru-RU"/>
        </w:rPr>
        <w:t>Бельгибаев Кожахмет являлся чле</w:t>
      </w:r>
      <w:r w:rsidRPr="00595E3D">
        <w:rPr>
          <w:rFonts w:ascii="Times New Roman" w:eastAsia="Times New Roman" w:hAnsi="Times New Roman" w:cs="Times New Roman"/>
          <w:color w:val="434343"/>
          <w:sz w:val="28"/>
          <w:szCs w:val="28"/>
          <w:lang w:eastAsia="ru-RU"/>
        </w:rPr>
        <w:t>ном «Алаш-Орды» и в 1918 году участвовал на волостном</w:t>
      </w:r>
      <w:r w:rsidR="00772DA1">
        <w:rPr>
          <w:rFonts w:ascii="Times New Roman" w:eastAsia="Times New Roman" w:hAnsi="Times New Roman" w:cs="Times New Roman"/>
          <w:color w:val="434343"/>
          <w:sz w:val="28"/>
          <w:szCs w:val="28"/>
          <w:lang w:eastAsia="ru-RU"/>
        </w:rPr>
        <w:t xml:space="preserve"> </w:t>
      </w:r>
      <w:r w:rsidRPr="00595E3D">
        <w:rPr>
          <w:rFonts w:ascii="Times New Roman" w:eastAsia="Times New Roman" w:hAnsi="Times New Roman" w:cs="Times New Roman"/>
          <w:color w:val="434343"/>
          <w:sz w:val="28"/>
          <w:szCs w:val="28"/>
          <w:lang w:eastAsia="ru-RU"/>
        </w:rPr>
        <w:t>съезде «Алаш-Орды», где был создан волостной комитет в составе Баймурзина Искака, Омарова Ж</w:t>
      </w:r>
      <w:r w:rsidR="002C49F5">
        <w:rPr>
          <w:rFonts w:ascii="Times New Roman" w:eastAsia="Times New Roman" w:hAnsi="Times New Roman" w:cs="Times New Roman"/>
          <w:color w:val="434343"/>
          <w:sz w:val="28"/>
          <w:szCs w:val="28"/>
          <w:lang w:eastAsia="ru-RU"/>
        </w:rPr>
        <w:t>армантая. Он уча</w:t>
      </w:r>
      <w:r w:rsidRPr="00595E3D">
        <w:rPr>
          <w:rFonts w:ascii="Times New Roman" w:eastAsia="Times New Roman" w:hAnsi="Times New Roman" w:cs="Times New Roman"/>
          <w:color w:val="434343"/>
          <w:sz w:val="28"/>
          <w:szCs w:val="28"/>
          <w:lang w:eastAsia="ru-RU"/>
        </w:rPr>
        <w:t>ствовал как делегат указанного съезда.На этом волостном</w:t>
      </w:r>
      <w:r w:rsidR="002C49F5">
        <w:rPr>
          <w:rFonts w:ascii="Times New Roman" w:eastAsia="Times New Roman" w:hAnsi="Times New Roman" w:cs="Times New Roman"/>
          <w:color w:val="434343"/>
          <w:sz w:val="28"/>
          <w:szCs w:val="28"/>
          <w:lang w:eastAsia="ru-RU"/>
        </w:rPr>
        <w:t xml:space="preserve"> съезде приехавший из Кокшетау</w:t>
      </w:r>
      <w:r w:rsidRPr="00595E3D">
        <w:rPr>
          <w:rFonts w:ascii="Times New Roman" w:eastAsia="Times New Roman" w:hAnsi="Times New Roman" w:cs="Times New Roman"/>
          <w:color w:val="434343"/>
          <w:sz w:val="28"/>
          <w:szCs w:val="28"/>
          <w:lang w:eastAsia="ru-RU"/>
        </w:rPr>
        <w:t>ского уездного комитета «Алаш-Орды» Коспанов Кошан, а также участвовавшие на областном съезде «Алаш-Орды» в городе Омске Жандосов Мажен и Шокаев Габдул</w:t>
      </w:r>
      <w:r w:rsidR="002C49F5">
        <w:rPr>
          <w:rFonts w:ascii="Times New Roman" w:eastAsia="Times New Roman" w:hAnsi="Times New Roman" w:cs="Times New Roman"/>
          <w:color w:val="434343"/>
          <w:sz w:val="28"/>
          <w:szCs w:val="28"/>
          <w:lang w:eastAsia="ru-RU"/>
        </w:rPr>
        <w:t>ла сде</w:t>
      </w:r>
      <w:r w:rsidRPr="00595E3D">
        <w:rPr>
          <w:rFonts w:ascii="Times New Roman" w:eastAsia="Times New Roman" w:hAnsi="Times New Roman" w:cs="Times New Roman"/>
          <w:color w:val="434343"/>
          <w:sz w:val="28"/>
          <w:szCs w:val="28"/>
          <w:lang w:eastAsia="ru-RU"/>
        </w:rPr>
        <w:t>лали информацию о п</w:t>
      </w:r>
      <w:r w:rsidR="002C49F5">
        <w:rPr>
          <w:rFonts w:ascii="Times New Roman" w:eastAsia="Times New Roman" w:hAnsi="Times New Roman" w:cs="Times New Roman"/>
          <w:color w:val="434343"/>
          <w:sz w:val="28"/>
          <w:szCs w:val="28"/>
          <w:lang w:eastAsia="ru-RU"/>
        </w:rPr>
        <w:t>рограмме «Алаш-Орды», провозгла</w:t>
      </w:r>
      <w:r w:rsidRPr="00595E3D">
        <w:rPr>
          <w:rFonts w:ascii="Times New Roman" w:eastAsia="Times New Roman" w:hAnsi="Times New Roman" w:cs="Times New Roman"/>
          <w:color w:val="434343"/>
          <w:sz w:val="28"/>
          <w:szCs w:val="28"/>
          <w:lang w:eastAsia="ru-RU"/>
        </w:rPr>
        <w:t>сили лозунг «Оян - казах</w:t>
      </w:r>
      <w:r w:rsidR="002C49F5">
        <w:rPr>
          <w:rFonts w:ascii="Times New Roman" w:eastAsia="Times New Roman" w:hAnsi="Times New Roman" w:cs="Times New Roman"/>
          <w:color w:val="434343"/>
          <w:sz w:val="28"/>
          <w:szCs w:val="28"/>
          <w:lang w:eastAsia="ru-RU"/>
        </w:rPr>
        <w:t>» и сообщили, что создано прави</w:t>
      </w:r>
      <w:r w:rsidRPr="00595E3D">
        <w:rPr>
          <w:rFonts w:ascii="Times New Roman" w:eastAsia="Times New Roman" w:hAnsi="Times New Roman" w:cs="Times New Roman"/>
          <w:color w:val="434343"/>
          <w:sz w:val="28"/>
          <w:szCs w:val="28"/>
          <w:lang w:eastAsia="ru-RU"/>
        </w:rPr>
        <w:t>тельство «Алаш-Орды» и что «Алаш-Орда» ставит своей задачей создание автоно</w:t>
      </w:r>
      <w:r w:rsidR="002C49F5">
        <w:rPr>
          <w:rFonts w:ascii="Times New Roman" w:eastAsia="Times New Roman" w:hAnsi="Times New Roman" w:cs="Times New Roman"/>
          <w:color w:val="434343"/>
          <w:sz w:val="28"/>
          <w:szCs w:val="28"/>
          <w:lang w:eastAsia="ru-RU"/>
        </w:rPr>
        <w:t>много казахского буржуазного на</w:t>
      </w:r>
      <w:r w:rsidRPr="00595E3D">
        <w:rPr>
          <w:rFonts w:ascii="Times New Roman" w:eastAsia="Times New Roman" w:hAnsi="Times New Roman" w:cs="Times New Roman"/>
          <w:color w:val="434343"/>
          <w:sz w:val="28"/>
          <w:szCs w:val="28"/>
          <w:lang w:eastAsia="ru-RU"/>
        </w:rPr>
        <w:t>ционалистического государства.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Для достижения поставленных перед собой задач и борьбы с Советской вл</w:t>
      </w:r>
      <w:r w:rsidR="002C49F5">
        <w:rPr>
          <w:rFonts w:ascii="Times New Roman" w:eastAsia="Times New Roman" w:hAnsi="Times New Roman" w:cs="Times New Roman"/>
          <w:color w:val="434343"/>
          <w:sz w:val="28"/>
          <w:szCs w:val="28"/>
          <w:lang w:eastAsia="ru-RU"/>
        </w:rPr>
        <w:t>астью «Алаш-Орда» проводит моби</w:t>
      </w:r>
      <w:r w:rsidRPr="00595E3D">
        <w:rPr>
          <w:rFonts w:ascii="Times New Roman" w:eastAsia="Times New Roman" w:hAnsi="Times New Roman" w:cs="Times New Roman"/>
          <w:color w:val="434343"/>
          <w:sz w:val="28"/>
          <w:szCs w:val="28"/>
          <w:lang w:eastAsia="ru-RU"/>
        </w:rPr>
        <w:t>лизацию казахского населе</w:t>
      </w:r>
      <w:r w:rsidR="002C49F5">
        <w:rPr>
          <w:rFonts w:ascii="Times New Roman" w:eastAsia="Times New Roman" w:hAnsi="Times New Roman" w:cs="Times New Roman"/>
          <w:color w:val="434343"/>
          <w:sz w:val="28"/>
          <w:szCs w:val="28"/>
          <w:lang w:eastAsia="ru-RU"/>
        </w:rPr>
        <w:t>ния от 19- до 40-летнего возрас</w:t>
      </w:r>
      <w:r w:rsidRPr="00595E3D">
        <w:rPr>
          <w:rFonts w:ascii="Times New Roman" w:eastAsia="Times New Roman" w:hAnsi="Times New Roman" w:cs="Times New Roman"/>
          <w:color w:val="434343"/>
          <w:sz w:val="28"/>
          <w:szCs w:val="28"/>
          <w:lang w:eastAsia="ru-RU"/>
        </w:rPr>
        <w:t>та. Все участники съезда одобрили программу и проводили мероприятия «Алаш-Орды». Я, Бимурзин Абдулкари</w:t>
      </w:r>
      <w:r w:rsidR="002C49F5">
        <w:rPr>
          <w:rFonts w:ascii="Times New Roman" w:eastAsia="Times New Roman" w:hAnsi="Times New Roman" w:cs="Times New Roman"/>
          <w:color w:val="434343"/>
          <w:sz w:val="28"/>
          <w:szCs w:val="28"/>
          <w:lang w:eastAsia="ru-RU"/>
        </w:rPr>
        <w:t>м, так</w:t>
      </w:r>
      <w:r w:rsidRPr="00595E3D">
        <w:rPr>
          <w:rFonts w:ascii="Times New Roman" w:eastAsia="Times New Roman" w:hAnsi="Times New Roman" w:cs="Times New Roman"/>
          <w:color w:val="434343"/>
          <w:sz w:val="28"/>
          <w:szCs w:val="28"/>
          <w:lang w:eastAsia="ru-RU"/>
        </w:rPr>
        <w:t>же являлся участником вышеназванного съезда.Бельгибаев Кожахм</w:t>
      </w:r>
      <w:r w:rsidR="002C49F5">
        <w:rPr>
          <w:rFonts w:ascii="Times New Roman" w:eastAsia="Times New Roman" w:hAnsi="Times New Roman" w:cs="Times New Roman"/>
          <w:color w:val="434343"/>
          <w:sz w:val="28"/>
          <w:szCs w:val="28"/>
          <w:lang w:eastAsia="ru-RU"/>
        </w:rPr>
        <w:t>ет в период «Алаш-Орды» и колча</w:t>
      </w:r>
      <w:r w:rsidRPr="00595E3D">
        <w:rPr>
          <w:rFonts w:ascii="Times New Roman" w:eastAsia="Times New Roman" w:hAnsi="Times New Roman" w:cs="Times New Roman"/>
          <w:color w:val="434343"/>
          <w:sz w:val="28"/>
          <w:szCs w:val="28"/>
          <w:lang w:eastAsia="ru-RU"/>
        </w:rPr>
        <w:t xml:space="preserve">ковской реакции служил </w:t>
      </w:r>
      <w:r w:rsidR="002C49F5">
        <w:rPr>
          <w:rFonts w:ascii="Times New Roman" w:eastAsia="Times New Roman" w:hAnsi="Times New Roman" w:cs="Times New Roman"/>
          <w:color w:val="434343"/>
          <w:sz w:val="28"/>
          <w:szCs w:val="28"/>
          <w:lang w:eastAsia="ru-RU"/>
        </w:rPr>
        <w:t>в аульном комитете аульным стар</w:t>
      </w:r>
      <w:r w:rsidRPr="00595E3D">
        <w:rPr>
          <w:rFonts w:ascii="Times New Roman" w:eastAsia="Times New Roman" w:hAnsi="Times New Roman" w:cs="Times New Roman"/>
          <w:color w:val="434343"/>
          <w:sz w:val="28"/>
          <w:szCs w:val="28"/>
          <w:lang w:eastAsia="ru-RU"/>
        </w:rPr>
        <w:t>шиной и выполнял поручения «Алаш-Орды» по заготовке конского состава, мобилизации подвод для нужд бе</w:t>
      </w:r>
      <w:r w:rsidR="002C49F5">
        <w:rPr>
          <w:rFonts w:ascii="Times New Roman" w:eastAsia="Times New Roman" w:hAnsi="Times New Roman" w:cs="Times New Roman"/>
          <w:color w:val="434343"/>
          <w:sz w:val="28"/>
          <w:szCs w:val="28"/>
          <w:lang w:eastAsia="ru-RU"/>
        </w:rPr>
        <w:t>лой ар</w:t>
      </w:r>
      <w:r w:rsidRPr="00595E3D">
        <w:rPr>
          <w:rFonts w:ascii="Times New Roman" w:eastAsia="Times New Roman" w:hAnsi="Times New Roman" w:cs="Times New Roman"/>
          <w:color w:val="434343"/>
          <w:sz w:val="28"/>
          <w:szCs w:val="28"/>
          <w:lang w:eastAsia="ru-RU"/>
        </w:rPr>
        <w:t>мии Колчака и «Алаш-Орды».С установлением Сов</w:t>
      </w:r>
      <w:r w:rsidR="002C49F5">
        <w:rPr>
          <w:rFonts w:ascii="Times New Roman" w:eastAsia="Times New Roman" w:hAnsi="Times New Roman" w:cs="Times New Roman"/>
          <w:color w:val="434343"/>
          <w:sz w:val="28"/>
          <w:szCs w:val="28"/>
          <w:lang w:eastAsia="ru-RU"/>
        </w:rPr>
        <w:t>етской власти Бельгибаев Кожах</w:t>
      </w:r>
      <w:r w:rsidRPr="00595E3D">
        <w:rPr>
          <w:rFonts w:ascii="Times New Roman" w:eastAsia="Times New Roman" w:hAnsi="Times New Roman" w:cs="Times New Roman"/>
          <w:color w:val="434343"/>
          <w:sz w:val="28"/>
          <w:szCs w:val="28"/>
          <w:lang w:eastAsia="ru-RU"/>
        </w:rPr>
        <w:t>мет не порвал связь с</w:t>
      </w:r>
      <w:r w:rsidR="002C49F5">
        <w:rPr>
          <w:rFonts w:ascii="Times New Roman" w:eastAsia="Times New Roman" w:hAnsi="Times New Roman" w:cs="Times New Roman"/>
          <w:color w:val="434343"/>
          <w:sz w:val="28"/>
          <w:szCs w:val="28"/>
          <w:lang w:eastAsia="ru-RU"/>
        </w:rPr>
        <w:t xml:space="preserve"> бывшими алашординцами, а наобо</w:t>
      </w:r>
      <w:r w:rsidRPr="00595E3D">
        <w:rPr>
          <w:rFonts w:ascii="Times New Roman" w:eastAsia="Times New Roman" w:hAnsi="Times New Roman" w:cs="Times New Roman"/>
          <w:color w:val="434343"/>
          <w:sz w:val="28"/>
          <w:szCs w:val="28"/>
          <w:lang w:eastAsia="ru-RU"/>
        </w:rPr>
        <w:t>рот, активно участвовал почти во всех контрреволюционных сборищах. В 1931 году в связи с предстоящими выборами в местные советы мы в целях препятствия советизации аула проводили работу среди населения по избранию в состав волисполкома бывших алашординцев и баев, которые бы могли защищать интересы баев и осуществлять политику «Алаш-Орды». Одно совещание алашординцев с учас</w:t>
      </w:r>
      <w:r w:rsidR="002C49F5">
        <w:rPr>
          <w:rFonts w:ascii="Times New Roman" w:eastAsia="Times New Roman" w:hAnsi="Times New Roman" w:cs="Times New Roman"/>
          <w:color w:val="434343"/>
          <w:sz w:val="28"/>
          <w:szCs w:val="28"/>
          <w:lang w:eastAsia="ru-RU"/>
        </w:rPr>
        <w:t>тни</w:t>
      </w:r>
      <w:r w:rsidRPr="00595E3D">
        <w:rPr>
          <w:rFonts w:ascii="Times New Roman" w:eastAsia="Times New Roman" w:hAnsi="Times New Roman" w:cs="Times New Roman"/>
          <w:color w:val="434343"/>
          <w:sz w:val="28"/>
          <w:szCs w:val="28"/>
          <w:lang w:eastAsia="ru-RU"/>
        </w:rPr>
        <w:t>ками аксакалами - аульными авторитетами проходило в ауле Шокат, в доме Баймаханова Коспана, где принимали участие Баймаханов Шакир - алашординец, приехавший из гор. Кокшетау, Бельгибае</w:t>
      </w:r>
      <w:r w:rsidR="002C49F5">
        <w:rPr>
          <w:rFonts w:ascii="Times New Roman" w:eastAsia="Times New Roman" w:hAnsi="Times New Roman" w:cs="Times New Roman"/>
          <w:color w:val="434343"/>
          <w:sz w:val="28"/>
          <w:szCs w:val="28"/>
          <w:lang w:eastAsia="ru-RU"/>
        </w:rPr>
        <w:t>в Кожахмет, я, Бимурзин Абдулка</w:t>
      </w:r>
      <w:r w:rsidRPr="00595E3D">
        <w:rPr>
          <w:rFonts w:ascii="Times New Roman" w:eastAsia="Times New Roman" w:hAnsi="Times New Roman" w:cs="Times New Roman"/>
          <w:color w:val="434343"/>
          <w:sz w:val="28"/>
          <w:szCs w:val="28"/>
          <w:lang w:eastAsia="ru-RU"/>
        </w:rPr>
        <w:t>рим, Салыков Макай и другие баи и алашординцы. На этом сборище, или совещании, было решено во время выборов, используя свой авторите</w:t>
      </w:r>
      <w:r w:rsidR="002C49F5">
        <w:rPr>
          <w:rFonts w:ascii="Times New Roman" w:eastAsia="Times New Roman" w:hAnsi="Times New Roman" w:cs="Times New Roman"/>
          <w:color w:val="434343"/>
          <w:sz w:val="28"/>
          <w:szCs w:val="28"/>
          <w:lang w:eastAsia="ru-RU"/>
        </w:rPr>
        <w:t>т, занять руководящие посты, вы</w:t>
      </w:r>
      <w:r w:rsidRPr="00595E3D">
        <w:rPr>
          <w:rFonts w:ascii="Times New Roman" w:eastAsia="Times New Roman" w:hAnsi="Times New Roman" w:cs="Times New Roman"/>
          <w:color w:val="434343"/>
          <w:sz w:val="28"/>
          <w:szCs w:val="28"/>
          <w:lang w:eastAsia="ru-RU"/>
        </w:rPr>
        <w:t xml:space="preserve">двинуть из своей среды </w:t>
      </w:r>
      <w:r w:rsidR="002C49F5">
        <w:rPr>
          <w:rFonts w:ascii="Times New Roman" w:eastAsia="Times New Roman" w:hAnsi="Times New Roman" w:cs="Times New Roman"/>
          <w:color w:val="434343"/>
          <w:sz w:val="28"/>
          <w:szCs w:val="28"/>
          <w:lang w:eastAsia="ru-RU"/>
        </w:rPr>
        <w:t>кандидатуру на должность предсе</w:t>
      </w:r>
      <w:r w:rsidRPr="00595E3D">
        <w:rPr>
          <w:rFonts w:ascii="Times New Roman" w:eastAsia="Times New Roman" w:hAnsi="Times New Roman" w:cs="Times New Roman"/>
          <w:color w:val="434343"/>
          <w:sz w:val="28"/>
          <w:szCs w:val="28"/>
          <w:lang w:eastAsia="ru-RU"/>
        </w:rPr>
        <w:t>дателя волисполкома и не допустить избрание кандидатур, выставляемых партий</w:t>
      </w:r>
      <w:r w:rsidR="002C49F5">
        <w:rPr>
          <w:rFonts w:ascii="Times New Roman" w:eastAsia="Times New Roman" w:hAnsi="Times New Roman" w:cs="Times New Roman"/>
          <w:color w:val="434343"/>
          <w:sz w:val="28"/>
          <w:szCs w:val="28"/>
          <w:lang w:eastAsia="ru-RU"/>
        </w:rPr>
        <w:t>ными органами, в случае выдвиже</w:t>
      </w:r>
      <w:r w:rsidRPr="00595E3D">
        <w:rPr>
          <w:rFonts w:ascii="Times New Roman" w:eastAsia="Times New Roman" w:hAnsi="Times New Roman" w:cs="Times New Roman"/>
          <w:color w:val="434343"/>
          <w:sz w:val="28"/>
          <w:szCs w:val="28"/>
          <w:lang w:eastAsia="ru-RU"/>
        </w:rPr>
        <w:t>ния провалить эту кандид</w:t>
      </w:r>
      <w:r w:rsidR="002C49F5">
        <w:rPr>
          <w:rFonts w:ascii="Times New Roman" w:eastAsia="Times New Roman" w:hAnsi="Times New Roman" w:cs="Times New Roman"/>
          <w:color w:val="434343"/>
          <w:sz w:val="28"/>
          <w:szCs w:val="28"/>
          <w:lang w:eastAsia="ru-RU"/>
        </w:rPr>
        <w:t>атуру, сгруппировав себе сторон</w:t>
      </w:r>
      <w:r w:rsidRPr="00595E3D">
        <w:rPr>
          <w:rFonts w:ascii="Times New Roman" w:eastAsia="Times New Roman" w:hAnsi="Times New Roman" w:cs="Times New Roman"/>
          <w:color w:val="434343"/>
          <w:sz w:val="28"/>
          <w:szCs w:val="28"/>
          <w:lang w:eastAsia="ru-RU"/>
        </w:rPr>
        <w:t xml:space="preserve">ников. После по этому же вопросу проводили сборище в доме Салыкова Искожи, </w:t>
      </w:r>
      <w:r w:rsidR="002C49F5">
        <w:rPr>
          <w:rFonts w:ascii="Times New Roman" w:eastAsia="Times New Roman" w:hAnsi="Times New Roman" w:cs="Times New Roman"/>
          <w:color w:val="434343"/>
          <w:sz w:val="28"/>
          <w:szCs w:val="28"/>
          <w:lang w:eastAsia="ru-RU"/>
        </w:rPr>
        <w:t>бывшего бая. Конкретно было при</w:t>
      </w:r>
      <w:r w:rsidRPr="00595E3D">
        <w:rPr>
          <w:rFonts w:ascii="Times New Roman" w:eastAsia="Times New Roman" w:hAnsi="Times New Roman" w:cs="Times New Roman"/>
          <w:color w:val="434343"/>
          <w:sz w:val="28"/>
          <w:szCs w:val="28"/>
          <w:lang w:eastAsia="ru-RU"/>
        </w:rPr>
        <w:t>нято решение об избрании председателя волисполкома меня, Бимурзина, и в соответствии с принятым решением я был избран председателем волисполкома.Бельгибаев Кожахмет на указанных выше сборищах, проходивших в доме Ба</w:t>
      </w:r>
      <w:r w:rsidR="002C49F5">
        <w:rPr>
          <w:rFonts w:ascii="Times New Roman" w:eastAsia="Times New Roman" w:hAnsi="Times New Roman" w:cs="Times New Roman"/>
          <w:color w:val="434343"/>
          <w:sz w:val="28"/>
          <w:szCs w:val="28"/>
          <w:lang w:eastAsia="ru-RU"/>
        </w:rPr>
        <w:t>ймаханова Коспана и Салыкова Ис</w:t>
      </w:r>
      <w:r w:rsidRPr="00595E3D">
        <w:rPr>
          <w:rFonts w:ascii="Times New Roman" w:eastAsia="Times New Roman" w:hAnsi="Times New Roman" w:cs="Times New Roman"/>
          <w:color w:val="434343"/>
          <w:sz w:val="28"/>
          <w:szCs w:val="28"/>
          <w:lang w:eastAsia="ru-RU"/>
        </w:rPr>
        <w:t>кожи, участвовал и пр</w:t>
      </w:r>
      <w:r w:rsidR="002C49F5">
        <w:rPr>
          <w:rFonts w:ascii="Times New Roman" w:eastAsia="Times New Roman" w:hAnsi="Times New Roman" w:cs="Times New Roman"/>
          <w:color w:val="434343"/>
          <w:sz w:val="28"/>
          <w:szCs w:val="28"/>
          <w:lang w:eastAsia="ru-RU"/>
        </w:rPr>
        <w:t>инимал активное участие в обсуж</w:t>
      </w:r>
      <w:r w:rsidRPr="00595E3D">
        <w:rPr>
          <w:rFonts w:ascii="Times New Roman" w:eastAsia="Times New Roman" w:hAnsi="Times New Roman" w:cs="Times New Roman"/>
          <w:color w:val="434343"/>
          <w:sz w:val="28"/>
          <w:szCs w:val="28"/>
          <w:lang w:eastAsia="ru-RU"/>
        </w:rPr>
        <w:t>дении вопросов, явл</w:t>
      </w:r>
      <w:r w:rsidR="002C49F5">
        <w:rPr>
          <w:rFonts w:ascii="Times New Roman" w:eastAsia="Times New Roman" w:hAnsi="Times New Roman" w:cs="Times New Roman"/>
          <w:color w:val="434343"/>
          <w:sz w:val="28"/>
          <w:szCs w:val="28"/>
          <w:lang w:eastAsia="ru-RU"/>
        </w:rPr>
        <w:t>яющихся по содержанию антисовет</w:t>
      </w:r>
      <w:r w:rsidRPr="00595E3D">
        <w:rPr>
          <w:rFonts w:ascii="Times New Roman" w:eastAsia="Times New Roman" w:hAnsi="Times New Roman" w:cs="Times New Roman"/>
          <w:color w:val="434343"/>
          <w:sz w:val="28"/>
          <w:szCs w:val="28"/>
          <w:lang w:eastAsia="ru-RU"/>
        </w:rPr>
        <w:t>скими, о продолжении борьбы бывших алашординцев за осуществление своих идей.Летом 1926 года в ауле «Даулбай» состоялись сборища под руководством Жандо</w:t>
      </w:r>
      <w:r w:rsidR="002C49F5">
        <w:rPr>
          <w:rFonts w:ascii="Times New Roman" w:eastAsia="Times New Roman" w:hAnsi="Times New Roman" w:cs="Times New Roman"/>
          <w:color w:val="434343"/>
          <w:sz w:val="28"/>
          <w:szCs w:val="28"/>
          <w:lang w:eastAsia="ru-RU"/>
        </w:rPr>
        <w:t>сова Садвакаса - активного ала</w:t>
      </w:r>
      <w:r w:rsidRPr="00595E3D">
        <w:rPr>
          <w:rFonts w:ascii="Times New Roman" w:eastAsia="Times New Roman" w:hAnsi="Times New Roman" w:cs="Times New Roman"/>
          <w:color w:val="434343"/>
          <w:sz w:val="28"/>
          <w:szCs w:val="28"/>
          <w:lang w:eastAsia="ru-RU"/>
        </w:rPr>
        <w:t xml:space="preserve">шординца, ныне разоблаченного врага народа, который в то время работал в городе </w:t>
      </w:r>
      <w:r w:rsidRPr="00595E3D">
        <w:rPr>
          <w:rFonts w:ascii="Times New Roman" w:eastAsia="Times New Roman" w:hAnsi="Times New Roman" w:cs="Times New Roman"/>
          <w:color w:val="434343"/>
          <w:sz w:val="28"/>
          <w:szCs w:val="28"/>
          <w:lang w:eastAsia="ru-RU"/>
        </w:rPr>
        <w:lastRenderedPageBreak/>
        <w:t xml:space="preserve">Петропавловске в редакции, где участвовали: Жандосов Садвакас, я - Бимурзин Аб- дулкарим, Бельгибаев </w:t>
      </w:r>
      <w:r w:rsidR="002C49F5">
        <w:rPr>
          <w:rFonts w:ascii="Times New Roman" w:eastAsia="Times New Roman" w:hAnsi="Times New Roman" w:cs="Times New Roman"/>
          <w:color w:val="434343"/>
          <w:sz w:val="28"/>
          <w:szCs w:val="28"/>
          <w:lang w:eastAsia="ru-RU"/>
        </w:rPr>
        <w:t>Кожахмет, Жандосов Мажен, Болга</w:t>
      </w:r>
      <w:r w:rsidRPr="00595E3D">
        <w:rPr>
          <w:rFonts w:ascii="Times New Roman" w:eastAsia="Times New Roman" w:hAnsi="Times New Roman" w:cs="Times New Roman"/>
          <w:color w:val="434343"/>
          <w:sz w:val="28"/>
          <w:szCs w:val="28"/>
          <w:lang w:eastAsia="ru-RU"/>
        </w:rPr>
        <w:t>рин Нуртаза, Айбасов Кафез. На этом сборище Жандосов Садвакас дал нам такую уста</w:t>
      </w:r>
      <w:r w:rsidR="002C49F5">
        <w:rPr>
          <w:rFonts w:ascii="Times New Roman" w:eastAsia="Times New Roman" w:hAnsi="Times New Roman" w:cs="Times New Roman"/>
          <w:color w:val="434343"/>
          <w:sz w:val="28"/>
          <w:szCs w:val="28"/>
          <w:lang w:eastAsia="ru-RU"/>
        </w:rPr>
        <w:t>новку, как метод борьбы с Со</w:t>
      </w:r>
      <w:r w:rsidRPr="00595E3D">
        <w:rPr>
          <w:rFonts w:ascii="Times New Roman" w:eastAsia="Times New Roman" w:hAnsi="Times New Roman" w:cs="Times New Roman"/>
          <w:color w:val="434343"/>
          <w:sz w:val="28"/>
          <w:szCs w:val="28"/>
          <w:lang w:eastAsia="ru-RU"/>
        </w:rPr>
        <w:t>ветской властью - раздробить своё хозяйство и избежать индивидуальных обложений, растранжирить свой скот и организовать саботаж. Жандосов Садвакас говорил, что Советская власть сейч</w:t>
      </w:r>
      <w:r w:rsidR="002C49F5">
        <w:rPr>
          <w:rFonts w:ascii="Times New Roman" w:eastAsia="Times New Roman" w:hAnsi="Times New Roman" w:cs="Times New Roman"/>
          <w:color w:val="434343"/>
          <w:sz w:val="28"/>
          <w:szCs w:val="28"/>
          <w:lang w:eastAsia="ru-RU"/>
        </w:rPr>
        <w:t>ас ведет политику репрессий бай</w:t>
      </w:r>
      <w:r w:rsidRPr="00595E3D">
        <w:rPr>
          <w:rFonts w:ascii="Times New Roman" w:eastAsia="Times New Roman" w:hAnsi="Times New Roman" w:cs="Times New Roman"/>
          <w:color w:val="434343"/>
          <w:sz w:val="28"/>
          <w:szCs w:val="28"/>
          <w:lang w:eastAsia="ru-RU"/>
        </w:rPr>
        <w:t xml:space="preserve">ских хозяйств и бывших </w:t>
      </w:r>
      <w:r w:rsidR="002C49F5">
        <w:rPr>
          <w:rFonts w:ascii="Times New Roman" w:eastAsia="Times New Roman" w:hAnsi="Times New Roman" w:cs="Times New Roman"/>
          <w:color w:val="434343"/>
          <w:sz w:val="28"/>
          <w:szCs w:val="28"/>
          <w:lang w:eastAsia="ru-RU"/>
        </w:rPr>
        <w:t>алашординцев, изгнания их из со</w:t>
      </w:r>
      <w:r w:rsidRPr="00595E3D">
        <w:rPr>
          <w:rFonts w:ascii="Times New Roman" w:eastAsia="Times New Roman" w:hAnsi="Times New Roman" w:cs="Times New Roman"/>
          <w:color w:val="434343"/>
          <w:sz w:val="28"/>
          <w:szCs w:val="28"/>
          <w:lang w:eastAsia="ru-RU"/>
        </w:rPr>
        <w:t>ветского аппарата и по</w:t>
      </w:r>
      <w:r w:rsidR="002C49F5">
        <w:rPr>
          <w:rFonts w:ascii="Times New Roman" w:eastAsia="Times New Roman" w:hAnsi="Times New Roman" w:cs="Times New Roman"/>
          <w:color w:val="434343"/>
          <w:sz w:val="28"/>
          <w:szCs w:val="28"/>
          <w:lang w:eastAsia="ru-RU"/>
        </w:rPr>
        <w:t>литика советизации аула заключа</w:t>
      </w:r>
      <w:r w:rsidRPr="00595E3D">
        <w:rPr>
          <w:rFonts w:ascii="Times New Roman" w:eastAsia="Times New Roman" w:hAnsi="Times New Roman" w:cs="Times New Roman"/>
          <w:color w:val="434343"/>
          <w:sz w:val="28"/>
          <w:szCs w:val="28"/>
          <w:lang w:eastAsia="ru-RU"/>
        </w:rPr>
        <w:t>ется в том, что, изгнав из своего советского аппарата баев и алашординцев, приступить к экономическому нажиму на байство и закрепить своё влияние в ауле. В связи</w:t>
      </w:r>
      <w:r w:rsidR="002C49F5">
        <w:rPr>
          <w:rFonts w:ascii="Times New Roman" w:eastAsia="Times New Roman" w:hAnsi="Times New Roman" w:cs="Times New Roman"/>
          <w:color w:val="434343"/>
          <w:sz w:val="28"/>
          <w:szCs w:val="28"/>
          <w:lang w:eastAsia="ru-RU"/>
        </w:rPr>
        <w:t xml:space="preserve"> с изме</w:t>
      </w:r>
      <w:r w:rsidRPr="00595E3D">
        <w:rPr>
          <w:rFonts w:ascii="Times New Roman" w:eastAsia="Times New Roman" w:hAnsi="Times New Roman" w:cs="Times New Roman"/>
          <w:color w:val="434343"/>
          <w:sz w:val="28"/>
          <w:szCs w:val="28"/>
          <w:lang w:eastAsia="ru-RU"/>
        </w:rPr>
        <w:t>нившейся обстановкой мы также обязаны изменить свою тактику и противодейс</w:t>
      </w:r>
      <w:r w:rsidR="002C49F5">
        <w:rPr>
          <w:rFonts w:ascii="Times New Roman" w:eastAsia="Times New Roman" w:hAnsi="Times New Roman" w:cs="Times New Roman"/>
          <w:color w:val="434343"/>
          <w:sz w:val="28"/>
          <w:szCs w:val="28"/>
          <w:lang w:eastAsia="ru-RU"/>
        </w:rPr>
        <w:t>твовать осуществлению этих меро</w:t>
      </w:r>
      <w:r w:rsidRPr="00595E3D">
        <w:rPr>
          <w:rFonts w:ascii="Times New Roman" w:eastAsia="Times New Roman" w:hAnsi="Times New Roman" w:cs="Times New Roman"/>
          <w:color w:val="434343"/>
          <w:sz w:val="28"/>
          <w:szCs w:val="28"/>
          <w:lang w:eastAsia="ru-RU"/>
        </w:rPr>
        <w:t>приятий.</w:t>
      </w:r>
      <w:r w:rsidR="002C49F5">
        <w:rPr>
          <w:rFonts w:ascii="Times New Roman" w:eastAsia="Times New Roman" w:hAnsi="Times New Roman" w:cs="Times New Roman"/>
          <w:color w:val="434343"/>
          <w:sz w:val="28"/>
          <w:szCs w:val="28"/>
          <w:lang w:eastAsia="ru-RU"/>
        </w:rPr>
        <w:t xml:space="preserve"> </w:t>
      </w:r>
      <w:r w:rsidRPr="00595E3D">
        <w:rPr>
          <w:rFonts w:ascii="Times New Roman" w:eastAsia="Times New Roman" w:hAnsi="Times New Roman" w:cs="Times New Roman"/>
          <w:color w:val="434343"/>
          <w:sz w:val="28"/>
          <w:szCs w:val="28"/>
          <w:lang w:eastAsia="ru-RU"/>
        </w:rPr>
        <w:t>Присутствовавшие: я, Бимурзин, Бельгибаев Кожахмет и другие согласились с установками Жандосова Садвакаса и обязались в последующем пр</w:t>
      </w:r>
      <w:r w:rsidR="002C49F5">
        <w:rPr>
          <w:rFonts w:ascii="Times New Roman" w:eastAsia="Times New Roman" w:hAnsi="Times New Roman" w:cs="Times New Roman"/>
          <w:color w:val="434343"/>
          <w:sz w:val="28"/>
          <w:szCs w:val="28"/>
          <w:lang w:eastAsia="ru-RU"/>
        </w:rPr>
        <w:t>именять их в нашей повсед</w:t>
      </w:r>
      <w:r w:rsidRPr="00595E3D">
        <w:rPr>
          <w:rFonts w:ascii="Times New Roman" w:eastAsia="Times New Roman" w:hAnsi="Times New Roman" w:cs="Times New Roman"/>
          <w:color w:val="434343"/>
          <w:sz w:val="28"/>
          <w:szCs w:val="28"/>
          <w:lang w:eastAsia="ru-RU"/>
        </w:rPr>
        <w:t>невной жизни и в практике осуществляли, раздробляя свое хозяйство и растранжири</w:t>
      </w:r>
      <w:r w:rsidR="002C49F5">
        <w:rPr>
          <w:rFonts w:ascii="Times New Roman" w:eastAsia="Times New Roman" w:hAnsi="Times New Roman" w:cs="Times New Roman"/>
          <w:color w:val="434343"/>
          <w:sz w:val="28"/>
          <w:szCs w:val="28"/>
          <w:lang w:eastAsia="ru-RU"/>
        </w:rPr>
        <w:t>вая свой скот. Вместе с этим на</w:t>
      </w:r>
      <w:r w:rsidRPr="00595E3D">
        <w:rPr>
          <w:rFonts w:ascii="Times New Roman" w:eastAsia="Times New Roman" w:hAnsi="Times New Roman" w:cs="Times New Roman"/>
          <w:color w:val="434343"/>
          <w:sz w:val="28"/>
          <w:szCs w:val="28"/>
          <w:lang w:eastAsia="ru-RU"/>
        </w:rPr>
        <w:t>чали растранжиривать сво</w:t>
      </w:r>
      <w:r w:rsidR="002C49F5">
        <w:rPr>
          <w:rFonts w:ascii="Times New Roman" w:eastAsia="Times New Roman" w:hAnsi="Times New Roman" w:cs="Times New Roman"/>
          <w:color w:val="434343"/>
          <w:sz w:val="28"/>
          <w:szCs w:val="28"/>
          <w:lang w:eastAsia="ru-RU"/>
        </w:rPr>
        <w:t>й скот и раздроблять свое хозяй</w:t>
      </w:r>
      <w:r w:rsidRPr="00595E3D">
        <w:rPr>
          <w:rFonts w:ascii="Times New Roman" w:eastAsia="Times New Roman" w:hAnsi="Times New Roman" w:cs="Times New Roman"/>
          <w:color w:val="434343"/>
          <w:sz w:val="28"/>
          <w:szCs w:val="28"/>
          <w:lang w:eastAsia="ru-RU"/>
        </w:rPr>
        <w:t>ство остальные баи, дабы уклониться от государственных заданий.Аналогичное сборищ</w:t>
      </w:r>
      <w:r w:rsidR="002C49F5">
        <w:rPr>
          <w:rFonts w:ascii="Times New Roman" w:eastAsia="Times New Roman" w:hAnsi="Times New Roman" w:cs="Times New Roman"/>
          <w:color w:val="434343"/>
          <w:sz w:val="28"/>
          <w:szCs w:val="28"/>
          <w:lang w:eastAsia="ru-RU"/>
        </w:rPr>
        <w:t>е нашей антисоветской группы со</w:t>
      </w:r>
      <w:r w:rsidRPr="00595E3D">
        <w:rPr>
          <w:rFonts w:ascii="Times New Roman" w:eastAsia="Times New Roman" w:hAnsi="Times New Roman" w:cs="Times New Roman"/>
          <w:color w:val="434343"/>
          <w:sz w:val="28"/>
          <w:szCs w:val="28"/>
          <w:lang w:eastAsia="ru-RU"/>
        </w:rPr>
        <w:t xml:space="preserve">стоялось в 1929 году, </w:t>
      </w:r>
      <w:r w:rsidR="002C49F5">
        <w:rPr>
          <w:rFonts w:ascii="Times New Roman" w:eastAsia="Times New Roman" w:hAnsi="Times New Roman" w:cs="Times New Roman"/>
          <w:color w:val="434343"/>
          <w:sz w:val="28"/>
          <w:szCs w:val="28"/>
          <w:lang w:eastAsia="ru-RU"/>
        </w:rPr>
        <w:t>летом, на точке оседания «Мада</w:t>
      </w:r>
      <w:r w:rsidRPr="00595E3D">
        <w:rPr>
          <w:rFonts w:ascii="Times New Roman" w:eastAsia="Times New Roman" w:hAnsi="Times New Roman" w:cs="Times New Roman"/>
          <w:color w:val="434343"/>
          <w:sz w:val="28"/>
          <w:szCs w:val="28"/>
          <w:lang w:eastAsia="ru-RU"/>
        </w:rPr>
        <w:t>ният», в доме Салыкова Искожи с участием Бельгибаева Кожахмета, Айбасова Кафеза, Байгелова Нурмана, меня, Бимурзина, Сеитбекова Сейила, Искожина Сыздыка, где обсуждали вопрос о том, какие проводить мероприятия в связи с начавшейся ко</w:t>
      </w:r>
      <w:r w:rsidR="002C49F5">
        <w:rPr>
          <w:rFonts w:ascii="Times New Roman" w:eastAsia="Times New Roman" w:hAnsi="Times New Roman" w:cs="Times New Roman"/>
          <w:color w:val="434343"/>
          <w:sz w:val="28"/>
          <w:szCs w:val="28"/>
          <w:lang w:eastAsia="ru-RU"/>
        </w:rPr>
        <w:t>ллективизацией и ликвидацией ку</w:t>
      </w:r>
      <w:r w:rsidRPr="00595E3D">
        <w:rPr>
          <w:rFonts w:ascii="Times New Roman" w:eastAsia="Times New Roman" w:hAnsi="Times New Roman" w:cs="Times New Roman"/>
          <w:color w:val="434343"/>
          <w:sz w:val="28"/>
          <w:szCs w:val="28"/>
          <w:lang w:eastAsia="ru-RU"/>
        </w:rPr>
        <w:t>лацких хозяйств.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Искожин Сыздык - сын бая, и Сейтбеков Сейил, первый в то время работал начальником райоседкома, а второй - где-то учителем и в ауле проводил в то время свой отпуск. Мы обратились к Искожину и Сейтбекову за советом, что предпринять в дальнейшем, т.е. в связи с конфискацией байских хозяйств и проводимой коллективизацией. Искожин и Сейтбеков дали установку, что дальнейшее пребывание в ауле грозит всем пр</w:t>
      </w:r>
      <w:r w:rsidR="002C49F5">
        <w:rPr>
          <w:rFonts w:ascii="Times New Roman" w:eastAsia="Times New Roman" w:hAnsi="Times New Roman" w:cs="Times New Roman"/>
          <w:color w:val="434343"/>
          <w:sz w:val="28"/>
          <w:szCs w:val="28"/>
          <w:lang w:eastAsia="ru-RU"/>
        </w:rPr>
        <w:t>исутствующим охватом конфискаци</w:t>
      </w:r>
      <w:r w:rsidRPr="00595E3D">
        <w:rPr>
          <w:rFonts w:ascii="Times New Roman" w:eastAsia="Times New Roman" w:hAnsi="Times New Roman" w:cs="Times New Roman"/>
          <w:color w:val="434343"/>
          <w:sz w:val="28"/>
          <w:szCs w:val="28"/>
          <w:lang w:eastAsia="ru-RU"/>
        </w:rPr>
        <w:t>ей всего хозяйства, а поэтому нужно срочно ликвидировать свои хозяйства и выехать в другие места, избежав таким путем выполнения государственных обязательств. Эти установки нами были приняты, и в соответствии с ними каждый из нас начал самоликвидировать свое хозяйство и откочевывать за пре</w:t>
      </w:r>
      <w:r w:rsidR="002C49F5">
        <w:rPr>
          <w:rFonts w:ascii="Times New Roman" w:eastAsia="Times New Roman" w:hAnsi="Times New Roman" w:cs="Times New Roman"/>
          <w:color w:val="434343"/>
          <w:sz w:val="28"/>
          <w:szCs w:val="28"/>
          <w:lang w:eastAsia="ru-RU"/>
        </w:rPr>
        <w:t>делы Казахстана. Я, Бимурзин Аб</w:t>
      </w:r>
      <w:r w:rsidRPr="00595E3D">
        <w:rPr>
          <w:rFonts w:ascii="Times New Roman" w:eastAsia="Times New Roman" w:hAnsi="Times New Roman" w:cs="Times New Roman"/>
          <w:color w:val="434343"/>
          <w:sz w:val="28"/>
          <w:szCs w:val="28"/>
          <w:lang w:eastAsia="ru-RU"/>
        </w:rPr>
        <w:t>дулкарим, откочевал в Челябинскую область, другие тоже  в разное время выехали</w:t>
      </w:r>
      <w:r w:rsidR="002C49F5">
        <w:rPr>
          <w:rFonts w:ascii="Times New Roman" w:eastAsia="Times New Roman" w:hAnsi="Times New Roman" w:cs="Times New Roman"/>
          <w:color w:val="434343"/>
          <w:sz w:val="28"/>
          <w:szCs w:val="28"/>
          <w:lang w:eastAsia="ru-RU"/>
        </w:rPr>
        <w:t xml:space="preserve"> за пределы Казахстана и скрыва</w:t>
      </w:r>
      <w:r w:rsidRPr="00595E3D">
        <w:rPr>
          <w:rFonts w:ascii="Times New Roman" w:eastAsia="Times New Roman" w:hAnsi="Times New Roman" w:cs="Times New Roman"/>
          <w:color w:val="434343"/>
          <w:sz w:val="28"/>
          <w:szCs w:val="28"/>
          <w:lang w:eastAsia="ru-RU"/>
        </w:rPr>
        <w:t>лись в разных местах.В 1938 году осенью я, Бимурзин Абдулкарим, вернулся в Октябрьский район и всту</w:t>
      </w:r>
      <w:r w:rsidR="002C49F5">
        <w:rPr>
          <w:rFonts w:ascii="Times New Roman" w:eastAsia="Times New Roman" w:hAnsi="Times New Roman" w:cs="Times New Roman"/>
          <w:color w:val="434343"/>
          <w:sz w:val="28"/>
          <w:szCs w:val="28"/>
          <w:lang w:eastAsia="ru-RU"/>
        </w:rPr>
        <w:t>пил в колхоз им. Ленина. В нача</w:t>
      </w:r>
      <w:r w:rsidRPr="00595E3D">
        <w:rPr>
          <w:rFonts w:ascii="Times New Roman" w:eastAsia="Times New Roman" w:hAnsi="Times New Roman" w:cs="Times New Roman"/>
          <w:color w:val="434343"/>
          <w:sz w:val="28"/>
          <w:szCs w:val="28"/>
          <w:lang w:eastAsia="ru-RU"/>
        </w:rPr>
        <w:t>ле 1939 года Бельгибаев</w:t>
      </w:r>
      <w:r w:rsidR="002C49F5">
        <w:rPr>
          <w:rFonts w:ascii="Times New Roman" w:eastAsia="Times New Roman" w:hAnsi="Times New Roman" w:cs="Times New Roman"/>
          <w:color w:val="434343"/>
          <w:sz w:val="28"/>
          <w:szCs w:val="28"/>
          <w:lang w:eastAsia="ru-RU"/>
        </w:rPr>
        <w:t xml:space="preserve"> Кожахмет со своим братом Бель</w:t>
      </w:r>
      <w:r w:rsidRPr="00595E3D">
        <w:rPr>
          <w:rFonts w:ascii="Times New Roman" w:eastAsia="Times New Roman" w:hAnsi="Times New Roman" w:cs="Times New Roman"/>
          <w:color w:val="434343"/>
          <w:sz w:val="28"/>
          <w:szCs w:val="28"/>
          <w:lang w:eastAsia="ru-RU"/>
        </w:rPr>
        <w:t>гибаевым Мурзахметом приезжали в колхоз им. Ленина к Сейтбекову Сейилу, с которым у меня сост</w:t>
      </w:r>
      <w:r w:rsidR="002C49F5">
        <w:rPr>
          <w:rFonts w:ascii="Times New Roman" w:eastAsia="Times New Roman" w:hAnsi="Times New Roman" w:cs="Times New Roman"/>
          <w:color w:val="434343"/>
          <w:sz w:val="28"/>
          <w:szCs w:val="28"/>
          <w:lang w:eastAsia="ru-RU"/>
        </w:rPr>
        <w:t>оялась послед</w:t>
      </w:r>
      <w:r w:rsidRPr="00595E3D">
        <w:rPr>
          <w:rFonts w:ascii="Times New Roman" w:eastAsia="Times New Roman" w:hAnsi="Times New Roman" w:cs="Times New Roman"/>
          <w:color w:val="434343"/>
          <w:sz w:val="28"/>
          <w:szCs w:val="28"/>
          <w:lang w:eastAsia="ru-RU"/>
        </w:rPr>
        <w:t xml:space="preserve">няя встреча.Я, Бимурзин Абдулкарим, дискредитируя колхозную жизнь, обратился к Бельгибаеву о том, что они обманули меня, сами в аул не вернулись. Сейтбеков, поддерживая мое мнение о якобы плохой жизни в колхозе, сказал, что хорошо сделали, что не вернулись: «Вот ты вернулся в колхоз </w:t>
      </w:r>
      <w:r w:rsidRPr="00595E3D">
        <w:rPr>
          <w:rFonts w:ascii="Times New Roman" w:eastAsia="Times New Roman" w:hAnsi="Times New Roman" w:cs="Times New Roman"/>
          <w:color w:val="434343"/>
          <w:sz w:val="28"/>
          <w:szCs w:val="28"/>
          <w:lang w:eastAsia="ru-RU"/>
        </w:rPr>
        <w:lastRenderedPageBreak/>
        <w:t>и лишился своего скота - двух лошадей отобрали в колхоз, день и ночь заставляют работать». Больше с ним я не встречался.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Вопрос к Бельгибаеву:</w:t>
      </w:r>
      <w:r w:rsidR="002C49F5">
        <w:rPr>
          <w:rFonts w:ascii="Times New Roman" w:eastAsia="Times New Roman" w:hAnsi="Times New Roman" w:cs="Times New Roman"/>
          <w:color w:val="434343"/>
          <w:sz w:val="28"/>
          <w:szCs w:val="28"/>
          <w:lang w:eastAsia="ru-RU"/>
        </w:rPr>
        <w:t xml:space="preserve"> Вы подтвердите показания об</w:t>
      </w:r>
      <w:r w:rsidRPr="00595E3D">
        <w:rPr>
          <w:rFonts w:ascii="Times New Roman" w:eastAsia="Times New Roman" w:hAnsi="Times New Roman" w:cs="Times New Roman"/>
          <w:color w:val="434343"/>
          <w:sz w:val="28"/>
          <w:szCs w:val="28"/>
          <w:lang w:eastAsia="ru-RU"/>
        </w:rPr>
        <w:t>виняемого Бимурзина?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Показания Бимурзина Аблкарима я, Бельгибаев Кожахмет, полностью подтверждаю, действительно в 1918 году участвовал на в</w:t>
      </w:r>
      <w:r w:rsidR="002C49F5">
        <w:rPr>
          <w:rFonts w:ascii="Times New Roman" w:eastAsia="Times New Roman" w:hAnsi="Times New Roman" w:cs="Times New Roman"/>
          <w:color w:val="434343"/>
          <w:sz w:val="28"/>
          <w:szCs w:val="28"/>
          <w:lang w:eastAsia="ru-RU"/>
        </w:rPr>
        <w:t>олостном съезде «Алаш-Орды», ко</w:t>
      </w:r>
      <w:r w:rsidRPr="00595E3D">
        <w:rPr>
          <w:rFonts w:ascii="Times New Roman" w:eastAsia="Times New Roman" w:hAnsi="Times New Roman" w:cs="Times New Roman"/>
          <w:color w:val="434343"/>
          <w:sz w:val="28"/>
          <w:szCs w:val="28"/>
          <w:lang w:eastAsia="ru-RU"/>
        </w:rPr>
        <w:t>торый проходил под руководством Кокчетавского уездного комитета «Алаш-Орды» Коспанова Кошана.На этом же съезде Жандосов Мажен и Шокаев Кабдулла сообщили нам о своих поездках на уездный и областной съезды «Алаш-Орды» и выдвинули лозунг «Оян-казах», с призывом поддержать «Алаш-Орду», участвовать в ее борьбе против Советской власти, провести мобилизацию казахского населения д</w:t>
      </w:r>
      <w:r w:rsidR="002C49F5">
        <w:rPr>
          <w:rFonts w:ascii="Times New Roman" w:eastAsia="Times New Roman" w:hAnsi="Times New Roman" w:cs="Times New Roman"/>
          <w:color w:val="434343"/>
          <w:sz w:val="28"/>
          <w:szCs w:val="28"/>
          <w:lang w:eastAsia="ru-RU"/>
        </w:rPr>
        <w:t>ля формирования отрядов, обеспе</w:t>
      </w:r>
      <w:r w:rsidRPr="00595E3D">
        <w:rPr>
          <w:rFonts w:ascii="Times New Roman" w:eastAsia="Times New Roman" w:hAnsi="Times New Roman" w:cs="Times New Roman"/>
          <w:color w:val="434343"/>
          <w:sz w:val="28"/>
          <w:szCs w:val="28"/>
          <w:lang w:eastAsia="ru-RU"/>
        </w:rPr>
        <w:t xml:space="preserve">чивающих образование </w:t>
      </w:r>
      <w:r w:rsidR="002C49F5">
        <w:rPr>
          <w:rFonts w:ascii="Times New Roman" w:eastAsia="Times New Roman" w:hAnsi="Times New Roman" w:cs="Times New Roman"/>
          <w:color w:val="434343"/>
          <w:sz w:val="28"/>
          <w:szCs w:val="28"/>
          <w:lang w:eastAsia="ru-RU"/>
        </w:rPr>
        <w:t>самостоятельного казахского бур</w:t>
      </w:r>
      <w:r w:rsidRPr="00595E3D">
        <w:rPr>
          <w:rFonts w:ascii="Times New Roman" w:eastAsia="Times New Roman" w:hAnsi="Times New Roman" w:cs="Times New Roman"/>
          <w:color w:val="434343"/>
          <w:sz w:val="28"/>
          <w:szCs w:val="28"/>
          <w:lang w:eastAsia="ru-RU"/>
        </w:rPr>
        <w:t xml:space="preserve">жуазного государства. Я </w:t>
      </w:r>
      <w:r w:rsidR="002C49F5">
        <w:rPr>
          <w:rFonts w:ascii="Times New Roman" w:eastAsia="Times New Roman" w:hAnsi="Times New Roman" w:cs="Times New Roman"/>
          <w:color w:val="434343"/>
          <w:sz w:val="28"/>
          <w:szCs w:val="28"/>
          <w:lang w:eastAsia="ru-RU"/>
        </w:rPr>
        <w:t>уже давал показания и свои пока</w:t>
      </w:r>
      <w:r w:rsidRPr="00595E3D">
        <w:rPr>
          <w:rFonts w:ascii="Times New Roman" w:eastAsia="Times New Roman" w:hAnsi="Times New Roman" w:cs="Times New Roman"/>
          <w:color w:val="434343"/>
          <w:sz w:val="28"/>
          <w:szCs w:val="28"/>
          <w:lang w:eastAsia="ru-RU"/>
        </w:rPr>
        <w:t>зания подтверждаю.После установления Советской власти я не оставлял своих антисоветских замыслов, имея связь и вхо</w:t>
      </w:r>
      <w:r w:rsidR="002C49F5">
        <w:rPr>
          <w:rFonts w:ascii="Times New Roman" w:eastAsia="Times New Roman" w:hAnsi="Times New Roman" w:cs="Times New Roman"/>
          <w:color w:val="434343"/>
          <w:sz w:val="28"/>
          <w:szCs w:val="28"/>
          <w:lang w:eastAsia="ru-RU"/>
        </w:rPr>
        <w:t>дя в груп</w:t>
      </w:r>
      <w:r w:rsidRPr="00595E3D">
        <w:rPr>
          <w:rFonts w:ascii="Times New Roman" w:eastAsia="Times New Roman" w:hAnsi="Times New Roman" w:cs="Times New Roman"/>
          <w:color w:val="434343"/>
          <w:sz w:val="28"/>
          <w:szCs w:val="28"/>
          <w:lang w:eastAsia="ru-RU"/>
        </w:rPr>
        <w:t>пу оставшихся алашорд</w:t>
      </w:r>
      <w:r w:rsidR="002C49F5">
        <w:rPr>
          <w:rFonts w:ascii="Times New Roman" w:eastAsia="Times New Roman" w:hAnsi="Times New Roman" w:cs="Times New Roman"/>
          <w:color w:val="434343"/>
          <w:sz w:val="28"/>
          <w:szCs w:val="28"/>
          <w:lang w:eastAsia="ru-RU"/>
        </w:rPr>
        <w:t>инских байских авторитетов, уча</w:t>
      </w:r>
      <w:r w:rsidRPr="00595E3D">
        <w:rPr>
          <w:rFonts w:ascii="Times New Roman" w:eastAsia="Times New Roman" w:hAnsi="Times New Roman" w:cs="Times New Roman"/>
          <w:color w:val="434343"/>
          <w:sz w:val="28"/>
          <w:szCs w:val="28"/>
          <w:lang w:eastAsia="ru-RU"/>
        </w:rPr>
        <w:t>ствовал на проходивших сборищах в ауле Шокат, в доме Баймаханова Коспана,</w:t>
      </w:r>
      <w:r w:rsidR="002C49F5">
        <w:rPr>
          <w:rFonts w:ascii="Times New Roman" w:eastAsia="Times New Roman" w:hAnsi="Times New Roman" w:cs="Times New Roman"/>
          <w:color w:val="434343"/>
          <w:sz w:val="28"/>
          <w:szCs w:val="28"/>
          <w:lang w:eastAsia="ru-RU"/>
        </w:rPr>
        <w:t xml:space="preserve"> в ауле Байгель - Садыкова Иско</w:t>
      </w:r>
      <w:r w:rsidRPr="00595E3D">
        <w:rPr>
          <w:rFonts w:ascii="Times New Roman" w:eastAsia="Times New Roman" w:hAnsi="Times New Roman" w:cs="Times New Roman"/>
          <w:color w:val="434343"/>
          <w:sz w:val="28"/>
          <w:szCs w:val="28"/>
          <w:lang w:eastAsia="ru-RU"/>
        </w:rPr>
        <w:t>жи, в 1921 году по вопросам противодействия советизации аулов и выборов в местные советы путем протаскивания бывших алашординцев,</w:t>
      </w:r>
      <w:r w:rsidR="002C49F5">
        <w:rPr>
          <w:rFonts w:ascii="Times New Roman" w:eastAsia="Times New Roman" w:hAnsi="Times New Roman" w:cs="Times New Roman"/>
          <w:color w:val="434343"/>
          <w:sz w:val="28"/>
          <w:szCs w:val="28"/>
          <w:lang w:eastAsia="ru-RU"/>
        </w:rPr>
        <w:t xml:space="preserve"> баев, с целью укрепления и осу</w:t>
      </w:r>
      <w:r w:rsidRPr="00595E3D">
        <w:rPr>
          <w:rFonts w:ascii="Times New Roman" w:eastAsia="Times New Roman" w:hAnsi="Times New Roman" w:cs="Times New Roman"/>
          <w:color w:val="434343"/>
          <w:sz w:val="28"/>
          <w:szCs w:val="28"/>
          <w:lang w:eastAsia="ru-RU"/>
        </w:rPr>
        <w:t>ществления своих идей как метод - занять ответственные посты, осуществлять п</w:t>
      </w:r>
      <w:r w:rsidR="002C49F5">
        <w:rPr>
          <w:rFonts w:ascii="Times New Roman" w:eastAsia="Times New Roman" w:hAnsi="Times New Roman" w:cs="Times New Roman"/>
          <w:color w:val="434343"/>
          <w:sz w:val="28"/>
          <w:szCs w:val="28"/>
          <w:lang w:eastAsia="ru-RU"/>
        </w:rPr>
        <w:t>олитику баев и защищать их инте</w:t>
      </w:r>
      <w:r w:rsidRPr="00595E3D">
        <w:rPr>
          <w:rFonts w:ascii="Times New Roman" w:eastAsia="Times New Roman" w:hAnsi="Times New Roman" w:cs="Times New Roman"/>
          <w:color w:val="434343"/>
          <w:sz w:val="28"/>
          <w:szCs w:val="28"/>
          <w:lang w:eastAsia="ru-RU"/>
        </w:rPr>
        <w:t>ресы.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1926 году участвовал на сборище в доме Жандосова Садвакаса и в приняти</w:t>
      </w:r>
      <w:r w:rsidR="002C49F5">
        <w:rPr>
          <w:rFonts w:ascii="Times New Roman" w:eastAsia="Times New Roman" w:hAnsi="Times New Roman" w:cs="Times New Roman"/>
          <w:color w:val="434343"/>
          <w:sz w:val="28"/>
          <w:szCs w:val="28"/>
          <w:lang w:eastAsia="ru-RU"/>
        </w:rPr>
        <w:t>и решения, отмеченного Бимурзи</w:t>
      </w:r>
      <w:r w:rsidRPr="00595E3D">
        <w:rPr>
          <w:rFonts w:ascii="Times New Roman" w:eastAsia="Times New Roman" w:hAnsi="Times New Roman" w:cs="Times New Roman"/>
          <w:color w:val="434343"/>
          <w:sz w:val="28"/>
          <w:szCs w:val="28"/>
          <w:lang w:eastAsia="ru-RU"/>
        </w:rPr>
        <w:t>ным в части противодействия проводимым мероприятиям, в частности, путем разд</w:t>
      </w:r>
      <w:r w:rsidR="002C49F5">
        <w:rPr>
          <w:rFonts w:ascii="Times New Roman" w:eastAsia="Times New Roman" w:hAnsi="Times New Roman" w:cs="Times New Roman"/>
          <w:color w:val="434343"/>
          <w:sz w:val="28"/>
          <w:szCs w:val="28"/>
          <w:lang w:eastAsia="ru-RU"/>
        </w:rPr>
        <w:t>робления скота, хозяйства и рас</w:t>
      </w:r>
      <w:r w:rsidRPr="00595E3D">
        <w:rPr>
          <w:rFonts w:ascii="Times New Roman" w:eastAsia="Times New Roman" w:hAnsi="Times New Roman" w:cs="Times New Roman"/>
          <w:color w:val="434343"/>
          <w:sz w:val="28"/>
          <w:szCs w:val="28"/>
          <w:lang w:eastAsia="ru-RU"/>
        </w:rPr>
        <w:t>транжиривания скота, укрытия его от государства с целью избежать несения государственных повинностей.В доме Салыкова Искожи в 1929 году действительно в сборище участвовали баи и бывшие алашординцы под ру-ководством Искожина Сыздыка и Сеитбекова Сейила, на котором, обсуждая проводимую политику коллективизации и ликвидации байских хо</w:t>
      </w:r>
      <w:r w:rsidR="002C49F5">
        <w:rPr>
          <w:rFonts w:ascii="Times New Roman" w:eastAsia="Times New Roman" w:hAnsi="Times New Roman" w:cs="Times New Roman"/>
          <w:color w:val="434343"/>
          <w:sz w:val="28"/>
          <w:szCs w:val="28"/>
          <w:lang w:eastAsia="ru-RU"/>
        </w:rPr>
        <w:t>зяйств, мы, собравшиеся, одобри</w:t>
      </w:r>
      <w:r w:rsidRPr="00595E3D">
        <w:rPr>
          <w:rFonts w:ascii="Times New Roman" w:eastAsia="Times New Roman" w:hAnsi="Times New Roman" w:cs="Times New Roman"/>
          <w:color w:val="434343"/>
          <w:sz w:val="28"/>
          <w:szCs w:val="28"/>
          <w:lang w:eastAsia="ru-RU"/>
        </w:rPr>
        <w:t xml:space="preserve">ли установку Искожина </w:t>
      </w:r>
      <w:r w:rsidR="002C49F5">
        <w:rPr>
          <w:rFonts w:ascii="Times New Roman" w:eastAsia="Times New Roman" w:hAnsi="Times New Roman" w:cs="Times New Roman"/>
          <w:color w:val="434343"/>
          <w:sz w:val="28"/>
          <w:szCs w:val="28"/>
          <w:lang w:eastAsia="ru-RU"/>
        </w:rPr>
        <w:t>Сыздыка и Сейтбекова в части са</w:t>
      </w:r>
      <w:r w:rsidRPr="00595E3D">
        <w:rPr>
          <w:rFonts w:ascii="Times New Roman" w:eastAsia="Times New Roman" w:hAnsi="Times New Roman" w:cs="Times New Roman"/>
          <w:color w:val="434343"/>
          <w:sz w:val="28"/>
          <w:szCs w:val="28"/>
          <w:lang w:eastAsia="ru-RU"/>
        </w:rPr>
        <w:t>моликвидации своего хозя</w:t>
      </w:r>
      <w:r w:rsidR="002C49F5">
        <w:rPr>
          <w:rFonts w:ascii="Times New Roman" w:eastAsia="Times New Roman" w:hAnsi="Times New Roman" w:cs="Times New Roman"/>
          <w:color w:val="434343"/>
          <w:sz w:val="28"/>
          <w:szCs w:val="28"/>
          <w:lang w:eastAsia="ru-RU"/>
        </w:rPr>
        <w:t>йства, уничтожения скота и отко</w:t>
      </w:r>
      <w:r w:rsidRPr="00595E3D">
        <w:rPr>
          <w:rFonts w:ascii="Times New Roman" w:eastAsia="Times New Roman" w:hAnsi="Times New Roman" w:cs="Times New Roman"/>
          <w:color w:val="434343"/>
          <w:sz w:val="28"/>
          <w:szCs w:val="28"/>
          <w:lang w:eastAsia="ru-RU"/>
        </w:rPr>
        <w:t>чевки за пределами Казахстана и в организации саботажа против проводимых Советской властью мероприятий.Также подтверждаю показание Бимурзина в части своей встречи с ним в доме Сейтбекова Сейила, в колхозе им. Ленина Октябрьского рай</w:t>
      </w:r>
      <w:r w:rsidR="002C49F5">
        <w:rPr>
          <w:rFonts w:ascii="Times New Roman" w:eastAsia="Times New Roman" w:hAnsi="Times New Roman" w:cs="Times New Roman"/>
          <w:color w:val="434343"/>
          <w:sz w:val="28"/>
          <w:szCs w:val="28"/>
          <w:lang w:eastAsia="ru-RU"/>
        </w:rPr>
        <w:t>она в начале 1939 года, где дис</w:t>
      </w:r>
      <w:r w:rsidRPr="00595E3D">
        <w:rPr>
          <w:rFonts w:ascii="Times New Roman" w:eastAsia="Times New Roman" w:hAnsi="Times New Roman" w:cs="Times New Roman"/>
          <w:color w:val="434343"/>
          <w:sz w:val="28"/>
          <w:szCs w:val="28"/>
          <w:lang w:eastAsia="ru-RU"/>
        </w:rPr>
        <w:t>кредитировали и осуждали колхозный строй, говорили и о плохих условиях жизни в колхозах.</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Вопрос обвин.:</w:t>
      </w:r>
      <w:r w:rsidRPr="00595E3D">
        <w:rPr>
          <w:rFonts w:ascii="Times New Roman" w:eastAsia="Times New Roman" w:hAnsi="Times New Roman" w:cs="Times New Roman"/>
          <w:color w:val="434343"/>
          <w:sz w:val="28"/>
          <w:szCs w:val="28"/>
          <w:lang w:eastAsia="ru-RU"/>
        </w:rPr>
        <w:t xml:space="preserve"> Вопросов к Бельгибаеву не имеете?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Вопросов к Бельгибаеву не имею.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Вопрос Бельгибаеву:</w:t>
      </w:r>
      <w:r w:rsidR="002C49F5">
        <w:rPr>
          <w:rFonts w:ascii="Times New Roman" w:eastAsia="Times New Roman" w:hAnsi="Times New Roman" w:cs="Times New Roman"/>
          <w:color w:val="434343"/>
          <w:sz w:val="28"/>
          <w:szCs w:val="28"/>
          <w:lang w:eastAsia="ru-RU"/>
        </w:rPr>
        <w:t xml:space="preserve"> А Вы имеете вопросы к Бимурзи</w:t>
      </w:r>
      <w:r w:rsidRPr="00595E3D">
        <w:rPr>
          <w:rFonts w:ascii="Times New Roman" w:eastAsia="Times New Roman" w:hAnsi="Times New Roman" w:cs="Times New Roman"/>
          <w:color w:val="434343"/>
          <w:sz w:val="28"/>
          <w:szCs w:val="28"/>
          <w:lang w:eastAsia="ru-RU"/>
        </w:rPr>
        <w:t>ну?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2C49F5">
        <w:rPr>
          <w:rFonts w:ascii="Times New Roman" w:eastAsia="Times New Roman" w:hAnsi="Times New Roman" w:cs="Times New Roman"/>
          <w:b/>
          <w:color w:val="434343"/>
          <w:sz w:val="28"/>
          <w:szCs w:val="28"/>
          <w:lang w:eastAsia="ru-RU"/>
        </w:rPr>
        <w:t>Ответ:</w:t>
      </w:r>
      <w:r w:rsidRPr="00595E3D">
        <w:rPr>
          <w:rFonts w:ascii="Times New Roman" w:eastAsia="Times New Roman" w:hAnsi="Times New Roman" w:cs="Times New Roman"/>
          <w:color w:val="434343"/>
          <w:sz w:val="28"/>
          <w:szCs w:val="28"/>
          <w:lang w:eastAsia="ru-RU"/>
        </w:rPr>
        <w:t xml:space="preserve"> Нет, не имею.</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Допрос окончен в 3 часа 20 минут ночи.</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Протокол нам прочитан с переводом на родной казах¬ский язык, записано с наших слов верно.</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К сему: Бимурзин, Бельгибаев.</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lastRenderedPageBreak/>
        <w:t>Очную ставку провел: переводил</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ЗАМ. НАЧ. 2 ОТД. УГВ УНКВД ПО СКО Лейтенант госбезопасности - Рафиков.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деле имеется обви</w:t>
      </w:r>
      <w:r w:rsidR="002C49F5">
        <w:rPr>
          <w:rFonts w:ascii="Times New Roman" w:eastAsia="Times New Roman" w:hAnsi="Times New Roman" w:cs="Times New Roman"/>
          <w:color w:val="434343"/>
          <w:sz w:val="28"/>
          <w:szCs w:val="28"/>
          <w:lang w:eastAsia="ru-RU"/>
        </w:rPr>
        <w:t>нительное заключение, составлен</w:t>
      </w:r>
      <w:r w:rsidRPr="00595E3D">
        <w:rPr>
          <w:rFonts w:ascii="Times New Roman" w:eastAsia="Times New Roman" w:hAnsi="Times New Roman" w:cs="Times New Roman"/>
          <w:color w:val="434343"/>
          <w:sz w:val="28"/>
          <w:szCs w:val="28"/>
          <w:lang w:eastAsia="ru-RU"/>
        </w:rPr>
        <w:t>ное 9 января 1941 года, прочитав которое достаточно ясно можно себе представить уровень аргументированности предъявленного обв</w:t>
      </w:r>
      <w:r w:rsidR="002C49F5">
        <w:rPr>
          <w:rFonts w:ascii="Times New Roman" w:eastAsia="Times New Roman" w:hAnsi="Times New Roman" w:cs="Times New Roman"/>
          <w:color w:val="434343"/>
          <w:sz w:val="28"/>
          <w:szCs w:val="28"/>
          <w:lang w:eastAsia="ru-RU"/>
        </w:rPr>
        <w:t>инения бывшим алашординцам - жи</w:t>
      </w:r>
      <w:r w:rsidRPr="00595E3D">
        <w:rPr>
          <w:rFonts w:ascii="Times New Roman" w:eastAsia="Times New Roman" w:hAnsi="Times New Roman" w:cs="Times New Roman"/>
          <w:color w:val="434343"/>
          <w:sz w:val="28"/>
          <w:szCs w:val="28"/>
          <w:lang w:eastAsia="ru-RU"/>
        </w:rPr>
        <w:t>телям Приишимья.</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Документ № 6 (с.д. № 6601, л.л. 326-330)</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«У Т В Е Р Ж Д А Ю»</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ЗАМ. НАЧ. УНКВД СЕВЕРО-КАЗАХСТАНСКОЙ ОБЛАСТИ ЛЕЙТЕНАНТ ГОСБЕЗОПАСНОСТИ (ШАХАНСКИЙ)</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«11» ЯНВАРЯ 1941 ГОДА</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ОБВИНИТЕЛЬНОЕ ЗАКЛЮЧЕНИЕ</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По следственному делу № 6601 по обвинению: Айбасова Кафеза и Бимурзина Абдулкарима по ст. 58 - п.п. 7-10 ч. 1 и 11 УК РСФСР</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УНКВД по Северо-</w:t>
      </w:r>
      <w:r w:rsidR="002C49F5">
        <w:rPr>
          <w:rFonts w:ascii="Times New Roman" w:eastAsia="Times New Roman" w:hAnsi="Times New Roman" w:cs="Times New Roman"/>
          <w:color w:val="434343"/>
          <w:sz w:val="28"/>
          <w:szCs w:val="28"/>
          <w:lang w:eastAsia="ru-RU"/>
        </w:rPr>
        <w:t>Казахстанской области были полу</w:t>
      </w:r>
      <w:r w:rsidRPr="00595E3D">
        <w:rPr>
          <w:rFonts w:ascii="Times New Roman" w:eastAsia="Times New Roman" w:hAnsi="Times New Roman" w:cs="Times New Roman"/>
          <w:color w:val="434343"/>
          <w:sz w:val="28"/>
          <w:szCs w:val="28"/>
          <w:lang w:eastAsia="ru-RU"/>
        </w:rPr>
        <w:t xml:space="preserve">чены материалы об активной антисоветской и вражеской работе в колхозном производстве бывшего крупного бая, волостного управителя </w:t>
      </w:r>
      <w:r w:rsidR="002C49F5">
        <w:rPr>
          <w:rFonts w:ascii="Times New Roman" w:eastAsia="Times New Roman" w:hAnsi="Times New Roman" w:cs="Times New Roman"/>
          <w:color w:val="434343"/>
          <w:sz w:val="28"/>
          <w:szCs w:val="28"/>
          <w:lang w:eastAsia="ru-RU"/>
        </w:rPr>
        <w:t>Айбасова Кафеза и аульного стар</w:t>
      </w:r>
      <w:r w:rsidRPr="00595E3D">
        <w:rPr>
          <w:rFonts w:ascii="Times New Roman" w:eastAsia="Times New Roman" w:hAnsi="Times New Roman" w:cs="Times New Roman"/>
          <w:color w:val="434343"/>
          <w:sz w:val="28"/>
          <w:szCs w:val="28"/>
          <w:lang w:eastAsia="ru-RU"/>
        </w:rPr>
        <w:t>шины, крупного бая Бимурзина Абдулкарима.</w:t>
      </w:r>
    </w:p>
    <w:p w:rsidR="00595E3D" w:rsidRPr="002C49F5"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2C49F5">
        <w:rPr>
          <w:rFonts w:ascii="Times New Roman" w:eastAsia="Times New Roman" w:hAnsi="Times New Roman" w:cs="Times New Roman"/>
          <w:b/>
          <w:color w:val="434343"/>
          <w:sz w:val="28"/>
          <w:szCs w:val="28"/>
          <w:lang w:eastAsia="ru-RU"/>
        </w:rPr>
        <w:t>Произведенным расследованием установлено: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Айбасов Кафез, в</w:t>
      </w:r>
      <w:r w:rsidR="002C49F5">
        <w:rPr>
          <w:rFonts w:ascii="Times New Roman" w:eastAsia="Times New Roman" w:hAnsi="Times New Roman" w:cs="Times New Roman"/>
          <w:color w:val="434343"/>
          <w:sz w:val="28"/>
          <w:szCs w:val="28"/>
          <w:lang w:eastAsia="ru-RU"/>
        </w:rPr>
        <w:t xml:space="preserve"> прошлом крупный бай, при цариз</w:t>
      </w:r>
      <w:r w:rsidRPr="00595E3D">
        <w:rPr>
          <w:rFonts w:ascii="Times New Roman" w:eastAsia="Times New Roman" w:hAnsi="Times New Roman" w:cs="Times New Roman"/>
          <w:color w:val="434343"/>
          <w:sz w:val="28"/>
          <w:szCs w:val="28"/>
          <w:lang w:eastAsia="ru-RU"/>
        </w:rPr>
        <w:t>ме служил волостным управителем, в 1918 году являлся участником волостно</w:t>
      </w:r>
      <w:r w:rsidR="002C49F5">
        <w:rPr>
          <w:rFonts w:ascii="Times New Roman" w:eastAsia="Times New Roman" w:hAnsi="Times New Roman" w:cs="Times New Roman"/>
          <w:color w:val="434343"/>
          <w:sz w:val="28"/>
          <w:szCs w:val="28"/>
          <w:lang w:eastAsia="ru-RU"/>
        </w:rPr>
        <w:t>го съезда «Алаш-Орды», проходив</w:t>
      </w:r>
      <w:r w:rsidRPr="00595E3D">
        <w:rPr>
          <w:rFonts w:ascii="Times New Roman" w:eastAsia="Times New Roman" w:hAnsi="Times New Roman" w:cs="Times New Roman"/>
          <w:color w:val="434343"/>
          <w:sz w:val="28"/>
          <w:szCs w:val="28"/>
          <w:lang w:eastAsia="ru-RU"/>
        </w:rPr>
        <w:t>шего в местности Бурили, под руководством членов Кок- шетауского уездного комитета «Алаш-Орды» Темирбекова Хусаина и Темирбекова Абжана, на котором был оформлен волостной комитет «Ал</w:t>
      </w:r>
      <w:r w:rsidR="002C49F5">
        <w:rPr>
          <w:rFonts w:ascii="Times New Roman" w:eastAsia="Times New Roman" w:hAnsi="Times New Roman" w:cs="Times New Roman"/>
          <w:color w:val="434343"/>
          <w:sz w:val="28"/>
          <w:szCs w:val="28"/>
          <w:lang w:eastAsia="ru-RU"/>
        </w:rPr>
        <w:t>аш-Орды» и приняты решения, одо</w:t>
      </w:r>
      <w:r w:rsidRPr="00595E3D">
        <w:rPr>
          <w:rFonts w:ascii="Times New Roman" w:eastAsia="Times New Roman" w:hAnsi="Times New Roman" w:cs="Times New Roman"/>
          <w:color w:val="434343"/>
          <w:sz w:val="28"/>
          <w:szCs w:val="28"/>
          <w:lang w:eastAsia="ru-RU"/>
        </w:rPr>
        <w:t xml:space="preserve">бряющие программу </w:t>
      </w:r>
      <w:r w:rsidR="002C49F5">
        <w:rPr>
          <w:rFonts w:ascii="Times New Roman" w:eastAsia="Times New Roman" w:hAnsi="Times New Roman" w:cs="Times New Roman"/>
          <w:color w:val="434343"/>
          <w:sz w:val="28"/>
          <w:szCs w:val="28"/>
          <w:lang w:eastAsia="ru-RU"/>
        </w:rPr>
        <w:t>контрреволюционной националисти</w:t>
      </w:r>
      <w:r w:rsidRPr="00595E3D">
        <w:rPr>
          <w:rFonts w:ascii="Times New Roman" w:eastAsia="Times New Roman" w:hAnsi="Times New Roman" w:cs="Times New Roman"/>
          <w:color w:val="434343"/>
          <w:sz w:val="28"/>
          <w:szCs w:val="28"/>
          <w:lang w:eastAsia="ru-RU"/>
        </w:rPr>
        <w:t>ческой партии «Алаш» о создании автономного казахского буржуазного государства и активной борьбе с Советской властью.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Примкнув к алашординскому движению в 1918-1919 гг., Айбасов принимал активное участие в снабжении белой армии Колчака, боровше</w:t>
      </w:r>
      <w:r w:rsidR="002C49F5">
        <w:rPr>
          <w:rFonts w:ascii="Times New Roman" w:eastAsia="Times New Roman" w:hAnsi="Times New Roman" w:cs="Times New Roman"/>
          <w:color w:val="434343"/>
          <w:sz w:val="28"/>
          <w:szCs w:val="28"/>
          <w:lang w:eastAsia="ru-RU"/>
        </w:rPr>
        <w:t>йся против Советской власти, ло</w:t>
      </w:r>
      <w:r w:rsidRPr="00595E3D">
        <w:rPr>
          <w:rFonts w:ascii="Times New Roman" w:eastAsia="Times New Roman" w:hAnsi="Times New Roman" w:cs="Times New Roman"/>
          <w:color w:val="434343"/>
          <w:sz w:val="28"/>
          <w:szCs w:val="28"/>
          <w:lang w:eastAsia="ru-RU"/>
        </w:rPr>
        <w:t>шадьми подводами.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Бимурзин Абдулкарим -</w:t>
      </w:r>
      <w:r w:rsidR="002C49F5">
        <w:rPr>
          <w:rFonts w:ascii="Times New Roman" w:eastAsia="Times New Roman" w:hAnsi="Times New Roman" w:cs="Times New Roman"/>
          <w:color w:val="434343"/>
          <w:sz w:val="28"/>
          <w:szCs w:val="28"/>
          <w:lang w:eastAsia="ru-RU"/>
        </w:rPr>
        <w:t xml:space="preserve"> в прошлом крупный бай, атками</w:t>
      </w:r>
      <w:r w:rsidRPr="00595E3D">
        <w:rPr>
          <w:rFonts w:ascii="Times New Roman" w:eastAsia="Times New Roman" w:hAnsi="Times New Roman" w:cs="Times New Roman"/>
          <w:color w:val="434343"/>
          <w:sz w:val="28"/>
          <w:szCs w:val="28"/>
          <w:lang w:eastAsia="ru-RU"/>
        </w:rPr>
        <w:t>нер, при царизме несколько лет служил аульным старшиной, принимал активное участие в деятельности «Алаш-Орды», являлся делегатом Аиртауского съезда «Алаш-Орды», со-стоявшегося в 1918 году под руководством Кокшетауского уездного комитета «Алаш» Коспанова Кошана.После разгрома белой армии Колчака и правительства «Алаш-Орды», боровших</w:t>
      </w:r>
      <w:r w:rsidR="002C49F5">
        <w:rPr>
          <w:rFonts w:ascii="Times New Roman" w:eastAsia="Times New Roman" w:hAnsi="Times New Roman" w:cs="Times New Roman"/>
          <w:color w:val="434343"/>
          <w:sz w:val="28"/>
          <w:szCs w:val="28"/>
          <w:lang w:eastAsia="ru-RU"/>
        </w:rPr>
        <w:t>ся против Советской власти, ли</w:t>
      </w:r>
      <w:r w:rsidRPr="00595E3D">
        <w:rPr>
          <w:rFonts w:ascii="Times New Roman" w:eastAsia="Times New Roman" w:hAnsi="Times New Roman" w:cs="Times New Roman"/>
          <w:color w:val="434343"/>
          <w:sz w:val="28"/>
          <w:szCs w:val="28"/>
          <w:lang w:eastAsia="ru-RU"/>
        </w:rPr>
        <w:t>деры и участники «Алаш-Орды» продолжали свою кон-трреволюционную рабо</w:t>
      </w:r>
      <w:r w:rsidR="002C49F5">
        <w:rPr>
          <w:rFonts w:ascii="Times New Roman" w:eastAsia="Times New Roman" w:hAnsi="Times New Roman" w:cs="Times New Roman"/>
          <w:color w:val="434343"/>
          <w:sz w:val="28"/>
          <w:szCs w:val="28"/>
          <w:lang w:eastAsia="ru-RU"/>
        </w:rPr>
        <w:t>ту, создав подпольные контррево</w:t>
      </w:r>
      <w:r w:rsidRPr="00595E3D">
        <w:rPr>
          <w:rFonts w:ascii="Times New Roman" w:eastAsia="Times New Roman" w:hAnsi="Times New Roman" w:cs="Times New Roman"/>
          <w:color w:val="434343"/>
          <w:sz w:val="28"/>
          <w:szCs w:val="28"/>
          <w:lang w:eastAsia="ru-RU"/>
        </w:rPr>
        <w:t>люционные, националистические организации, установили связь с существовавши</w:t>
      </w:r>
      <w:r w:rsidR="002C49F5">
        <w:rPr>
          <w:rFonts w:ascii="Times New Roman" w:eastAsia="Times New Roman" w:hAnsi="Times New Roman" w:cs="Times New Roman"/>
          <w:color w:val="434343"/>
          <w:sz w:val="28"/>
          <w:szCs w:val="28"/>
          <w:lang w:eastAsia="ru-RU"/>
        </w:rPr>
        <w:t>ми в Средней Азии контрреволюци</w:t>
      </w:r>
      <w:r w:rsidRPr="00595E3D">
        <w:rPr>
          <w:rFonts w:ascii="Times New Roman" w:eastAsia="Times New Roman" w:hAnsi="Times New Roman" w:cs="Times New Roman"/>
          <w:color w:val="434343"/>
          <w:sz w:val="28"/>
          <w:szCs w:val="28"/>
          <w:lang w:eastAsia="ru-RU"/>
        </w:rPr>
        <w:t xml:space="preserve">онными организациями </w:t>
      </w:r>
      <w:r w:rsidR="002C49F5">
        <w:rPr>
          <w:rFonts w:ascii="Times New Roman" w:eastAsia="Times New Roman" w:hAnsi="Times New Roman" w:cs="Times New Roman"/>
          <w:color w:val="434343"/>
          <w:sz w:val="28"/>
          <w:szCs w:val="28"/>
          <w:lang w:eastAsia="ru-RU"/>
        </w:rPr>
        <w:t>под руководством турецкого гене</w:t>
      </w:r>
      <w:r w:rsidRPr="00595E3D">
        <w:rPr>
          <w:rFonts w:ascii="Times New Roman" w:eastAsia="Times New Roman" w:hAnsi="Times New Roman" w:cs="Times New Roman"/>
          <w:color w:val="434343"/>
          <w:sz w:val="28"/>
          <w:szCs w:val="28"/>
          <w:lang w:eastAsia="ru-RU"/>
        </w:rPr>
        <w:t xml:space="preserve">рала, руководителя басмаческого движения, ставя перед собой задачу свержения </w:t>
      </w:r>
      <w:r w:rsidR="002C49F5">
        <w:rPr>
          <w:rFonts w:ascii="Times New Roman" w:eastAsia="Times New Roman" w:hAnsi="Times New Roman" w:cs="Times New Roman"/>
          <w:color w:val="434343"/>
          <w:sz w:val="28"/>
          <w:szCs w:val="28"/>
          <w:lang w:eastAsia="ru-RU"/>
        </w:rPr>
        <w:t>Советской власти и создания еди</w:t>
      </w:r>
      <w:r w:rsidRPr="00595E3D">
        <w:rPr>
          <w:rFonts w:ascii="Times New Roman" w:eastAsia="Times New Roman" w:hAnsi="Times New Roman" w:cs="Times New Roman"/>
          <w:color w:val="434343"/>
          <w:sz w:val="28"/>
          <w:szCs w:val="28"/>
          <w:lang w:eastAsia="ru-RU"/>
        </w:rPr>
        <w:t xml:space="preserve">ного мусульманского буржуазного государства.Один из низовых </w:t>
      </w:r>
      <w:r w:rsidRPr="00595E3D">
        <w:rPr>
          <w:rFonts w:ascii="Times New Roman" w:eastAsia="Times New Roman" w:hAnsi="Times New Roman" w:cs="Times New Roman"/>
          <w:color w:val="434343"/>
          <w:sz w:val="28"/>
          <w:szCs w:val="28"/>
          <w:lang w:eastAsia="ru-RU"/>
        </w:rPr>
        <w:lastRenderedPageBreak/>
        <w:t>филиалов этой контрреволюционной организации существовал в Октябрьском и Аиртауском районах, под руководст</w:t>
      </w:r>
      <w:r w:rsidR="002C49F5">
        <w:rPr>
          <w:rFonts w:ascii="Times New Roman" w:eastAsia="Times New Roman" w:hAnsi="Times New Roman" w:cs="Times New Roman"/>
          <w:color w:val="434343"/>
          <w:sz w:val="28"/>
          <w:szCs w:val="28"/>
          <w:lang w:eastAsia="ru-RU"/>
        </w:rPr>
        <w:t>вом крупного алашординца Жандо</w:t>
      </w:r>
      <w:r w:rsidRPr="00595E3D">
        <w:rPr>
          <w:rFonts w:ascii="Times New Roman" w:eastAsia="Times New Roman" w:hAnsi="Times New Roman" w:cs="Times New Roman"/>
          <w:color w:val="434343"/>
          <w:sz w:val="28"/>
          <w:szCs w:val="28"/>
          <w:lang w:eastAsia="ru-RU"/>
        </w:rPr>
        <w:t>сова Садвакаса, в состав которого входили арестованные по данному делу Айбасов К. и Бимурзин А., в течение ряда лет проводившие активную борьбу с Советской властью.Айбасов и Бимурзи</w:t>
      </w:r>
      <w:r w:rsidR="002C49F5">
        <w:rPr>
          <w:rFonts w:ascii="Times New Roman" w:eastAsia="Times New Roman" w:hAnsi="Times New Roman" w:cs="Times New Roman"/>
          <w:color w:val="434343"/>
          <w:sz w:val="28"/>
          <w:szCs w:val="28"/>
          <w:lang w:eastAsia="ru-RU"/>
        </w:rPr>
        <w:t>н, входя в состав контрреволюци</w:t>
      </w:r>
      <w:r w:rsidRPr="00595E3D">
        <w:rPr>
          <w:rFonts w:ascii="Times New Roman" w:eastAsia="Times New Roman" w:hAnsi="Times New Roman" w:cs="Times New Roman"/>
          <w:color w:val="434343"/>
          <w:sz w:val="28"/>
          <w:szCs w:val="28"/>
          <w:lang w:eastAsia="ru-RU"/>
        </w:rPr>
        <w:t>онного алашординског</w:t>
      </w:r>
      <w:r w:rsidR="002C49F5">
        <w:rPr>
          <w:rFonts w:ascii="Times New Roman" w:eastAsia="Times New Roman" w:hAnsi="Times New Roman" w:cs="Times New Roman"/>
          <w:color w:val="434343"/>
          <w:sz w:val="28"/>
          <w:szCs w:val="28"/>
          <w:lang w:eastAsia="ru-RU"/>
        </w:rPr>
        <w:t>о подполья, летом 1922 года уча</w:t>
      </w:r>
      <w:r w:rsidRPr="00595E3D">
        <w:rPr>
          <w:rFonts w:ascii="Times New Roman" w:eastAsia="Times New Roman" w:hAnsi="Times New Roman" w:cs="Times New Roman"/>
          <w:color w:val="434343"/>
          <w:sz w:val="28"/>
          <w:szCs w:val="28"/>
          <w:lang w:eastAsia="ru-RU"/>
        </w:rPr>
        <w:t>ствовали на нелегальном контрреволюционном сборище алашординцев, где обс</w:t>
      </w:r>
      <w:r w:rsidR="002C49F5">
        <w:rPr>
          <w:rFonts w:ascii="Times New Roman" w:eastAsia="Times New Roman" w:hAnsi="Times New Roman" w:cs="Times New Roman"/>
          <w:color w:val="434343"/>
          <w:sz w:val="28"/>
          <w:szCs w:val="28"/>
          <w:lang w:eastAsia="ru-RU"/>
        </w:rPr>
        <w:t>уждали вопросы о дальнейшей кон</w:t>
      </w:r>
      <w:r w:rsidRPr="00595E3D">
        <w:rPr>
          <w:rFonts w:ascii="Times New Roman" w:eastAsia="Times New Roman" w:hAnsi="Times New Roman" w:cs="Times New Roman"/>
          <w:color w:val="434343"/>
          <w:sz w:val="28"/>
          <w:szCs w:val="28"/>
          <w:lang w:eastAsia="ru-RU"/>
        </w:rPr>
        <w:t xml:space="preserve">трреволюционной борьбе с Советской властью. На этом же сборище Жандосовым были информированы </w:t>
      </w:r>
      <w:r w:rsidR="002C49F5">
        <w:rPr>
          <w:rFonts w:ascii="Times New Roman" w:eastAsia="Times New Roman" w:hAnsi="Times New Roman" w:cs="Times New Roman"/>
          <w:color w:val="434343"/>
          <w:sz w:val="28"/>
          <w:szCs w:val="28"/>
          <w:lang w:eastAsia="ru-RU"/>
        </w:rPr>
        <w:t>о суще</w:t>
      </w:r>
      <w:r w:rsidRPr="00595E3D">
        <w:rPr>
          <w:rFonts w:ascii="Times New Roman" w:eastAsia="Times New Roman" w:hAnsi="Times New Roman" w:cs="Times New Roman"/>
          <w:color w:val="434343"/>
          <w:sz w:val="28"/>
          <w:szCs w:val="28"/>
          <w:lang w:eastAsia="ru-RU"/>
        </w:rPr>
        <w:t>ствовании в г. Ташкенте контрреволюционной организации, действовавшей в блоке</w:t>
      </w:r>
      <w:r w:rsidR="002C49F5">
        <w:rPr>
          <w:rFonts w:ascii="Times New Roman" w:eastAsia="Times New Roman" w:hAnsi="Times New Roman" w:cs="Times New Roman"/>
          <w:color w:val="434343"/>
          <w:sz w:val="28"/>
          <w:szCs w:val="28"/>
          <w:lang w:eastAsia="ru-RU"/>
        </w:rPr>
        <w:t xml:space="preserve"> с турецким генералом, организа</w:t>
      </w:r>
      <w:r w:rsidRPr="00595E3D">
        <w:rPr>
          <w:rFonts w:ascii="Times New Roman" w:eastAsia="Times New Roman" w:hAnsi="Times New Roman" w:cs="Times New Roman"/>
          <w:color w:val="434343"/>
          <w:sz w:val="28"/>
          <w:szCs w:val="28"/>
          <w:lang w:eastAsia="ru-RU"/>
        </w:rPr>
        <w:t>тором вооруженного восстания и басмаческого движения Энвер-пашой, которая ставила своей задачей свержение Советской власти и созд</w:t>
      </w:r>
      <w:r w:rsidR="00041246">
        <w:rPr>
          <w:rFonts w:ascii="Times New Roman" w:eastAsia="Times New Roman" w:hAnsi="Times New Roman" w:cs="Times New Roman"/>
          <w:color w:val="434343"/>
          <w:sz w:val="28"/>
          <w:szCs w:val="28"/>
          <w:lang w:eastAsia="ru-RU"/>
        </w:rPr>
        <w:t>ание единого мусульманского бур</w:t>
      </w:r>
      <w:r w:rsidRPr="00595E3D">
        <w:rPr>
          <w:rFonts w:ascii="Times New Roman" w:eastAsia="Times New Roman" w:hAnsi="Times New Roman" w:cs="Times New Roman"/>
          <w:color w:val="434343"/>
          <w:sz w:val="28"/>
          <w:szCs w:val="28"/>
          <w:lang w:eastAsia="ru-RU"/>
        </w:rPr>
        <w:t>жуазного государства.В соответствии с это</w:t>
      </w:r>
      <w:r w:rsidR="00041246">
        <w:rPr>
          <w:rFonts w:ascii="Times New Roman" w:eastAsia="Times New Roman" w:hAnsi="Times New Roman" w:cs="Times New Roman"/>
          <w:color w:val="434343"/>
          <w:sz w:val="28"/>
          <w:szCs w:val="28"/>
          <w:lang w:eastAsia="ru-RU"/>
        </w:rPr>
        <w:t>й задачей, алашординцы, участни</w:t>
      </w:r>
      <w:r w:rsidRPr="00595E3D">
        <w:rPr>
          <w:rFonts w:ascii="Times New Roman" w:eastAsia="Times New Roman" w:hAnsi="Times New Roman" w:cs="Times New Roman"/>
          <w:color w:val="434343"/>
          <w:sz w:val="28"/>
          <w:szCs w:val="28"/>
          <w:lang w:eastAsia="ru-RU"/>
        </w:rPr>
        <w:t>ки контрреволюционного подполья, противодействовали проводимым мероприятиям по советизации аула, с этой целью, имея некоторое вл</w:t>
      </w:r>
      <w:r w:rsidR="00041246">
        <w:rPr>
          <w:rFonts w:ascii="Times New Roman" w:eastAsia="Times New Roman" w:hAnsi="Times New Roman" w:cs="Times New Roman"/>
          <w:color w:val="434343"/>
          <w:sz w:val="28"/>
          <w:szCs w:val="28"/>
          <w:lang w:eastAsia="ru-RU"/>
        </w:rPr>
        <w:t>ияние в ауле, протаскивали в со</w:t>
      </w:r>
      <w:r w:rsidRPr="00595E3D">
        <w:rPr>
          <w:rFonts w:ascii="Times New Roman" w:eastAsia="Times New Roman" w:hAnsi="Times New Roman" w:cs="Times New Roman"/>
          <w:color w:val="434343"/>
          <w:sz w:val="28"/>
          <w:szCs w:val="28"/>
          <w:lang w:eastAsia="ru-RU"/>
        </w:rPr>
        <w:t>ветский аппарат алашординцев, баев, защищали интересы байства, организовывали гонение на трудящиеся масс, с целью настраивать их против Советской власти.В 1920-1924 гг. во время выборов в советы Айбасов и Бимурзин принимали активное участие на нелегальных совещаниях алашординцев, на которых договаривались о срыве выборов путем провала выдвигаемых парторганами кандидатур и выставляли свои кандидатуры, защищающие интересы баев, ал</w:t>
      </w:r>
      <w:r w:rsidR="00041246">
        <w:rPr>
          <w:rFonts w:ascii="Times New Roman" w:eastAsia="Times New Roman" w:hAnsi="Times New Roman" w:cs="Times New Roman"/>
          <w:color w:val="434343"/>
          <w:sz w:val="28"/>
          <w:szCs w:val="28"/>
          <w:lang w:eastAsia="ru-RU"/>
        </w:rPr>
        <w:t>ашординцев и обеспечивающие осу</w:t>
      </w:r>
      <w:r w:rsidRPr="00595E3D">
        <w:rPr>
          <w:rFonts w:ascii="Times New Roman" w:eastAsia="Times New Roman" w:hAnsi="Times New Roman" w:cs="Times New Roman"/>
          <w:color w:val="434343"/>
          <w:sz w:val="28"/>
          <w:szCs w:val="28"/>
          <w:lang w:eastAsia="ru-RU"/>
        </w:rPr>
        <w:t>ществление дальнейшей вражеской работы.</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Так, Бимурзин Абдулкарим - бывший аульный старшина, крупный бай, в соответс</w:t>
      </w:r>
      <w:r w:rsidR="00041246">
        <w:rPr>
          <w:rFonts w:ascii="Times New Roman" w:eastAsia="Times New Roman" w:hAnsi="Times New Roman" w:cs="Times New Roman"/>
          <w:color w:val="434343"/>
          <w:sz w:val="28"/>
          <w:szCs w:val="28"/>
          <w:lang w:eastAsia="ru-RU"/>
        </w:rPr>
        <w:t>твии с принятым на одном из сбо</w:t>
      </w:r>
      <w:r w:rsidRPr="00595E3D">
        <w:rPr>
          <w:rFonts w:ascii="Times New Roman" w:eastAsia="Times New Roman" w:hAnsi="Times New Roman" w:cs="Times New Roman"/>
          <w:color w:val="434343"/>
          <w:sz w:val="28"/>
          <w:szCs w:val="28"/>
          <w:lang w:eastAsia="ru-RU"/>
        </w:rPr>
        <w:t>рищ решением и при поддержке алашординцев, в 1922 году занял должность председателя Аиртауского волисполкома и зверски издевался над батраками и бедняками, защищал интересы байства.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1922 году Биму</w:t>
      </w:r>
      <w:r w:rsidR="00041246">
        <w:rPr>
          <w:rFonts w:ascii="Times New Roman" w:eastAsia="Times New Roman" w:hAnsi="Times New Roman" w:cs="Times New Roman"/>
          <w:color w:val="434343"/>
          <w:sz w:val="28"/>
          <w:szCs w:val="28"/>
          <w:lang w:eastAsia="ru-RU"/>
        </w:rPr>
        <w:t>рзиным и Жандосовым были подвер</w:t>
      </w:r>
      <w:r w:rsidRPr="00595E3D">
        <w:rPr>
          <w:rFonts w:ascii="Times New Roman" w:eastAsia="Times New Roman" w:hAnsi="Times New Roman" w:cs="Times New Roman"/>
          <w:color w:val="434343"/>
          <w:sz w:val="28"/>
          <w:szCs w:val="28"/>
          <w:lang w:eastAsia="ru-RU"/>
        </w:rPr>
        <w:t>гнуты зверским избиения</w:t>
      </w:r>
      <w:r w:rsidR="00041246">
        <w:rPr>
          <w:rFonts w:ascii="Times New Roman" w:eastAsia="Times New Roman" w:hAnsi="Times New Roman" w:cs="Times New Roman"/>
          <w:color w:val="434343"/>
          <w:sz w:val="28"/>
          <w:szCs w:val="28"/>
          <w:lang w:eastAsia="ru-RU"/>
        </w:rPr>
        <w:t>м бедняки и батраки Ахметов, Ку</w:t>
      </w:r>
      <w:r w:rsidRPr="00595E3D">
        <w:rPr>
          <w:rFonts w:ascii="Times New Roman" w:eastAsia="Times New Roman" w:hAnsi="Times New Roman" w:cs="Times New Roman"/>
          <w:color w:val="434343"/>
          <w:sz w:val="28"/>
          <w:szCs w:val="28"/>
          <w:lang w:eastAsia="ru-RU"/>
        </w:rPr>
        <w:t>ликов, Жамбуршин и др.</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Айбасов и Бимурзин в 1</w:t>
      </w:r>
      <w:r w:rsidR="00041246">
        <w:rPr>
          <w:rFonts w:ascii="Times New Roman" w:eastAsia="Times New Roman" w:hAnsi="Times New Roman" w:cs="Times New Roman"/>
          <w:color w:val="434343"/>
          <w:sz w:val="28"/>
          <w:szCs w:val="28"/>
          <w:lang w:eastAsia="ru-RU"/>
        </w:rPr>
        <w:t>926 и 1929 гг. являлись участни</w:t>
      </w:r>
      <w:r w:rsidRPr="00595E3D">
        <w:rPr>
          <w:rFonts w:ascii="Times New Roman" w:eastAsia="Times New Roman" w:hAnsi="Times New Roman" w:cs="Times New Roman"/>
          <w:color w:val="434343"/>
          <w:sz w:val="28"/>
          <w:szCs w:val="28"/>
          <w:lang w:eastAsia="ru-RU"/>
        </w:rPr>
        <w:t>ками двух контрреволюц</w:t>
      </w:r>
      <w:r w:rsidR="00041246">
        <w:rPr>
          <w:rFonts w:ascii="Times New Roman" w:eastAsia="Times New Roman" w:hAnsi="Times New Roman" w:cs="Times New Roman"/>
          <w:color w:val="434343"/>
          <w:sz w:val="28"/>
          <w:szCs w:val="28"/>
          <w:lang w:eastAsia="ru-RU"/>
        </w:rPr>
        <w:t>ионных сборищ, на которых обсуж</w:t>
      </w:r>
      <w:r w:rsidRPr="00595E3D">
        <w:rPr>
          <w:rFonts w:ascii="Times New Roman" w:eastAsia="Times New Roman" w:hAnsi="Times New Roman" w:cs="Times New Roman"/>
          <w:color w:val="434343"/>
          <w:sz w:val="28"/>
          <w:szCs w:val="28"/>
          <w:lang w:eastAsia="ru-RU"/>
        </w:rPr>
        <w:t xml:space="preserve">дались пути дальнейшей </w:t>
      </w:r>
      <w:r w:rsidR="00041246">
        <w:rPr>
          <w:rFonts w:ascii="Times New Roman" w:eastAsia="Times New Roman" w:hAnsi="Times New Roman" w:cs="Times New Roman"/>
          <w:color w:val="434343"/>
          <w:sz w:val="28"/>
          <w:szCs w:val="28"/>
          <w:lang w:eastAsia="ru-RU"/>
        </w:rPr>
        <w:t>антисоветской работы. В соответ</w:t>
      </w:r>
      <w:r w:rsidRPr="00595E3D">
        <w:rPr>
          <w:rFonts w:ascii="Times New Roman" w:eastAsia="Times New Roman" w:hAnsi="Times New Roman" w:cs="Times New Roman"/>
          <w:color w:val="434343"/>
          <w:sz w:val="28"/>
          <w:szCs w:val="28"/>
          <w:lang w:eastAsia="ru-RU"/>
        </w:rPr>
        <w:t>ствии с полученными установками на указанных сборищах раздробляли свое хозяйство, хищнически уничтожали и растранжиривали скот, проводили антисоветскую агитацию за уничтожение поголовья скота, откочевку из Казахстана, преследуя цель-сорвать проводимые в ауле Советской властью мероприятия: хл</w:t>
      </w:r>
      <w:r w:rsidR="00041246">
        <w:rPr>
          <w:rFonts w:ascii="Times New Roman" w:eastAsia="Times New Roman" w:hAnsi="Times New Roman" w:cs="Times New Roman"/>
          <w:color w:val="434343"/>
          <w:sz w:val="28"/>
          <w:szCs w:val="28"/>
          <w:lang w:eastAsia="ru-RU"/>
        </w:rPr>
        <w:t>ебо-и скотозаготовки, коллекти</w:t>
      </w:r>
      <w:r w:rsidRPr="00595E3D">
        <w:rPr>
          <w:rFonts w:ascii="Times New Roman" w:eastAsia="Times New Roman" w:hAnsi="Times New Roman" w:cs="Times New Roman"/>
          <w:color w:val="434343"/>
          <w:sz w:val="28"/>
          <w:szCs w:val="28"/>
          <w:lang w:eastAsia="ru-RU"/>
        </w:rPr>
        <w:t>визацию и т.д.Сбежав за пределы Казахстана, Айбасов и Бимурзин устанавливали связь со с</w:t>
      </w:r>
      <w:r w:rsidR="00041246">
        <w:rPr>
          <w:rFonts w:ascii="Times New Roman" w:eastAsia="Times New Roman" w:hAnsi="Times New Roman" w:cs="Times New Roman"/>
          <w:color w:val="434343"/>
          <w:sz w:val="28"/>
          <w:szCs w:val="28"/>
          <w:lang w:eastAsia="ru-RU"/>
        </w:rPr>
        <w:t>крывающимися в пределах Ом</w:t>
      </w:r>
      <w:r w:rsidRPr="00595E3D">
        <w:rPr>
          <w:rFonts w:ascii="Times New Roman" w:eastAsia="Times New Roman" w:hAnsi="Times New Roman" w:cs="Times New Roman"/>
          <w:color w:val="434343"/>
          <w:sz w:val="28"/>
          <w:szCs w:val="28"/>
          <w:lang w:eastAsia="ru-RU"/>
        </w:rPr>
        <w:t xml:space="preserve">ской, Челябинской областей баями и продолжали свою антисоветскую работу, устраивали контрреволюционные сборища, на которых </w:t>
      </w:r>
      <w:r w:rsidR="00041246">
        <w:rPr>
          <w:rFonts w:ascii="Times New Roman" w:eastAsia="Times New Roman" w:hAnsi="Times New Roman" w:cs="Times New Roman"/>
          <w:color w:val="434343"/>
          <w:sz w:val="28"/>
          <w:szCs w:val="28"/>
          <w:lang w:eastAsia="ru-RU"/>
        </w:rPr>
        <w:t>дискредитировали мероприятия Со</w:t>
      </w:r>
      <w:r w:rsidRPr="00595E3D">
        <w:rPr>
          <w:rFonts w:ascii="Times New Roman" w:eastAsia="Times New Roman" w:hAnsi="Times New Roman" w:cs="Times New Roman"/>
          <w:color w:val="434343"/>
          <w:sz w:val="28"/>
          <w:szCs w:val="28"/>
          <w:lang w:eastAsia="ru-RU"/>
        </w:rPr>
        <w:t>ветской власти, вели клеветнические, провокационные суждения, направленные против Советской власти. Вместе с этим проводили в кол</w:t>
      </w:r>
      <w:r w:rsidR="00041246">
        <w:rPr>
          <w:rFonts w:ascii="Times New Roman" w:eastAsia="Times New Roman" w:hAnsi="Times New Roman" w:cs="Times New Roman"/>
          <w:color w:val="434343"/>
          <w:sz w:val="28"/>
          <w:szCs w:val="28"/>
          <w:lang w:eastAsia="ru-RU"/>
        </w:rPr>
        <w:t>хозе вредительскую работу, орга</w:t>
      </w:r>
      <w:r w:rsidRPr="00595E3D">
        <w:rPr>
          <w:rFonts w:ascii="Times New Roman" w:eastAsia="Times New Roman" w:hAnsi="Times New Roman" w:cs="Times New Roman"/>
          <w:color w:val="434343"/>
          <w:sz w:val="28"/>
          <w:szCs w:val="28"/>
          <w:lang w:eastAsia="ru-RU"/>
        </w:rPr>
        <w:t xml:space="preserve">низуя простой тракторов, </w:t>
      </w:r>
      <w:r w:rsidRPr="00595E3D">
        <w:rPr>
          <w:rFonts w:ascii="Times New Roman" w:eastAsia="Times New Roman" w:hAnsi="Times New Roman" w:cs="Times New Roman"/>
          <w:color w:val="434343"/>
          <w:sz w:val="28"/>
          <w:szCs w:val="28"/>
          <w:lang w:eastAsia="ru-RU"/>
        </w:rPr>
        <w:lastRenderedPageBreak/>
        <w:t>комбайнов, срывы выполнения в колхозах государственных заданий и срывы выполнения хозяйственно-политических кампаний.Бимурзин своим вредительским отношением к работе сгноил большое количество колхозного хлеба, из коего 100 центнеров совершенно</w:t>
      </w:r>
      <w:r w:rsidR="00041246">
        <w:rPr>
          <w:rFonts w:ascii="Times New Roman" w:eastAsia="Times New Roman" w:hAnsi="Times New Roman" w:cs="Times New Roman"/>
          <w:color w:val="434343"/>
          <w:sz w:val="28"/>
          <w:szCs w:val="28"/>
          <w:lang w:eastAsia="ru-RU"/>
        </w:rPr>
        <w:t xml:space="preserve"> пришло в негодность и было сва</w:t>
      </w:r>
      <w:r w:rsidRPr="00595E3D">
        <w:rPr>
          <w:rFonts w:ascii="Times New Roman" w:eastAsia="Times New Roman" w:hAnsi="Times New Roman" w:cs="Times New Roman"/>
          <w:color w:val="434343"/>
          <w:sz w:val="28"/>
          <w:szCs w:val="28"/>
          <w:lang w:eastAsia="ru-RU"/>
        </w:rPr>
        <w:t>лено в кучу, а часть хлеба колхозникам была выдана на трудодни затхлым и непригодным к употреблению в пищу зерном.Кроме того, Айбасов</w:t>
      </w:r>
      <w:r w:rsidR="00041246">
        <w:rPr>
          <w:rFonts w:ascii="Times New Roman" w:eastAsia="Times New Roman" w:hAnsi="Times New Roman" w:cs="Times New Roman"/>
          <w:color w:val="434343"/>
          <w:sz w:val="28"/>
          <w:szCs w:val="28"/>
          <w:lang w:eastAsia="ru-RU"/>
        </w:rPr>
        <w:t xml:space="preserve"> во время посевной 1940 года ор</w:t>
      </w:r>
      <w:r w:rsidRPr="00595E3D">
        <w:rPr>
          <w:rFonts w:ascii="Times New Roman" w:eastAsia="Times New Roman" w:hAnsi="Times New Roman" w:cs="Times New Roman"/>
          <w:color w:val="434343"/>
          <w:sz w:val="28"/>
          <w:szCs w:val="28"/>
          <w:lang w:eastAsia="ru-RU"/>
        </w:rPr>
        <w:t>ганизовал степной пожар</w:t>
      </w:r>
      <w:r w:rsidR="00041246">
        <w:rPr>
          <w:rFonts w:ascii="Times New Roman" w:eastAsia="Times New Roman" w:hAnsi="Times New Roman" w:cs="Times New Roman"/>
          <w:color w:val="434343"/>
          <w:sz w:val="28"/>
          <w:szCs w:val="28"/>
          <w:lang w:eastAsia="ru-RU"/>
        </w:rPr>
        <w:t>, в результате чего сгорела кол</w:t>
      </w:r>
      <w:r w:rsidRPr="00595E3D">
        <w:rPr>
          <w:rFonts w:ascii="Times New Roman" w:eastAsia="Times New Roman" w:hAnsi="Times New Roman" w:cs="Times New Roman"/>
          <w:color w:val="434343"/>
          <w:sz w:val="28"/>
          <w:szCs w:val="28"/>
          <w:lang w:eastAsia="ru-RU"/>
        </w:rPr>
        <w:t>хозная скотобаза, 130 центнеров сена, выделенного для посевной.</w:t>
      </w:r>
    </w:p>
    <w:p w:rsidR="00595E3D" w:rsidRPr="00041246"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041246">
        <w:rPr>
          <w:rFonts w:ascii="Times New Roman" w:eastAsia="Times New Roman" w:hAnsi="Times New Roman" w:cs="Times New Roman"/>
          <w:b/>
          <w:color w:val="434343"/>
          <w:sz w:val="28"/>
          <w:szCs w:val="28"/>
          <w:lang w:eastAsia="ru-RU"/>
        </w:rPr>
        <w:t>Исходя из вышеизложенного обвиняются:</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Айбасов Кафез, 1868 г</w:t>
      </w:r>
      <w:r w:rsidR="00041246">
        <w:rPr>
          <w:rFonts w:ascii="Times New Roman" w:eastAsia="Times New Roman" w:hAnsi="Times New Roman" w:cs="Times New Roman"/>
          <w:color w:val="434343"/>
          <w:sz w:val="28"/>
          <w:szCs w:val="28"/>
          <w:lang w:eastAsia="ru-RU"/>
        </w:rPr>
        <w:t>ода рождения, уроженец аула Ка</w:t>
      </w:r>
      <w:r w:rsidRPr="00595E3D">
        <w:rPr>
          <w:rFonts w:ascii="Times New Roman" w:eastAsia="Times New Roman" w:hAnsi="Times New Roman" w:cs="Times New Roman"/>
          <w:color w:val="434343"/>
          <w:sz w:val="28"/>
          <w:szCs w:val="28"/>
          <w:lang w:eastAsia="ru-RU"/>
        </w:rPr>
        <w:t>ратал Октябрьского р</w:t>
      </w:r>
      <w:r w:rsidR="00041246">
        <w:rPr>
          <w:rFonts w:ascii="Times New Roman" w:eastAsia="Times New Roman" w:hAnsi="Times New Roman" w:cs="Times New Roman"/>
          <w:color w:val="434343"/>
          <w:sz w:val="28"/>
          <w:szCs w:val="28"/>
          <w:lang w:eastAsia="ru-RU"/>
        </w:rPr>
        <w:t>айона Северо-Казахстанской обла</w:t>
      </w:r>
      <w:r w:rsidRPr="00595E3D">
        <w:rPr>
          <w:rFonts w:ascii="Times New Roman" w:eastAsia="Times New Roman" w:hAnsi="Times New Roman" w:cs="Times New Roman"/>
          <w:color w:val="434343"/>
          <w:sz w:val="28"/>
          <w:szCs w:val="28"/>
          <w:lang w:eastAsia="ru-RU"/>
        </w:rPr>
        <w:t>сти, казах, беспартийный</w:t>
      </w:r>
      <w:r w:rsidR="00041246">
        <w:rPr>
          <w:rFonts w:ascii="Times New Roman" w:eastAsia="Times New Roman" w:hAnsi="Times New Roman" w:cs="Times New Roman"/>
          <w:color w:val="434343"/>
          <w:sz w:val="28"/>
          <w:szCs w:val="28"/>
          <w:lang w:eastAsia="ru-RU"/>
        </w:rPr>
        <w:t>, малограмотный, в прошлом круп</w:t>
      </w:r>
      <w:r w:rsidRPr="00595E3D">
        <w:rPr>
          <w:rFonts w:ascii="Times New Roman" w:eastAsia="Times New Roman" w:hAnsi="Times New Roman" w:cs="Times New Roman"/>
          <w:color w:val="434343"/>
          <w:sz w:val="28"/>
          <w:szCs w:val="28"/>
          <w:lang w:eastAsia="ru-RU"/>
        </w:rPr>
        <w:t>ный бай, до революции служил волостным управителем, 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1929</w:t>
      </w:r>
      <w:r w:rsidRPr="00595E3D">
        <w:rPr>
          <w:rFonts w:ascii="Times New Roman" w:eastAsia="Times New Roman" w:hAnsi="Times New Roman" w:cs="Times New Roman"/>
          <w:color w:val="434343"/>
          <w:sz w:val="28"/>
          <w:szCs w:val="28"/>
          <w:lang w:eastAsia="ru-RU"/>
        </w:rPr>
        <w:tab/>
        <w:t xml:space="preserve">году раскулачен и за невыполнение государственного задания осужден на 3 года высылки, в 1935 </w:t>
      </w:r>
      <w:r w:rsidR="00041246">
        <w:rPr>
          <w:rFonts w:ascii="Times New Roman" w:eastAsia="Times New Roman" w:hAnsi="Times New Roman" w:cs="Times New Roman"/>
          <w:color w:val="434343"/>
          <w:sz w:val="28"/>
          <w:szCs w:val="28"/>
          <w:lang w:eastAsia="ru-RU"/>
        </w:rPr>
        <w:t>году был осуж</w:t>
      </w:r>
      <w:r w:rsidRPr="00595E3D">
        <w:rPr>
          <w:rFonts w:ascii="Times New Roman" w:eastAsia="Times New Roman" w:hAnsi="Times New Roman" w:cs="Times New Roman"/>
          <w:color w:val="434343"/>
          <w:sz w:val="28"/>
          <w:szCs w:val="28"/>
          <w:lang w:eastAsia="ru-RU"/>
        </w:rPr>
        <w:t>ден к 2 годам лишения свободы, в 1938 году привлекался за разлагательскую работу в колхозе. До ареста проживал и работал в колхозе «Каратал»,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том, что: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 в 1918-1919 гг. при</w:t>
      </w:r>
      <w:r w:rsidR="00041246">
        <w:rPr>
          <w:rFonts w:ascii="Times New Roman" w:eastAsia="Times New Roman" w:hAnsi="Times New Roman" w:cs="Times New Roman"/>
          <w:color w:val="434343"/>
          <w:sz w:val="28"/>
          <w:szCs w:val="28"/>
          <w:lang w:eastAsia="ru-RU"/>
        </w:rPr>
        <w:t>мыкал к контрреволюционной наци</w:t>
      </w:r>
      <w:r w:rsidRPr="00595E3D">
        <w:rPr>
          <w:rFonts w:ascii="Times New Roman" w:eastAsia="Times New Roman" w:hAnsi="Times New Roman" w:cs="Times New Roman"/>
          <w:color w:val="434343"/>
          <w:sz w:val="28"/>
          <w:szCs w:val="28"/>
          <w:lang w:eastAsia="ru-RU"/>
        </w:rPr>
        <w:t>оналистической партии «Алаш-Орда», участвовал на волостном съезде и</w:t>
      </w:r>
      <w:r w:rsidR="00041246">
        <w:rPr>
          <w:rFonts w:ascii="Times New Roman" w:eastAsia="Times New Roman" w:hAnsi="Times New Roman" w:cs="Times New Roman"/>
          <w:color w:val="434343"/>
          <w:sz w:val="28"/>
          <w:szCs w:val="28"/>
          <w:lang w:eastAsia="ru-RU"/>
        </w:rPr>
        <w:t xml:space="preserve"> принимал активное участие в мо</w:t>
      </w:r>
      <w:r w:rsidRPr="00595E3D">
        <w:rPr>
          <w:rFonts w:ascii="Times New Roman" w:eastAsia="Times New Roman" w:hAnsi="Times New Roman" w:cs="Times New Roman"/>
          <w:color w:val="434343"/>
          <w:sz w:val="28"/>
          <w:szCs w:val="28"/>
          <w:lang w:eastAsia="ru-RU"/>
        </w:rPr>
        <w:t xml:space="preserve">билизации лошадей, </w:t>
      </w:r>
      <w:r w:rsidR="00041246">
        <w:rPr>
          <w:rFonts w:ascii="Times New Roman" w:eastAsia="Times New Roman" w:hAnsi="Times New Roman" w:cs="Times New Roman"/>
          <w:color w:val="434343"/>
          <w:sz w:val="28"/>
          <w:szCs w:val="28"/>
          <w:lang w:eastAsia="ru-RU"/>
        </w:rPr>
        <w:t>заготовке скота и в оказании ма</w:t>
      </w:r>
      <w:r w:rsidRPr="00595E3D">
        <w:rPr>
          <w:rFonts w:ascii="Times New Roman" w:eastAsia="Times New Roman" w:hAnsi="Times New Roman" w:cs="Times New Roman"/>
          <w:color w:val="434343"/>
          <w:sz w:val="28"/>
          <w:szCs w:val="28"/>
          <w:lang w:eastAsia="ru-RU"/>
        </w:rPr>
        <w:t>териальной помощи белой армии Колчака, боровшейся против Советской власти;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б)</w:t>
      </w:r>
      <w:r w:rsidRPr="00595E3D">
        <w:rPr>
          <w:rFonts w:ascii="Times New Roman" w:eastAsia="Times New Roman" w:hAnsi="Times New Roman" w:cs="Times New Roman"/>
          <w:color w:val="434343"/>
          <w:sz w:val="28"/>
          <w:szCs w:val="28"/>
          <w:lang w:eastAsia="ru-RU"/>
        </w:rPr>
        <w:tab/>
        <w:t>с первых же дней существования советской в</w:t>
      </w:r>
      <w:r w:rsidR="00041246">
        <w:rPr>
          <w:rFonts w:ascii="Times New Roman" w:eastAsia="Times New Roman" w:hAnsi="Times New Roman" w:cs="Times New Roman"/>
          <w:color w:val="434343"/>
          <w:sz w:val="28"/>
          <w:szCs w:val="28"/>
          <w:lang w:eastAsia="ru-RU"/>
        </w:rPr>
        <w:t>ласти яв</w:t>
      </w:r>
      <w:r w:rsidRPr="00595E3D">
        <w:rPr>
          <w:rFonts w:ascii="Times New Roman" w:eastAsia="Times New Roman" w:hAnsi="Times New Roman" w:cs="Times New Roman"/>
          <w:color w:val="434343"/>
          <w:sz w:val="28"/>
          <w:szCs w:val="28"/>
          <w:lang w:eastAsia="ru-RU"/>
        </w:rPr>
        <w:t>лялся участником к</w:t>
      </w:r>
      <w:r w:rsidR="00041246">
        <w:rPr>
          <w:rFonts w:ascii="Times New Roman" w:eastAsia="Times New Roman" w:hAnsi="Times New Roman" w:cs="Times New Roman"/>
          <w:color w:val="434343"/>
          <w:sz w:val="28"/>
          <w:szCs w:val="28"/>
          <w:lang w:eastAsia="ru-RU"/>
        </w:rPr>
        <w:t>онтрреволюционного националисти</w:t>
      </w:r>
      <w:r w:rsidRPr="00595E3D">
        <w:rPr>
          <w:rFonts w:ascii="Times New Roman" w:eastAsia="Times New Roman" w:hAnsi="Times New Roman" w:cs="Times New Roman"/>
          <w:color w:val="434343"/>
          <w:sz w:val="28"/>
          <w:szCs w:val="28"/>
          <w:lang w:eastAsia="ru-RU"/>
        </w:rPr>
        <w:t>ческого подполья, ставившего своей задачей свержение советской власти и создание единого мусульманского буржуазного государств</w:t>
      </w:r>
      <w:r w:rsidR="00041246">
        <w:rPr>
          <w:rFonts w:ascii="Times New Roman" w:eastAsia="Times New Roman" w:hAnsi="Times New Roman" w:cs="Times New Roman"/>
          <w:color w:val="434343"/>
          <w:sz w:val="28"/>
          <w:szCs w:val="28"/>
          <w:lang w:eastAsia="ru-RU"/>
        </w:rPr>
        <w:t>а, в течение ряда лет вел актив</w:t>
      </w:r>
      <w:r w:rsidRPr="00595E3D">
        <w:rPr>
          <w:rFonts w:ascii="Times New Roman" w:eastAsia="Times New Roman" w:hAnsi="Times New Roman" w:cs="Times New Roman"/>
          <w:color w:val="434343"/>
          <w:sz w:val="28"/>
          <w:szCs w:val="28"/>
          <w:lang w:eastAsia="ru-RU"/>
        </w:rPr>
        <w:t>ную борьбу против Советской власти;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w:t>
      </w:r>
      <w:r w:rsidRPr="00595E3D">
        <w:rPr>
          <w:rFonts w:ascii="Times New Roman" w:eastAsia="Times New Roman" w:hAnsi="Times New Roman" w:cs="Times New Roman"/>
          <w:color w:val="434343"/>
          <w:sz w:val="28"/>
          <w:szCs w:val="28"/>
          <w:lang w:eastAsia="ru-RU"/>
        </w:rPr>
        <w:tab/>
        <w:t>был в курсе о связя</w:t>
      </w:r>
      <w:r w:rsidR="00041246">
        <w:rPr>
          <w:rFonts w:ascii="Times New Roman" w:eastAsia="Times New Roman" w:hAnsi="Times New Roman" w:cs="Times New Roman"/>
          <w:color w:val="434343"/>
          <w:sz w:val="28"/>
          <w:szCs w:val="28"/>
          <w:lang w:eastAsia="ru-RU"/>
        </w:rPr>
        <w:t>х руководителей контрреволюцион</w:t>
      </w:r>
      <w:r w:rsidRPr="00595E3D">
        <w:rPr>
          <w:rFonts w:ascii="Times New Roman" w:eastAsia="Times New Roman" w:hAnsi="Times New Roman" w:cs="Times New Roman"/>
          <w:color w:val="434343"/>
          <w:sz w:val="28"/>
          <w:szCs w:val="28"/>
          <w:lang w:eastAsia="ru-RU"/>
        </w:rPr>
        <w:t>ной организации с турецким генералом, организатором вооруженного восста</w:t>
      </w:r>
      <w:r w:rsidR="00041246">
        <w:rPr>
          <w:rFonts w:ascii="Times New Roman" w:eastAsia="Times New Roman" w:hAnsi="Times New Roman" w:cs="Times New Roman"/>
          <w:color w:val="434343"/>
          <w:sz w:val="28"/>
          <w:szCs w:val="28"/>
          <w:lang w:eastAsia="ru-RU"/>
        </w:rPr>
        <w:t>ния в Средней Азии против Совет</w:t>
      </w:r>
      <w:r w:rsidRPr="00595E3D">
        <w:rPr>
          <w:rFonts w:ascii="Times New Roman" w:eastAsia="Times New Roman" w:hAnsi="Times New Roman" w:cs="Times New Roman"/>
          <w:color w:val="434343"/>
          <w:sz w:val="28"/>
          <w:szCs w:val="28"/>
          <w:lang w:eastAsia="ru-RU"/>
        </w:rPr>
        <w:t>ской власти;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г)</w:t>
      </w:r>
      <w:r w:rsidRPr="00595E3D">
        <w:rPr>
          <w:rFonts w:ascii="Times New Roman" w:eastAsia="Times New Roman" w:hAnsi="Times New Roman" w:cs="Times New Roman"/>
          <w:color w:val="434343"/>
          <w:sz w:val="28"/>
          <w:szCs w:val="28"/>
          <w:lang w:eastAsia="ru-RU"/>
        </w:rPr>
        <w:tab/>
        <w:t xml:space="preserve">являлся активным </w:t>
      </w:r>
      <w:r w:rsidR="00041246">
        <w:rPr>
          <w:rFonts w:ascii="Times New Roman" w:eastAsia="Times New Roman" w:hAnsi="Times New Roman" w:cs="Times New Roman"/>
          <w:color w:val="434343"/>
          <w:sz w:val="28"/>
          <w:szCs w:val="28"/>
          <w:lang w:eastAsia="ru-RU"/>
        </w:rPr>
        <w:t>участником ряда контрреволюцион</w:t>
      </w:r>
      <w:r w:rsidRPr="00595E3D">
        <w:rPr>
          <w:rFonts w:ascii="Times New Roman" w:eastAsia="Times New Roman" w:hAnsi="Times New Roman" w:cs="Times New Roman"/>
          <w:color w:val="434343"/>
          <w:sz w:val="28"/>
          <w:szCs w:val="28"/>
          <w:lang w:eastAsia="ru-RU"/>
        </w:rPr>
        <w:t>ных сборищ, где обсуждались вопросы д</w:t>
      </w:r>
      <w:r w:rsidR="00041246">
        <w:rPr>
          <w:rFonts w:ascii="Times New Roman" w:eastAsia="Times New Roman" w:hAnsi="Times New Roman" w:cs="Times New Roman"/>
          <w:color w:val="434343"/>
          <w:sz w:val="28"/>
          <w:szCs w:val="28"/>
          <w:lang w:eastAsia="ru-RU"/>
        </w:rPr>
        <w:t>альнейшей ан</w:t>
      </w:r>
      <w:r w:rsidRPr="00595E3D">
        <w:rPr>
          <w:rFonts w:ascii="Times New Roman" w:eastAsia="Times New Roman" w:hAnsi="Times New Roman" w:cs="Times New Roman"/>
          <w:color w:val="434343"/>
          <w:sz w:val="28"/>
          <w:szCs w:val="28"/>
          <w:lang w:eastAsia="ru-RU"/>
        </w:rPr>
        <w:t>тисоветской работы, и в соответствии с этим проводил активную антисоветскую работу, направленную на срыв проводимых в ауле м</w:t>
      </w:r>
      <w:r w:rsidR="00041246">
        <w:rPr>
          <w:rFonts w:ascii="Times New Roman" w:eastAsia="Times New Roman" w:hAnsi="Times New Roman" w:cs="Times New Roman"/>
          <w:color w:val="434343"/>
          <w:sz w:val="28"/>
          <w:szCs w:val="28"/>
          <w:lang w:eastAsia="ru-RU"/>
        </w:rPr>
        <w:t>ероприятий Коммунистической пар</w:t>
      </w:r>
      <w:r w:rsidRPr="00595E3D">
        <w:rPr>
          <w:rFonts w:ascii="Times New Roman" w:eastAsia="Times New Roman" w:hAnsi="Times New Roman" w:cs="Times New Roman"/>
          <w:color w:val="434343"/>
          <w:sz w:val="28"/>
          <w:szCs w:val="28"/>
          <w:lang w:eastAsia="ru-RU"/>
        </w:rPr>
        <w:t>тией и Советской властью;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д)</w:t>
      </w:r>
      <w:r w:rsidRPr="00595E3D">
        <w:rPr>
          <w:rFonts w:ascii="Times New Roman" w:eastAsia="Times New Roman" w:hAnsi="Times New Roman" w:cs="Times New Roman"/>
          <w:color w:val="434343"/>
          <w:sz w:val="28"/>
          <w:szCs w:val="28"/>
          <w:lang w:eastAsia="ru-RU"/>
        </w:rPr>
        <w:tab/>
        <w:t>вёл среди населения</w:t>
      </w:r>
      <w:r w:rsidR="00041246">
        <w:rPr>
          <w:rFonts w:ascii="Times New Roman" w:eastAsia="Times New Roman" w:hAnsi="Times New Roman" w:cs="Times New Roman"/>
          <w:color w:val="434343"/>
          <w:sz w:val="28"/>
          <w:szCs w:val="28"/>
          <w:lang w:eastAsia="ru-RU"/>
        </w:rPr>
        <w:t xml:space="preserve"> антисоветскую агитацию, органи</w:t>
      </w:r>
      <w:r w:rsidRPr="00595E3D">
        <w:rPr>
          <w:rFonts w:ascii="Times New Roman" w:eastAsia="Times New Roman" w:hAnsi="Times New Roman" w:cs="Times New Roman"/>
          <w:color w:val="434343"/>
          <w:sz w:val="28"/>
          <w:szCs w:val="28"/>
          <w:lang w:eastAsia="ru-RU"/>
        </w:rPr>
        <w:t>зовывал уничтожение</w:t>
      </w:r>
      <w:r w:rsidR="00041246">
        <w:rPr>
          <w:rFonts w:ascii="Times New Roman" w:eastAsia="Times New Roman" w:hAnsi="Times New Roman" w:cs="Times New Roman"/>
          <w:color w:val="434343"/>
          <w:sz w:val="28"/>
          <w:szCs w:val="28"/>
          <w:lang w:eastAsia="ru-RU"/>
        </w:rPr>
        <w:t xml:space="preserve"> поголовья скота, дезорганизовы</w:t>
      </w:r>
      <w:r w:rsidRPr="00595E3D">
        <w:rPr>
          <w:rFonts w:ascii="Times New Roman" w:eastAsia="Times New Roman" w:hAnsi="Times New Roman" w:cs="Times New Roman"/>
          <w:color w:val="434343"/>
          <w:sz w:val="28"/>
          <w:szCs w:val="28"/>
          <w:lang w:eastAsia="ru-RU"/>
        </w:rPr>
        <w:t>вал в колхозе трудову</w:t>
      </w:r>
      <w:r w:rsidR="00041246">
        <w:rPr>
          <w:rFonts w:ascii="Times New Roman" w:eastAsia="Times New Roman" w:hAnsi="Times New Roman" w:cs="Times New Roman"/>
          <w:color w:val="434343"/>
          <w:sz w:val="28"/>
          <w:szCs w:val="28"/>
          <w:lang w:eastAsia="ru-RU"/>
        </w:rPr>
        <w:t>ю дисциплину, агитировал колхоз</w:t>
      </w:r>
      <w:r w:rsidRPr="00595E3D">
        <w:rPr>
          <w:rFonts w:ascii="Times New Roman" w:eastAsia="Times New Roman" w:hAnsi="Times New Roman" w:cs="Times New Roman"/>
          <w:color w:val="434343"/>
          <w:sz w:val="28"/>
          <w:szCs w:val="28"/>
          <w:lang w:eastAsia="ru-RU"/>
        </w:rPr>
        <w:t>ников за выход из колхоза и откочевку из Казахстана;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е)</w:t>
      </w:r>
      <w:r w:rsidRPr="00595E3D">
        <w:rPr>
          <w:rFonts w:ascii="Times New Roman" w:eastAsia="Times New Roman" w:hAnsi="Times New Roman" w:cs="Times New Roman"/>
          <w:color w:val="434343"/>
          <w:sz w:val="28"/>
          <w:szCs w:val="28"/>
          <w:lang w:eastAsia="ru-RU"/>
        </w:rPr>
        <w:tab/>
        <w:t>проводил в колхозе вредительскую работу, организуя простой тракторов, срывы полевых работ (посевной, уборочной, снегозадержания и т.д.);</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ж)</w:t>
      </w:r>
      <w:r w:rsidRPr="00595E3D">
        <w:rPr>
          <w:rFonts w:ascii="Times New Roman" w:eastAsia="Times New Roman" w:hAnsi="Times New Roman" w:cs="Times New Roman"/>
          <w:color w:val="434343"/>
          <w:sz w:val="28"/>
          <w:szCs w:val="28"/>
          <w:lang w:eastAsia="ru-RU"/>
        </w:rPr>
        <w:tab/>
        <w:t>во время посевной 1940 года пустил степной пожар, в результате чего сгорел</w:t>
      </w:r>
      <w:r w:rsidR="00041246">
        <w:rPr>
          <w:rFonts w:ascii="Times New Roman" w:eastAsia="Times New Roman" w:hAnsi="Times New Roman" w:cs="Times New Roman"/>
          <w:color w:val="434343"/>
          <w:sz w:val="28"/>
          <w:szCs w:val="28"/>
          <w:lang w:eastAsia="ru-RU"/>
        </w:rPr>
        <w:t>а колхозная скотобаза, 130 цент</w:t>
      </w:r>
      <w:r w:rsidRPr="00595E3D">
        <w:rPr>
          <w:rFonts w:ascii="Times New Roman" w:eastAsia="Times New Roman" w:hAnsi="Times New Roman" w:cs="Times New Roman"/>
          <w:color w:val="434343"/>
          <w:sz w:val="28"/>
          <w:szCs w:val="28"/>
          <w:lang w:eastAsia="ru-RU"/>
        </w:rPr>
        <w:t>неров сена, выделенного для посевной.</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Т.е. в преступлении, предусмотренном ст. 58 п.п. 7, 10 ч.1 и 11 УК РСФСР.</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предъявленном обвинении Айбасов виновным себя признал.</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xml:space="preserve">Бимурзин Абдулкарим, 1874 года рождения, уроженец аула Байгель Октябрьского района, в прошлом крупный бай, раскулачен, до революции </w:t>
      </w:r>
      <w:r w:rsidRPr="00595E3D">
        <w:rPr>
          <w:rFonts w:ascii="Times New Roman" w:eastAsia="Times New Roman" w:hAnsi="Times New Roman" w:cs="Times New Roman"/>
          <w:color w:val="434343"/>
          <w:sz w:val="28"/>
          <w:szCs w:val="28"/>
          <w:lang w:eastAsia="ru-RU"/>
        </w:rPr>
        <w:lastRenderedPageBreak/>
        <w:t>несколько лет служил аульным старшиной, казах, малограмотный, беспар</w:t>
      </w:r>
      <w:r w:rsidR="00041246">
        <w:rPr>
          <w:rFonts w:ascii="Times New Roman" w:eastAsia="Times New Roman" w:hAnsi="Times New Roman" w:cs="Times New Roman"/>
          <w:color w:val="434343"/>
          <w:sz w:val="28"/>
          <w:szCs w:val="28"/>
          <w:lang w:eastAsia="ru-RU"/>
        </w:rPr>
        <w:t>тий</w:t>
      </w:r>
      <w:r w:rsidRPr="00595E3D">
        <w:rPr>
          <w:rFonts w:ascii="Times New Roman" w:eastAsia="Times New Roman" w:hAnsi="Times New Roman" w:cs="Times New Roman"/>
          <w:color w:val="434343"/>
          <w:sz w:val="28"/>
          <w:szCs w:val="28"/>
          <w:lang w:eastAsia="ru-RU"/>
        </w:rPr>
        <w:t>ный, дважды судим: в 1926 году на два года и в 1930 году за невыполнение гособязательств на 3 года, наказание не отбыл, сбежал, до ареста проживал и работал в колхозе имени Ленина Октябрьского района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 том что:</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а)</w:t>
      </w:r>
      <w:r w:rsidRPr="00595E3D">
        <w:rPr>
          <w:rFonts w:ascii="Times New Roman" w:eastAsia="Times New Roman" w:hAnsi="Times New Roman" w:cs="Times New Roman"/>
          <w:color w:val="434343"/>
          <w:sz w:val="28"/>
          <w:szCs w:val="28"/>
          <w:lang w:eastAsia="ru-RU"/>
        </w:rPr>
        <w:tab/>
        <w:t>в 1918-1919 гг. примыкал к контрреволю</w:t>
      </w:r>
      <w:r w:rsidR="00041246">
        <w:rPr>
          <w:rFonts w:ascii="Times New Roman" w:eastAsia="Times New Roman" w:hAnsi="Times New Roman" w:cs="Times New Roman"/>
          <w:color w:val="434343"/>
          <w:sz w:val="28"/>
          <w:szCs w:val="28"/>
          <w:lang w:eastAsia="ru-RU"/>
        </w:rPr>
        <w:t>ционной нацио</w:t>
      </w:r>
      <w:r w:rsidRPr="00595E3D">
        <w:rPr>
          <w:rFonts w:ascii="Times New Roman" w:eastAsia="Times New Roman" w:hAnsi="Times New Roman" w:cs="Times New Roman"/>
          <w:color w:val="434343"/>
          <w:sz w:val="28"/>
          <w:szCs w:val="28"/>
          <w:lang w:eastAsia="ru-RU"/>
        </w:rPr>
        <w:t>налистической парти</w:t>
      </w:r>
      <w:r w:rsidR="00041246">
        <w:rPr>
          <w:rFonts w:ascii="Times New Roman" w:eastAsia="Times New Roman" w:hAnsi="Times New Roman" w:cs="Times New Roman"/>
          <w:color w:val="434343"/>
          <w:sz w:val="28"/>
          <w:szCs w:val="28"/>
          <w:lang w:eastAsia="ru-RU"/>
        </w:rPr>
        <w:t>и «Алаш», являлся участником во</w:t>
      </w:r>
      <w:r w:rsidRPr="00595E3D">
        <w:rPr>
          <w:rFonts w:ascii="Times New Roman" w:eastAsia="Times New Roman" w:hAnsi="Times New Roman" w:cs="Times New Roman"/>
          <w:color w:val="434343"/>
          <w:sz w:val="28"/>
          <w:szCs w:val="28"/>
          <w:lang w:eastAsia="ru-RU"/>
        </w:rPr>
        <w:t>лостного алашординского съезда и принимал участие в практическом осуществлении решений съезда в борьбе с Советской властью;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 xml:space="preserve">б) после разгрома </w:t>
      </w:r>
      <w:r w:rsidR="00041246">
        <w:rPr>
          <w:rFonts w:ascii="Times New Roman" w:eastAsia="Times New Roman" w:hAnsi="Times New Roman" w:cs="Times New Roman"/>
          <w:color w:val="434343"/>
          <w:sz w:val="28"/>
          <w:szCs w:val="28"/>
          <w:lang w:eastAsia="ru-RU"/>
        </w:rPr>
        <w:t>«Алаш-Орды» и белой армии Колча</w:t>
      </w:r>
      <w:r w:rsidRPr="00595E3D">
        <w:rPr>
          <w:rFonts w:ascii="Times New Roman" w:eastAsia="Times New Roman" w:hAnsi="Times New Roman" w:cs="Times New Roman"/>
          <w:color w:val="434343"/>
          <w:sz w:val="28"/>
          <w:szCs w:val="28"/>
          <w:lang w:eastAsia="ru-RU"/>
        </w:rPr>
        <w:t>ка продолжал свою антисоветскую работу, примкнул к контрреволюционно-националистическому подполью и вёл активную борьбу с Советской властью;</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в)</w:t>
      </w:r>
      <w:r w:rsidRPr="00595E3D">
        <w:rPr>
          <w:rFonts w:ascii="Times New Roman" w:eastAsia="Times New Roman" w:hAnsi="Times New Roman" w:cs="Times New Roman"/>
          <w:color w:val="434343"/>
          <w:sz w:val="28"/>
          <w:szCs w:val="28"/>
          <w:lang w:eastAsia="ru-RU"/>
        </w:rPr>
        <w:tab/>
        <w:t>принимал активное участие на контрреволюционных сборищах, где обсу</w:t>
      </w:r>
      <w:r w:rsidR="00041246">
        <w:rPr>
          <w:rFonts w:ascii="Times New Roman" w:eastAsia="Times New Roman" w:hAnsi="Times New Roman" w:cs="Times New Roman"/>
          <w:color w:val="434343"/>
          <w:sz w:val="28"/>
          <w:szCs w:val="28"/>
          <w:lang w:eastAsia="ru-RU"/>
        </w:rPr>
        <w:t>ждались вопросы дальнейшей борь</w:t>
      </w:r>
      <w:r w:rsidRPr="00595E3D">
        <w:rPr>
          <w:rFonts w:ascii="Times New Roman" w:eastAsia="Times New Roman" w:hAnsi="Times New Roman" w:cs="Times New Roman"/>
          <w:color w:val="434343"/>
          <w:sz w:val="28"/>
          <w:szCs w:val="28"/>
          <w:lang w:eastAsia="ru-RU"/>
        </w:rPr>
        <w:t>бы с советской властью. В том ч</w:t>
      </w:r>
      <w:r w:rsidR="00041246">
        <w:rPr>
          <w:rFonts w:ascii="Times New Roman" w:eastAsia="Times New Roman" w:hAnsi="Times New Roman" w:cs="Times New Roman"/>
          <w:color w:val="434343"/>
          <w:sz w:val="28"/>
          <w:szCs w:val="28"/>
          <w:lang w:eastAsia="ru-RU"/>
        </w:rPr>
        <w:t>исле участвовал на сбо</w:t>
      </w:r>
      <w:r w:rsidRPr="00595E3D">
        <w:rPr>
          <w:rFonts w:ascii="Times New Roman" w:eastAsia="Times New Roman" w:hAnsi="Times New Roman" w:cs="Times New Roman"/>
          <w:color w:val="434343"/>
          <w:sz w:val="28"/>
          <w:szCs w:val="28"/>
          <w:lang w:eastAsia="ru-RU"/>
        </w:rPr>
        <w:t xml:space="preserve">рище, где Жандосов </w:t>
      </w:r>
      <w:r w:rsidR="00041246">
        <w:rPr>
          <w:rFonts w:ascii="Times New Roman" w:eastAsia="Times New Roman" w:hAnsi="Times New Roman" w:cs="Times New Roman"/>
          <w:color w:val="434343"/>
          <w:sz w:val="28"/>
          <w:szCs w:val="28"/>
          <w:lang w:eastAsia="ru-RU"/>
        </w:rPr>
        <w:t>информировал о связях контррево</w:t>
      </w:r>
      <w:r w:rsidRPr="00595E3D">
        <w:rPr>
          <w:rFonts w:ascii="Times New Roman" w:eastAsia="Times New Roman" w:hAnsi="Times New Roman" w:cs="Times New Roman"/>
          <w:color w:val="434343"/>
          <w:sz w:val="28"/>
          <w:szCs w:val="28"/>
          <w:lang w:eastAsia="ru-RU"/>
        </w:rPr>
        <w:t>люционного националистического подполья с турецким генералом Энвер-пашой и о том, что в блоке с Энвер- пашой эта организация ставит своей задачей свержение Советской власти и создание единого мусульманского буржуазного государства;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г)</w:t>
      </w:r>
      <w:r w:rsidRPr="00595E3D">
        <w:rPr>
          <w:rFonts w:ascii="Times New Roman" w:eastAsia="Times New Roman" w:hAnsi="Times New Roman" w:cs="Times New Roman"/>
          <w:color w:val="434343"/>
          <w:sz w:val="28"/>
          <w:szCs w:val="28"/>
          <w:lang w:eastAsia="ru-RU"/>
        </w:rPr>
        <w:tab/>
        <w:t xml:space="preserve">по заданиям и при поддержке группы алашординцев в 1922 году, проникнув </w:t>
      </w:r>
      <w:r w:rsidR="00041246">
        <w:rPr>
          <w:rFonts w:ascii="Times New Roman" w:eastAsia="Times New Roman" w:hAnsi="Times New Roman" w:cs="Times New Roman"/>
          <w:color w:val="434343"/>
          <w:sz w:val="28"/>
          <w:szCs w:val="28"/>
          <w:lang w:eastAsia="ru-RU"/>
        </w:rPr>
        <w:t>в советский аппарат, защищал ин</w:t>
      </w:r>
      <w:r w:rsidRPr="00595E3D">
        <w:rPr>
          <w:rFonts w:ascii="Times New Roman" w:eastAsia="Times New Roman" w:hAnsi="Times New Roman" w:cs="Times New Roman"/>
          <w:color w:val="434343"/>
          <w:sz w:val="28"/>
          <w:szCs w:val="28"/>
          <w:lang w:eastAsia="ru-RU"/>
        </w:rPr>
        <w:t>тересы баев, алашорди</w:t>
      </w:r>
      <w:r w:rsidR="00041246">
        <w:rPr>
          <w:rFonts w:ascii="Times New Roman" w:eastAsia="Times New Roman" w:hAnsi="Times New Roman" w:cs="Times New Roman"/>
          <w:color w:val="434343"/>
          <w:sz w:val="28"/>
          <w:szCs w:val="28"/>
          <w:lang w:eastAsia="ru-RU"/>
        </w:rPr>
        <w:t>нцев, зверски издевался и устра</w:t>
      </w:r>
      <w:r w:rsidRPr="00595E3D">
        <w:rPr>
          <w:rFonts w:ascii="Times New Roman" w:eastAsia="Times New Roman" w:hAnsi="Times New Roman" w:cs="Times New Roman"/>
          <w:color w:val="434343"/>
          <w:sz w:val="28"/>
          <w:szCs w:val="28"/>
          <w:lang w:eastAsia="ru-RU"/>
        </w:rPr>
        <w:t>ивал самосуды над бедняками и батраками, доводя их до потери трудоспособности;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д)</w:t>
      </w:r>
      <w:r w:rsidRPr="00595E3D">
        <w:rPr>
          <w:rFonts w:ascii="Times New Roman" w:eastAsia="Times New Roman" w:hAnsi="Times New Roman" w:cs="Times New Roman"/>
          <w:color w:val="434343"/>
          <w:sz w:val="28"/>
          <w:szCs w:val="28"/>
          <w:lang w:eastAsia="ru-RU"/>
        </w:rPr>
        <w:tab/>
        <w:t>вёл антисоветскую а</w:t>
      </w:r>
      <w:r w:rsidR="00041246">
        <w:rPr>
          <w:rFonts w:ascii="Times New Roman" w:eastAsia="Times New Roman" w:hAnsi="Times New Roman" w:cs="Times New Roman"/>
          <w:color w:val="434343"/>
          <w:sz w:val="28"/>
          <w:szCs w:val="28"/>
          <w:lang w:eastAsia="ru-RU"/>
        </w:rPr>
        <w:t>гитацию, направленную на дискре</w:t>
      </w:r>
      <w:r w:rsidRPr="00595E3D">
        <w:rPr>
          <w:rFonts w:ascii="Times New Roman" w:eastAsia="Times New Roman" w:hAnsi="Times New Roman" w:cs="Times New Roman"/>
          <w:color w:val="434343"/>
          <w:sz w:val="28"/>
          <w:szCs w:val="28"/>
          <w:lang w:eastAsia="ru-RU"/>
        </w:rPr>
        <w:t>дитацию колхозного строя, дезорганизацию колхозного производства, срыв проводимых в колхозе мероприятий и невыход колхозников на работу;</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е)</w:t>
      </w:r>
      <w:r w:rsidRPr="00595E3D">
        <w:rPr>
          <w:rFonts w:ascii="Times New Roman" w:eastAsia="Times New Roman" w:hAnsi="Times New Roman" w:cs="Times New Roman"/>
          <w:color w:val="434343"/>
          <w:sz w:val="28"/>
          <w:szCs w:val="28"/>
          <w:lang w:eastAsia="ru-RU"/>
        </w:rPr>
        <w:tab/>
        <w:t>с 1938 года состоял в колхозе, проводил вредительскую работу путём сгноени</w:t>
      </w:r>
      <w:r w:rsidR="00041246">
        <w:rPr>
          <w:rFonts w:ascii="Times New Roman" w:eastAsia="Times New Roman" w:hAnsi="Times New Roman" w:cs="Times New Roman"/>
          <w:color w:val="434343"/>
          <w:sz w:val="28"/>
          <w:szCs w:val="28"/>
          <w:lang w:eastAsia="ru-RU"/>
        </w:rPr>
        <w:t>я колхозного хлеба, срыва выпол</w:t>
      </w:r>
      <w:r w:rsidRPr="00595E3D">
        <w:rPr>
          <w:rFonts w:ascii="Times New Roman" w:eastAsia="Times New Roman" w:hAnsi="Times New Roman" w:cs="Times New Roman"/>
          <w:color w:val="434343"/>
          <w:sz w:val="28"/>
          <w:szCs w:val="28"/>
          <w:lang w:eastAsia="ru-RU"/>
        </w:rPr>
        <w:t>нения плана хлебопос</w:t>
      </w:r>
      <w:r w:rsidR="00041246">
        <w:rPr>
          <w:rFonts w:ascii="Times New Roman" w:eastAsia="Times New Roman" w:hAnsi="Times New Roman" w:cs="Times New Roman"/>
          <w:color w:val="434343"/>
          <w:sz w:val="28"/>
          <w:szCs w:val="28"/>
          <w:lang w:eastAsia="ru-RU"/>
        </w:rPr>
        <w:t>тавок, подвозки горючего и орга</w:t>
      </w:r>
      <w:r w:rsidRPr="00595E3D">
        <w:rPr>
          <w:rFonts w:ascii="Times New Roman" w:eastAsia="Times New Roman" w:hAnsi="Times New Roman" w:cs="Times New Roman"/>
          <w:color w:val="434343"/>
          <w:sz w:val="28"/>
          <w:szCs w:val="28"/>
          <w:lang w:eastAsia="ru-RU"/>
        </w:rPr>
        <w:t>низации простоя тракторов и комбайнов.</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Т. е. в преступлении, предусмотренном ст. 58 пп. 7, 10 ч.</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I</w:t>
      </w:r>
      <w:r w:rsidRPr="00595E3D">
        <w:rPr>
          <w:rFonts w:ascii="Times New Roman" w:eastAsia="Times New Roman" w:hAnsi="Times New Roman" w:cs="Times New Roman"/>
          <w:color w:val="434343"/>
          <w:sz w:val="28"/>
          <w:szCs w:val="28"/>
          <w:lang w:eastAsia="ru-RU"/>
        </w:rPr>
        <w:tab/>
        <w:t xml:space="preserve">и 11 УК РСФСР, виновным себя </w:t>
      </w:r>
      <w:r w:rsidR="00041246">
        <w:rPr>
          <w:rFonts w:ascii="Times New Roman" w:eastAsia="Times New Roman" w:hAnsi="Times New Roman" w:cs="Times New Roman"/>
          <w:color w:val="434343"/>
          <w:sz w:val="28"/>
          <w:szCs w:val="28"/>
          <w:lang w:eastAsia="ru-RU"/>
        </w:rPr>
        <w:t>признал, за исключени</w:t>
      </w:r>
      <w:r w:rsidRPr="00595E3D">
        <w:rPr>
          <w:rFonts w:ascii="Times New Roman" w:eastAsia="Times New Roman" w:hAnsi="Times New Roman" w:cs="Times New Roman"/>
          <w:color w:val="434343"/>
          <w:sz w:val="28"/>
          <w:szCs w:val="28"/>
          <w:lang w:eastAsia="ru-RU"/>
        </w:rPr>
        <w:t>ем вредительства в колх</w:t>
      </w:r>
      <w:r w:rsidR="00041246">
        <w:rPr>
          <w:rFonts w:ascii="Times New Roman" w:eastAsia="Times New Roman" w:hAnsi="Times New Roman" w:cs="Times New Roman"/>
          <w:color w:val="434343"/>
          <w:sz w:val="28"/>
          <w:szCs w:val="28"/>
          <w:lang w:eastAsia="ru-RU"/>
        </w:rPr>
        <w:t>озе, однако в достаточной степе</w:t>
      </w:r>
      <w:r w:rsidRPr="00595E3D">
        <w:rPr>
          <w:rFonts w:ascii="Times New Roman" w:eastAsia="Times New Roman" w:hAnsi="Times New Roman" w:cs="Times New Roman"/>
          <w:color w:val="434343"/>
          <w:sz w:val="28"/>
          <w:szCs w:val="28"/>
          <w:lang w:eastAsia="ru-RU"/>
        </w:rPr>
        <w:t>ни изобличается показаниями соучастника свидетелей, а также имеющимися в деле документами и проведенными очными ставками.</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Настоящее следственное дело № 6601 через прокурора по Северо-Казахстанской</w:t>
      </w:r>
      <w:r w:rsidR="00041246">
        <w:rPr>
          <w:rFonts w:ascii="Times New Roman" w:eastAsia="Times New Roman" w:hAnsi="Times New Roman" w:cs="Times New Roman"/>
          <w:color w:val="434343"/>
          <w:sz w:val="28"/>
          <w:szCs w:val="28"/>
          <w:lang w:eastAsia="ru-RU"/>
        </w:rPr>
        <w:t xml:space="preserve"> области направить на рассмотре</w:t>
      </w:r>
      <w:r w:rsidRPr="00595E3D">
        <w:rPr>
          <w:rFonts w:ascii="Times New Roman" w:eastAsia="Times New Roman" w:hAnsi="Times New Roman" w:cs="Times New Roman"/>
          <w:color w:val="434343"/>
          <w:sz w:val="28"/>
          <w:szCs w:val="28"/>
          <w:lang w:eastAsia="ru-RU"/>
        </w:rPr>
        <w:t>ние судебной коллегии Северо-Казахстанского облсуда.</w:t>
      </w:r>
    </w:p>
    <w:p w:rsidR="00595E3D" w:rsidRPr="00595E3D" w:rsidRDefault="00595E3D" w:rsidP="00595E3D">
      <w:pPr>
        <w:shd w:val="clear" w:color="auto" w:fill="FFFFFF"/>
        <w:spacing w:after="0" w:line="270" w:lineRule="atLeast"/>
        <w:jc w:val="both"/>
        <w:rPr>
          <w:rFonts w:ascii="Times New Roman" w:eastAsia="Times New Roman" w:hAnsi="Times New Roman" w:cs="Times New Roman"/>
          <w:color w:val="434343"/>
          <w:sz w:val="28"/>
          <w:szCs w:val="28"/>
          <w:lang w:eastAsia="ru-RU"/>
        </w:rPr>
      </w:pPr>
      <w:r w:rsidRPr="00595E3D">
        <w:rPr>
          <w:rFonts w:ascii="Times New Roman" w:eastAsia="Times New Roman" w:hAnsi="Times New Roman" w:cs="Times New Roman"/>
          <w:color w:val="434343"/>
          <w:sz w:val="28"/>
          <w:szCs w:val="28"/>
          <w:lang w:eastAsia="ru-RU"/>
        </w:rPr>
        <w:t>Меру пресечения-содержание обвиняемых Айбасова и Бимурзина под стражей-оставить в силе, перечислив дальнейшим содержанием за облпрокурором.</w:t>
      </w:r>
    </w:p>
    <w:p w:rsidR="00595E3D" w:rsidRPr="00041246" w:rsidRDefault="00595E3D" w:rsidP="00595E3D">
      <w:pPr>
        <w:shd w:val="clear" w:color="auto" w:fill="FFFFFF"/>
        <w:spacing w:after="0" w:line="270" w:lineRule="atLeast"/>
        <w:jc w:val="both"/>
        <w:rPr>
          <w:rFonts w:ascii="Times New Roman" w:eastAsia="Times New Roman" w:hAnsi="Times New Roman" w:cs="Times New Roman"/>
          <w:b/>
          <w:color w:val="434343"/>
          <w:sz w:val="28"/>
          <w:szCs w:val="28"/>
          <w:lang w:eastAsia="ru-RU"/>
        </w:rPr>
      </w:pPr>
      <w:r w:rsidRPr="00041246">
        <w:rPr>
          <w:rFonts w:ascii="Times New Roman" w:eastAsia="Times New Roman" w:hAnsi="Times New Roman" w:cs="Times New Roman"/>
          <w:b/>
          <w:color w:val="434343"/>
          <w:sz w:val="28"/>
          <w:szCs w:val="28"/>
          <w:lang w:eastAsia="ru-RU"/>
        </w:rPr>
        <w:t>Обвинительное заключение составлено 9 января 1941 года в г. Петропавловске ЗАМ. НАЧ. 2 ОТД ГВ УНКВД ПО СКО ЛЕЙТЕНАНТ ГОСБЕЗОПАСНОСТИ (РАФИКОВ) СОГЛАСЕН: НАЧ. 2 ОТД УГБ УНКВД ПО СКО ЛЕЙТЕНАНТ ГОСБЕЗОПАСНОСТИ (ВОРОБЬЕВ)</w:t>
      </w:r>
    </w:p>
    <w:p w:rsidR="007B08B0" w:rsidRDefault="007B08B0" w:rsidP="00595E3D">
      <w:pPr>
        <w:rPr>
          <w:lang w:val="kk-KZ"/>
        </w:rPr>
      </w:pPr>
    </w:p>
    <w:p w:rsidR="007B08B0" w:rsidRDefault="007B08B0" w:rsidP="00595E3D">
      <w:pPr>
        <w:rPr>
          <w:lang w:val="kk-KZ"/>
        </w:rPr>
      </w:pPr>
    </w:p>
    <w:p w:rsidR="007B08B0" w:rsidRDefault="007B08B0" w:rsidP="00595E3D">
      <w:pPr>
        <w:rPr>
          <w:lang w:val="kk-KZ"/>
        </w:rPr>
      </w:pPr>
    </w:p>
    <w:p w:rsidR="00245B87" w:rsidRDefault="00245B87" w:rsidP="00595E3D">
      <w:pPr>
        <w:shd w:val="clear" w:color="auto" w:fill="FFFFFF"/>
        <w:spacing w:after="0" w:line="330" w:lineRule="atLeast"/>
        <w:outlineLvl w:val="2"/>
      </w:pPr>
    </w:p>
    <w:p w:rsidR="00245B87" w:rsidRPr="00A22216" w:rsidRDefault="00245B87" w:rsidP="00595E3D">
      <w:pPr>
        <w:shd w:val="clear" w:color="auto" w:fill="FFFFFF"/>
        <w:spacing w:after="0" w:line="330" w:lineRule="atLeast"/>
        <w:outlineLvl w:val="2"/>
        <w:rPr>
          <w:rFonts w:ascii="Arial" w:eastAsia="Times New Roman" w:hAnsi="Arial" w:cs="Arial"/>
          <w:caps/>
          <w:color w:val="0383DA"/>
          <w:sz w:val="29"/>
          <w:szCs w:val="29"/>
          <w:u w:val="single"/>
          <w:lang w:eastAsia="ru-RU"/>
        </w:rPr>
      </w:pPr>
    </w:p>
    <w:p w:rsidR="0053619C" w:rsidRPr="00A22216" w:rsidRDefault="0053619C" w:rsidP="0053619C">
      <w:pPr>
        <w:shd w:val="clear" w:color="auto" w:fill="FFFFFF"/>
        <w:spacing w:after="0" w:line="270" w:lineRule="atLeast"/>
        <w:jc w:val="both"/>
        <w:rPr>
          <w:rFonts w:ascii="Arial" w:eastAsia="Times New Roman" w:hAnsi="Arial" w:cs="Arial"/>
          <w:color w:val="434343"/>
          <w:sz w:val="23"/>
          <w:szCs w:val="23"/>
          <w:lang w:eastAsia="ru-RU"/>
        </w:rPr>
      </w:pPr>
    </w:p>
    <w:p w:rsidR="00AC3708" w:rsidRPr="007B08B0"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b/>
          <w:sz w:val="28"/>
          <w:szCs w:val="28"/>
          <w:lang w:eastAsia="ru-RU"/>
        </w:rPr>
      </w:pPr>
      <w:r w:rsidRPr="00B732EF">
        <w:rPr>
          <w:rFonts w:ascii="Times New Roman" w:eastAsia="Times New Roman" w:hAnsi="Times New Roman" w:cs="Times New Roman"/>
          <w:b/>
          <w:sz w:val="28"/>
          <w:szCs w:val="28"/>
          <w:lang w:val="kk-KZ" w:eastAsia="ru-RU"/>
        </w:rPr>
        <w:t>Обвинительное заключение</w:t>
      </w:r>
      <w:r w:rsidR="007B08B0">
        <w:rPr>
          <w:rFonts w:ascii="Times New Roman" w:eastAsia="Times New Roman" w:hAnsi="Times New Roman" w:cs="Times New Roman"/>
          <w:b/>
          <w:sz w:val="28"/>
          <w:szCs w:val="28"/>
          <w:lang w:val="kk-KZ" w:eastAsia="ru-RU"/>
        </w:rPr>
        <w:t xml:space="preserve"> по делу руководителей Алаш-Орды</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1930</w:t>
      </w:r>
      <w:r w:rsidRPr="00B732EF">
        <w:rPr>
          <w:rFonts w:ascii="Times New Roman" w:eastAsia="Times New Roman" w:hAnsi="Times New Roman" w:cs="Times New Roman"/>
          <w:sz w:val="28"/>
          <w:szCs w:val="28"/>
          <w:lang w:val="kk-KZ" w:eastAsia="ru-RU"/>
        </w:rPr>
        <w:t xml:space="preserve"> года, марта «</w:t>
      </w:r>
      <w:r w:rsidRPr="00B732EF">
        <w:rPr>
          <w:rFonts w:ascii="Times New Roman" w:eastAsia="Times New Roman" w:hAnsi="Times New Roman" w:cs="Times New Roman"/>
          <w:sz w:val="28"/>
          <w:szCs w:val="28"/>
          <w:lang w:eastAsia="ru-RU"/>
        </w:rPr>
        <w:t>12</w:t>
      </w:r>
      <w:r w:rsidRPr="00B732EF">
        <w:rPr>
          <w:rFonts w:ascii="Times New Roman" w:eastAsia="Times New Roman" w:hAnsi="Times New Roman" w:cs="Times New Roman"/>
          <w:sz w:val="28"/>
          <w:szCs w:val="28"/>
          <w:lang w:val="kk-KZ" w:eastAsia="ru-RU"/>
        </w:rPr>
        <w:t xml:space="preserve">» дня, Я, Пом. Нач. </w:t>
      </w:r>
      <w:r w:rsidRPr="00B732EF">
        <w:rPr>
          <w:rFonts w:ascii="Times New Roman" w:eastAsia="Times New Roman" w:hAnsi="Times New Roman" w:cs="Times New Roman"/>
          <w:sz w:val="28"/>
          <w:szCs w:val="28"/>
          <w:lang w:eastAsia="ru-RU"/>
        </w:rPr>
        <w:t>2-го Отделения Восточного Отдела ОГПУ, ПАВЛОВ, рассмотрев следдела №78754 по обвинению БАЙТУРСУНОВА Ахмета, ДУЛАТОВА  Мир Якуба и друг. В числе 44 человек, присланного из ПП ОГПУ по Казахстану и дополненного следствием в ОГПУ – Москва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НАШЕЛ</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p>
    <w:p w:rsidR="00AC3708" w:rsidRPr="00B732EF" w:rsidRDefault="00AC3708" w:rsidP="00AC3708">
      <w:pPr>
        <w:tabs>
          <w:tab w:val="left" w:pos="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После февральской революции в Казахстане возникла националистическая партия под названием «Алаш», объединившая в себе казахскую нацинтеллигенцию. В декабре </w:t>
      </w:r>
      <w:r w:rsidRPr="00B732EF">
        <w:rPr>
          <w:rFonts w:ascii="Times New Roman" w:eastAsia="Times New Roman" w:hAnsi="Times New Roman" w:cs="Times New Roman"/>
          <w:sz w:val="28"/>
          <w:szCs w:val="28"/>
          <w:lang w:eastAsia="ru-RU"/>
        </w:rPr>
        <w:t xml:space="preserve">1917 года по инициативе лидеров партии </w:t>
      </w:r>
      <w:r w:rsidRPr="00B732EF">
        <w:rPr>
          <w:rFonts w:ascii="Times New Roman" w:eastAsia="Times New Roman" w:hAnsi="Times New Roman" w:cs="Times New Roman"/>
          <w:sz w:val="28"/>
          <w:szCs w:val="28"/>
          <w:lang w:val="kk-KZ" w:eastAsia="ru-RU"/>
        </w:rPr>
        <w:t xml:space="preserve">«Алаш» был создан общекиргизкий съезд, который объявил автономию Казахстана (Киркрая) и выбрал правительство, называвшееся «Алаш </w:t>
      </w:r>
      <w:r w:rsidRPr="00B732EF">
        <w:rPr>
          <w:rFonts w:ascii="Times New Roman" w:eastAsia="Times New Roman" w:hAnsi="Times New Roman" w:cs="Times New Roman"/>
          <w:sz w:val="28"/>
          <w:szCs w:val="28"/>
          <w:lang w:eastAsia="ru-RU"/>
        </w:rPr>
        <w:t>– Орда</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18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После этого по всему Казахстану «Алаш</w:t>
      </w:r>
      <w:r w:rsidRPr="00B732EF">
        <w:rPr>
          <w:rFonts w:ascii="Times New Roman" w:eastAsia="Times New Roman" w:hAnsi="Times New Roman" w:cs="Times New Roman"/>
          <w:sz w:val="28"/>
          <w:szCs w:val="28"/>
          <w:lang w:eastAsia="ru-RU"/>
        </w:rPr>
        <w:t>-Ордынское</w:t>
      </w:r>
      <w:r w:rsidRPr="00B732EF">
        <w:rPr>
          <w:rFonts w:ascii="Times New Roman" w:eastAsia="Times New Roman" w:hAnsi="Times New Roman" w:cs="Times New Roman"/>
          <w:sz w:val="28"/>
          <w:szCs w:val="28"/>
          <w:lang w:val="kk-KZ" w:eastAsia="ru-RU"/>
        </w:rPr>
        <w:t>» правительство, совместно с русским белогвардейским казачеством, разагнало советы, восстановило земские учреждения и гражданские комитеты. Революционных работников, продолжавших работать в пользу Советской  власти, «алаш</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ордынцы» подверли преследованию и расстрелам. Были созданы (Тургай) военные отряды, возглавляемые военным советом, состоящим из ИСПУЛОВА, ДУЛАТОВА, БАЙТУРСУНОВА и других. Эти отряды </w:t>
      </w:r>
      <w:r w:rsidR="007B08B0">
        <w:rPr>
          <w:rFonts w:ascii="Times New Roman" w:eastAsia="Times New Roman" w:hAnsi="Times New Roman" w:cs="Times New Roman"/>
          <w:sz w:val="28"/>
          <w:szCs w:val="28"/>
          <w:lang w:val="kk-KZ" w:eastAsia="ru-RU"/>
        </w:rPr>
        <w:t>вели вооруженную борьбу с парти</w:t>
      </w:r>
      <w:r w:rsidRPr="00B732EF">
        <w:rPr>
          <w:rFonts w:ascii="Times New Roman" w:eastAsia="Times New Roman" w:hAnsi="Times New Roman" w:cs="Times New Roman"/>
          <w:sz w:val="28"/>
          <w:szCs w:val="28"/>
          <w:lang w:val="kk-KZ" w:eastAsia="ru-RU"/>
        </w:rPr>
        <w:t>занскими красными отрялами: ЖИЛЯЕВА, ТАРАНА и друг. (ТАРАН расстрелян Алаш</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ордынским военным советом) (см. показ. ДУЛАТОВА М. Я. Л.д. </w:t>
      </w:r>
      <w:r w:rsidRPr="00B732EF">
        <w:rPr>
          <w:rFonts w:ascii="Times New Roman" w:eastAsia="Times New Roman" w:hAnsi="Times New Roman" w:cs="Times New Roman"/>
          <w:sz w:val="28"/>
          <w:szCs w:val="28"/>
          <w:lang w:eastAsia="ru-RU"/>
        </w:rPr>
        <w:t>20. 1У</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 xml:space="preserve">Весной </w:t>
      </w:r>
      <w:r w:rsidRPr="00B732EF">
        <w:rPr>
          <w:rFonts w:ascii="Times New Roman" w:eastAsia="Times New Roman" w:hAnsi="Times New Roman" w:cs="Times New Roman"/>
          <w:sz w:val="28"/>
          <w:szCs w:val="28"/>
          <w:lang w:eastAsia="ru-RU"/>
        </w:rPr>
        <w:t xml:space="preserve">1918 </w:t>
      </w:r>
      <w:r w:rsidRPr="00B732EF">
        <w:rPr>
          <w:rFonts w:ascii="Times New Roman" w:eastAsia="Times New Roman" w:hAnsi="Times New Roman" w:cs="Times New Roman"/>
          <w:sz w:val="28"/>
          <w:szCs w:val="28"/>
          <w:lang w:val="kk-KZ" w:eastAsia="ru-RU"/>
        </w:rPr>
        <w:t>года «Алаш</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Ордынское» правительство обратилось к белому сибирскому правительству о взаимном признании автономии. Последнее дело уклончивый ответ и «алаш</w:t>
      </w:r>
      <w:r w:rsidRPr="00B732EF">
        <w:rPr>
          <w:rFonts w:ascii="Times New Roman" w:eastAsia="Times New Roman" w:hAnsi="Times New Roman" w:cs="Times New Roman"/>
          <w:sz w:val="28"/>
          <w:szCs w:val="28"/>
          <w:lang w:eastAsia="ru-RU"/>
        </w:rPr>
        <w:t>-ордынцы</w:t>
      </w:r>
      <w:r w:rsidRPr="00B732EF">
        <w:rPr>
          <w:rFonts w:ascii="Times New Roman" w:eastAsia="Times New Roman" w:hAnsi="Times New Roman" w:cs="Times New Roman"/>
          <w:sz w:val="28"/>
          <w:szCs w:val="28"/>
          <w:lang w:val="kk-KZ" w:eastAsia="ru-RU"/>
        </w:rPr>
        <w:t>», прервав с ними переговоры, обратились к Саммарскому Комитету Учредительного Собрания. Комитет  Учредительного собрания признал  «Алаш</w:t>
      </w:r>
      <w:r w:rsidRPr="00B732EF">
        <w:rPr>
          <w:rFonts w:ascii="Times New Roman" w:eastAsia="Times New Roman" w:hAnsi="Times New Roman" w:cs="Times New Roman"/>
          <w:sz w:val="28"/>
          <w:szCs w:val="28"/>
          <w:lang w:eastAsia="ru-RU"/>
        </w:rPr>
        <w:t>-Ордынское</w:t>
      </w:r>
      <w:r w:rsidRPr="00B732EF">
        <w:rPr>
          <w:rFonts w:ascii="Times New Roman" w:eastAsia="Times New Roman" w:hAnsi="Times New Roman" w:cs="Times New Roman"/>
          <w:sz w:val="28"/>
          <w:szCs w:val="28"/>
          <w:lang w:val="kk-KZ" w:eastAsia="ru-RU"/>
        </w:rPr>
        <w:t>» правителство и Казакскую (Киргизкую) автономию.</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Вскоре состоялось уфимское совещание, избравшее Директорию. На совещании представители «Алаш</w:t>
      </w:r>
      <w:r w:rsidRPr="00B732EF">
        <w:rPr>
          <w:rFonts w:ascii="Times New Roman" w:eastAsia="Times New Roman" w:hAnsi="Times New Roman" w:cs="Times New Roman"/>
          <w:sz w:val="28"/>
          <w:szCs w:val="28"/>
          <w:lang w:eastAsia="ru-RU"/>
        </w:rPr>
        <w:t>-Орды</w:t>
      </w:r>
      <w:r w:rsidRPr="00B732EF">
        <w:rPr>
          <w:rFonts w:ascii="Times New Roman" w:eastAsia="Times New Roman" w:hAnsi="Times New Roman" w:cs="Times New Roman"/>
          <w:sz w:val="28"/>
          <w:szCs w:val="28"/>
          <w:lang w:val="kk-KZ" w:eastAsia="ru-RU"/>
        </w:rPr>
        <w:t>» шли вместе с эс</w:t>
      </w:r>
      <w:r w:rsidRPr="00B732EF">
        <w:rPr>
          <w:rFonts w:ascii="Times New Roman" w:eastAsia="Times New Roman" w:hAnsi="Times New Roman" w:cs="Times New Roman"/>
          <w:sz w:val="28"/>
          <w:szCs w:val="28"/>
          <w:lang w:eastAsia="ru-RU"/>
        </w:rPr>
        <w:t xml:space="preserve">-эрами и меньшевиками. Здесь же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«Алаш</w:t>
      </w:r>
      <w:r w:rsidRPr="00B732EF">
        <w:rPr>
          <w:rFonts w:ascii="Times New Roman" w:eastAsia="Times New Roman" w:hAnsi="Times New Roman" w:cs="Times New Roman"/>
          <w:sz w:val="28"/>
          <w:szCs w:val="28"/>
          <w:lang w:eastAsia="ru-RU"/>
        </w:rPr>
        <w:t>-Ордынцы</w:t>
      </w:r>
      <w:r w:rsidRPr="00B732EF">
        <w:rPr>
          <w:rFonts w:ascii="Times New Roman" w:eastAsia="Times New Roman" w:hAnsi="Times New Roman" w:cs="Times New Roman"/>
          <w:sz w:val="28"/>
          <w:szCs w:val="28"/>
          <w:lang w:val="kk-KZ" w:eastAsia="ru-RU"/>
        </w:rPr>
        <w:t>» связались с ВАЛИДОВЫМ.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Директория перед своей ликвидацией постановила считать центральное правительство «Алаш</w:t>
      </w:r>
      <w:r w:rsidRPr="00B732EF">
        <w:rPr>
          <w:rFonts w:ascii="Times New Roman" w:eastAsia="Times New Roman" w:hAnsi="Times New Roman" w:cs="Times New Roman"/>
          <w:sz w:val="28"/>
          <w:szCs w:val="28"/>
          <w:lang w:eastAsia="ru-RU"/>
        </w:rPr>
        <w:t>-Орды</w:t>
      </w:r>
      <w:r w:rsidRPr="00B732EF">
        <w:rPr>
          <w:rFonts w:ascii="Times New Roman" w:eastAsia="Times New Roman" w:hAnsi="Times New Roman" w:cs="Times New Roman"/>
          <w:sz w:val="28"/>
          <w:szCs w:val="28"/>
          <w:lang w:val="kk-KZ" w:eastAsia="ru-RU"/>
        </w:rPr>
        <w:t xml:space="preserve">» распущенным.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lastRenderedPageBreak/>
        <w:tab/>
        <w:t>Оставшееся западное правительство (объединяло: Закаспийскую, Уральскую и Букеевскую Орды)  в союзе с уральскими и оренбурскими казаками и башкирами вступило в открытую борьбу с Соввластью и проесидинилось к генералу ТОЛСТОВУ. Восточное же (объедениняло Тургайскую, Акмолинскую, Семипалатинскую и Семиренченскую области) вступило в связь с Колчаковским правительством и ДУТОВЫМ (Тургайский военный совет).</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Разгром Колчака и белых правительств заставил «Алаш</w:t>
      </w:r>
      <w:r w:rsidRPr="00B732EF">
        <w:rPr>
          <w:rFonts w:ascii="Times New Roman" w:eastAsia="Times New Roman" w:hAnsi="Times New Roman" w:cs="Times New Roman"/>
          <w:sz w:val="28"/>
          <w:szCs w:val="28"/>
          <w:lang w:eastAsia="ru-RU"/>
        </w:rPr>
        <w:t>-Ордын</w:t>
      </w:r>
      <w:r w:rsidRPr="00B732EF">
        <w:rPr>
          <w:rFonts w:ascii="Times New Roman" w:eastAsia="Times New Roman" w:hAnsi="Times New Roman" w:cs="Times New Roman"/>
          <w:sz w:val="28"/>
          <w:szCs w:val="28"/>
          <w:lang w:val="kk-KZ" w:eastAsia="ru-RU"/>
        </w:rPr>
        <w:t>цев» вступить с советской властью в мирные переговоры и к ним была применена амнистия, прощавщая всю их контр</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ревлолюционную деятельность.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С этого времени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а», как партийная и правительственная организация, прекратило свое существование, но сохранило контрө</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революционное ядро и продолжала свою  антисоветскую деятельность. </w:t>
      </w:r>
    </w:p>
    <w:p w:rsidR="00AC3708" w:rsidRPr="00B732EF" w:rsidRDefault="00AC3708" w:rsidP="00AC3708">
      <w:pPr>
        <w:tabs>
          <w:tab w:val="left" w:pos="0"/>
          <w:tab w:val="left" w:pos="5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БАЙТУРСУНОВ и ЕРМЕКОВ, находясь в начале </w:t>
      </w:r>
      <w:r w:rsidRPr="00B732EF">
        <w:rPr>
          <w:rFonts w:ascii="Times New Roman" w:eastAsia="Times New Roman" w:hAnsi="Times New Roman" w:cs="Times New Roman"/>
          <w:sz w:val="28"/>
          <w:szCs w:val="28"/>
          <w:lang w:eastAsia="ru-RU"/>
        </w:rPr>
        <w:t xml:space="preserve">21 </w:t>
      </w:r>
      <w:r w:rsidRPr="00B732EF">
        <w:rPr>
          <w:rFonts w:ascii="Times New Roman" w:eastAsia="Times New Roman" w:hAnsi="Times New Roman" w:cs="Times New Roman"/>
          <w:sz w:val="28"/>
          <w:szCs w:val="28"/>
          <w:lang w:val="kk-KZ" w:eastAsia="ru-RU"/>
        </w:rPr>
        <w:t xml:space="preserve">года в Москве, вели переговоры с находящимся здесь ВАЛИДОВЫМ: </w:t>
      </w:r>
    </w:p>
    <w:p w:rsidR="00AC3708" w:rsidRPr="00B732EF" w:rsidRDefault="000C5001"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C3708" w:rsidRPr="00B732EF">
        <w:rPr>
          <w:rFonts w:ascii="Times New Roman" w:eastAsia="Times New Roman" w:hAnsi="Times New Roman" w:cs="Times New Roman"/>
          <w:sz w:val="28"/>
          <w:szCs w:val="28"/>
          <w:lang w:val="kk-KZ" w:eastAsia="ru-RU"/>
        </w:rPr>
        <w:t xml:space="preserve">   «... Сговорились о необходимости создания тайной организации...»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t>Ценром организации был выбран Оренбург. В организацию входили БАЙТУРСУНОВ, БУКЕЙХАНОВ, ОМАРОВ Э</w:t>
      </w:r>
      <w:r w:rsidRPr="00B732EF">
        <w:rPr>
          <w:rFonts w:ascii="Times New Roman" w:eastAsia="Times New Roman" w:hAnsi="Times New Roman" w:cs="Times New Roman"/>
          <w:sz w:val="28"/>
          <w:szCs w:val="28"/>
          <w:lang w:eastAsia="ru-RU"/>
        </w:rPr>
        <w:t>льдес, БОЛГА</w:t>
      </w:r>
      <w:r w:rsidRPr="00B732EF">
        <w:rPr>
          <w:rFonts w:ascii="Times New Roman" w:eastAsia="Times New Roman" w:hAnsi="Times New Roman" w:cs="Times New Roman"/>
          <w:sz w:val="28"/>
          <w:szCs w:val="28"/>
          <w:lang w:val="kk-KZ" w:eastAsia="ru-RU"/>
        </w:rPr>
        <w:t>МБАЕВ, АДИЛЕВ Диньмухамед и другие.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В конце зимы </w:t>
      </w:r>
      <w:r w:rsidRPr="00B732EF">
        <w:rPr>
          <w:rFonts w:ascii="Times New Roman" w:eastAsia="Times New Roman" w:hAnsi="Times New Roman" w:cs="Times New Roman"/>
          <w:sz w:val="28"/>
          <w:szCs w:val="28"/>
          <w:lang w:eastAsia="ru-RU"/>
        </w:rPr>
        <w:t xml:space="preserve">1921 </w:t>
      </w:r>
      <w:r w:rsidRPr="00B732EF">
        <w:rPr>
          <w:rFonts w:ascii="Times New Roman" w:eastAsia="Times New Roman" w:hAnsi="Times New Roman" w:cs="Times New Roman"/>
          <w:sz w:val="28"/>
          <w:szCs w:val="28"/>
          <w:lang w:val="kk-KZ" w:eastAsia="ru-RU"/>
        </w:rPr>
        <w:t>года по иициативе ДУЛАТОВА и ДОСМУХАМЕДОВА Халиля была создана такая же организия и в Ташкенте.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Обе эти организации связались через специальных представителей с ВАЛИДОВЫМ, находящимся в то время на нелегалном положении  в Бухаре, и возглавляющим средне</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зиатскую контр</w:t>
      </w:r>
      <w:r w:rsidRPr="00B732EF">
        <w:rPr>
          <w:rFonts w:ascii="Times New Roman" w:eastAsia="Times New Roman" w:hAnsi="Times New Roman" w:cs="Times New Roman"/>
          <w:sz w:val="28"/>
          <w:szCs w:val="28"/>
          <w:lang w:eastAsia="ru-RU"/>
        </w:rPr>
        <w:t>-революционную организацию.</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После переговоров </w:t>
      </w:r>
      <w:r w:rsidRPr="00B732EF">
        <w:rPr>
          <w:rFonts w:ascii="Times New Roman" w:eastAsia="Times New Roman" w:hAnsi="Times New Roman" w:cs="Times New Roman"/>
          <w:sz w:val="28"/>
          <w:szCs w:val="28"/>
          <w:lang w:val="kk-KZ" w:eastAsia="ru-RU"/>
        </w:rPr>
        <w:t>с руковиделями с руководителями и бегства ВАЛИДОВА заграницу,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ынцы» переменили  свою тактику проникновения в советский аппарат ( особенно Наркомпрос и печать), в партию и т.д.</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  «...Организация, как раньше, уже не выступала... Организация, как таковая, как будто уже не существовала, но старые члены организации друг друга находили, друг с другом были                                                                            связаны, находили общий язык, по признаку  принадлежности к организации. В то время в Кзыл</w:t>
      </w:r>
      <w:r w:rsidRPr="00B732EF">
        <w:rPr>
          <w:rFonts w:ascii="Times New Roman" w:eastAsia="Times New Roman" w:hAnsi="Times New Roman" w:cs="Times New Roman"/>
          <w:sz w:val="28"/>
          <w:szCs w:val="28"/>
          <w:lang w:eastAsia="ru-RU"/>
        </w:rPr>
        <w:t xml:space="preserve">-Орде, </w:t>
      </w:r>
      <w:r w:rsidRPr="00B732EF">
        <w:rPr>
          <w:rFonts w:ascii="Times New Roman" w:eastAsia="Times New Roman" w:hAnsi="Times New Roman" w:cs="Times New Roman"/>
          <w:sz w:val="28"/>
          <w:szCs w:val="28"/>
          <w:lang w:val="kk-KZ" w:eastAsia="ru-RU"/>
        </w:rPr>
        <w:t xml:space="preserve"> да и за последний период члены организации </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 национальносты, старались впитыватьс в советские уреждения                                                                 и предпринимали известные меры предосторожности» (Показания АДИЛЕВА, л.д. </w:t>
      </w:r>
      <w:r w:rsidRPr="00B732EF">
        <w:rPr>
          <w:rFonts w:ascii="Times New Roman" w:eastAsia="Times New Roman" w:hAnsi="Times New Roman" w:cs="Times New Roman"/>
          <w:sz w:val="28"/>
          <w:szCs w:val="28"/>
          <w:lang w:eastAsia="ru-RU"/>
        </w:rPr>
        <w:t>94 т. 1-а</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Кроме того,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ынцами» было проведено совещание, на котором решили, по мере возможности, проникнуть и в партию с целью захвата руководящих советских постов,.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В этот период наибольшую активность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ынцы» проявили в области обработки молодежи (нелегальный литературный кружок («Алка» в Москве), который был связан с Оренбургом, Кзыл</w:t>
      </w:r>
      <w:r w:rsidRPr="00B732EF">
        <w:rPr>
          <w:rFonts w:ascii="Times New Roman" w:eastAsia="Times New Roman" w:hAnsi="Times New Roman" w:cs="Times New Roman"/>
          <w:sz w:val="28"/>
          <w:szCs w:val="28"/>
          <w:lang w:eastAsia="ru-RU"/>
        </w:rPr>
        <w:t>-Ордой и Ташкентом и пропагандировал через казпечать свои идеи.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lastRenderedPageBreak/>
        <w:t xml:space="preserve">После бегства заграницу ВАЛИДОВА и Мустафы ЧОКАЕВА </w:t>
      </w:r>
      <w:r w:rsidRPr="00B732EF">
        <w:rPr>
          <w:rFonts w:ascii="Times New Roman" w:eastAsia="Times New Roman" w:hAnsi="Times New Roman" w:cs="Times New Roman"/>
          <w:sz w:val="28"/>
          <w:szCs w:val="28"/>
          <w:lang w:val="kk-KZ" w:eastAsia="ru-RU"/>
        </w:rPr>
        <w:t>«Алаш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ынцы» устанавливают с ними нелегальную связь. Для этого в первую очередб использовывались, командированные заграницу на учебу, члены организации БИТЛЕУОВ и БЕРЕМЖАНОВ.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В </w:t>
      </w:r>
      <w:r w:rsidRPr="00B732EF">
        <w:rPr>
          <w:rFonts w:ascii="Times New Roman" w:eastAsia="Times New Roman" w:hAnsi="Times New Roman" w:cs="Times New Roman"/>
          <w:sz w:val="28"/>
          <w:szCs w:val="28"/>
          <w:lang w:eastAsia="ru-RU"/>
        </w:rPr>
        <w:t xml:space="preserve">1927 </w:t>
      </w:r>
      <w:r w:rsidRPr="00B732EF">
        <w:rPr>
          <w:rFonts w:ascii="Times New Roman" w:eastAsia="Times New Roman" w:hAnsi="Times New Roman" w:cs="Times New Roman"/>
          <w:sz w:val="28"/>
          <w:szCs w:val="28"/>
          <w:lang w:val="kk-KZ" w:eastAsia="ru-RU"/>
        </w:rPr>
        <w:t>года со времени англо</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советского разрыва и конфикации байского имущества в Каъахстане, обвиняемые лидеры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 xml:space="preserve">ы» ДУЛАТОВ, БАЙТУРСУНОВ, ИСПУЛОВ И ГАББАСОВ стали готовиться к уходу в степь для того, чтобы «поднять всеобщее казахское движение» (из показаний АДИЛЕВА л.д. </w:t>
      </w:r>
      <w:r w:rsidRPr="00B732EF">
        <w:rPr>
          <w:rFonts w:ascii="Times New Roman" w:eastAsia="Times New Roman" w:hAnsi="Times New Roman" w:cs="Times New Roman"/>
          <w:sz w:val="28"/>
          <w:szCs w:val="28"/>
          <w:lang w:eastAsia="ru-RU"/>
        </w:rPr>
        <w:t>6</w:t>
      </w:r>
      <w:r w:rsidRPr="00B732EF">
        <w:rPr>
          <w:rFonts w:ascii="Times New Roman" w:eastAsia="Times New Roman" w:hAnsi="Times New Roman" w:cs="Times New Roman"/>
          <w:sz w:val="28"/>
          <w:szCs w:val="28"/>
          <w:lang w:val="kk-KZ" w:eastAsia="ru-RU"/>
        </w:rPr>
        <w:t xml:space="preserve"> т. </w:t>
      </w:r>
      <w:r w:rsidRPr="00B732EF">
        <w:rPr>
          <w:rFonts w:ascii="Times New Roman" w:eastAsia="Times New Roman" w:hAnsi="Times New Roman" w:cs="Times New Roman"/>
          <w:sz w:val="28"/>
          <w:szCs w:val="28"/>
          <w:lang w:eastAsia="ru-RU"/>
        </w:rPr>
        <w:t>1 у</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Установка на организацию  вооруженного  движения в Казахской степи вытекала из следующей оценки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 xml:space="preserve">ынцами» политической обстановки: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 </w:t>
      </w:r>
      <w:smartTag w:uri="urn:schemas-microsoft-com:office:smarttags" w:element="metricconverter">
        <w:smartTagPr>
          <w:attr w:name="ProductID" w:val="1927 г"/>
        </w:smartTagPr>
        <w:r w:rsidRPr="00B732EF">
          <w:rPr>
            <w:rFonts w:ascii="Times New Roman" w:eastAsia="Times New Roman" w:hAnsi="Times New Roman" w:cs="Times New Roman"/>
            <w:sz w:val="28"/>
            <w:szCs w:val="28"/>
            <w:lang w:eastAsia="ru-RU"/>
          </w:rPr>
          <w:t>1927</w:t>
        </w:r>
        <w:r w:rsidRPr="00B732EF">
          <w:rPr>
            <w:rFonts w:ascii="Times New Roman" w:eastAsia="Times New Roman" w:hAnsi="Times New Roman" w:cs="Times New Roman"/>
            <w:sz w:val="28"/>
            <w:szCs w:val="28"/>
            <w:lang w:val="kk-KZ" w:eastAsia="ru-RU"/>
          </w:rPr>
          <w:t xml:space="preserve"> г</w:t>
        </w:r>
      </w:smartTag>
      <w:r w:rsidRPr="00B732EF">
        <w:rPr>
          <w:rFonts w:ascii="Times New Roman" w:eastAsia="Times New Roman" w:hAnsi="Times New Roman" w:cs="Times New Roman"/>
          <w:sz w:val="28"/>
          <w:szCs w:val="28"/>
          <w:lang w:val="kk-KZ" w:eastAsia="ru-RU"/>
        </w:rPr>
        <w:t>. в этом году положение  советского правительство ухудшалось из за порчи англо</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советских отношений, дис</w:t>
      </w:r>
      <w:r w:rsidRPr="00B732EF">
        <w:rPr>
          <w:rFonts w:ascii="Times New Roman" w:eastAsia="Times New Roman" w:hAnsi="Times New Roman" w:cs="Times New Roman"/>
          <w:sz w:val="28"/>
          <w:szCs w:val="28"/>
          <w:lang w:eastAsia="ru-RU"/>
        </w:rPr>
        <w:t>куссии</w:t>
      </w:r>
      <w:r w:rsidRPr="00B732EF">
        <w:rPr>
          <w:rFonts w:ascii="Times New Roman" w:eastAsia="Times New Roman" w:hAnsi="Times New Roman" w:cs="Times New Roman"/>
          <w:sz w:val="28"/>
          <w:szCs w:val="28"/>
          <w:lang w:val="kk-KZ" w:eastAsia="ru-RU"/>
        </w:rPr>
        <w:t>, направления троцкистской группы, и мы под этим  настроением думали о возможности войны...» (Дулатов, л.д.</w:t>
      </w:r>
      <w:r w:rsidRPr="00B732EF">
        <w:rPr>
          <w:rFonts w:ascii="Times New Roman" w:eastAsia="Times New Roman" w:hAnsi="Times New Roman" w:cs="Times New Roman"/>
          <w:sz w:val="28"/>
          <w:szCs w:val="28"/>
          <w:lang w:eastAsia="ru-RU"/>
        </w:rPr>
        <w:t>17</w:t>
      </w:r>
      <w:r w:rsidRPr="00B732EF">
        <w:rPr>
          <w:rFonts w:ascii="Times New Roman" w:eastAsia="Times New Roman" w:hAnsi="Times New Roman" w:cs="Times New Roman"/>
          <w:sz w:val="28"/>
          <w:szCs w:val="28"/>
          <w:lang w:val="kk-KZ" w:eastAsia="ru-RU"/>
        </w:rPr>
        <w:t xml:space="preserve">  т.</w:t>
      </w:r>
      <w:r w:rsidRPr="00B732EF">
        <w:rPr>
          <w:rFonts w:ascii="Times New Roman" w:eastAsia="Times New Roman" w:hAnsi="Times New Roman" w:cs="Times New Roman"/>
          <w:sz w:val="28"/>
          <w:szCs w:val="28"/>
          <w:lang w:eastAsia="ru-RU"/>
        </w:rPr>
        <w:t>1У</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С началом же  войны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ынцы» связывали падение Соввласти: « если возникнет война Советское правительство рухнет.....» (Дулатов, там-же).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Отсюда вытекала установка на организацию вооруженного востания.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Подготовка к уходу в степь и организации там вооруженного движения велась, хотя и не планомерно, в течение ряда лет.</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1</w:t>
      </w:r>
      <w:r w:rsidRPr="00B732EF">
        <w:rPr>
          <w:rFonts w:ascii="Times New Roman" w:eastAsia="Times New Roman" w:hAnsi="Times New Roman" w:cs="Times New Roman"/>
          <w:sz w:val="28"/>
          <w:szCs w:val="28"/>
          <w:lang w:val="kk-KZ" w:eastAsia="ru-RU"/>
        </w:rPr>
        <w:t xml:space="preserve">) С </w:t>
      </w:r>
      <w:r w:rsidRPr="00B732EF">
        <w:rPr>
          <w:rFonts w:ascii="Times New Roman" w:eastAsia="Times New Roman" w:hAnsi="Times New Roman" w:cs="Times New Roman"/>
          <w:sz w:val="28"/>
          <w:szCs w:val="28"/>
          <w:lang w:eastAsia="ru-RU"/>
        </w:rPr>
        <w:t xml:space="preserve">1925 </w:t>
      </w:r>
      <w:r w:rsidRPr="00B732EF">
        <w:rPr>
          <w:rFonts w:ascii="Times New Roman" w:eastAsia="Times New Roman" w:hAnsi="Times New Roman" w:cs="Times New Roman"/>
          <w:sz w:val="28"/>
          <w:szCs w:val="28"/>
          <w:lang w:val="kk-KZ" w:eastAsia="ru-RU"/>
        </w:rPr>
        <w:t xml:space="preserve">года шла контентрация сил. Устанавливались тесные связи между лидерами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 в городе (ДУЛАТОВ) и байскими алаш</w:t>
      </w:r>
      <w:r w:rsidRPr="00B732EF">
        <w:rPr>
          <w:rFonts w:ascii="Times New Roman" w:eastAsia="Times New Roman" w:hAnsi="Times New Roman" w:cs="Times New Roman"/>
          <w:sz w:val="28"/>
          <w:szCs w:val="28"/>
          <w:lang w:eastAsia="ru-RU"/>
        </w:rPr>
        <w:t xml:space="preserve">-ордынствующими элементами в ауле </w:t>
      </w:r>
      <w:r w:rsidRPr="00B732EF">
        <w:rPr>
          <w:rFonts w:ascii="Times New Roman" w:eastAsia="Times New Roman" w:hAnsi="Times New Roman" w:cs="Times New Roman"/>
          <w:sz w:val="28"/>
          <w:szCs w:val="28"/>
          <w:lang w:val="kk-KZ" w:eastAsia="ru-RU"/>
        </w:rPr>
        <w:t>(главным образом на родине лидеров «А</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О»).</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2</w:t>
      </w:r>
      <w:r w:rsidRPr="00B732EF">
        <w:rPr>
          <w:rFonts w:ascii="Times New Roman" w:eastAsia="Times New Roman" w:hAnsi="Times New Roman" w:cs="Times New Roman"/>
          <w:sz w:val="28"/>
          <w:szCs w:val="28"/>
          <w:lang w:val="kk-KZ" w:eastAsia="ru-RU"/>
        </w:rPr>
        <w:t>)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ынцы» в первую очередь предполагали в этих целях использовать байские вооруженные шайки, которым тогда же ДУЛАТОВ давал директива держаться в стороне от властей и ближе к китайской границе с тем, чтобы в нужный момент можно было бы скрыться в Западний Китай.</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Свое выступление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 xml:space="preserve">ынцы» связывали с сопротивлением компании по конфискации имущества: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 xml:space="preserve">«... Подготовка к восстанию велась еще с прошлого </w:t>
      </w:r>
      <w:r w:rsidRPr="00B732EF">
        <w:rPr>
          <w:rFonts w:ascii="Times New Roman" w:eastAsia="Times New Roman" w:hAnsi="Times New Roman" w:cs="Times New Roman"/>
          <w:sz w:val="28"/>
          <w:szCs w:val="28"/>
          <w:lang w:eastAsia="ru-RU"/>
        </w:rPr>
        <w:t xml:space="preserve">1928 </w:t>
      </w:r>
      <w:r w:rsidRPr="00B732EF">
        <w:rPr>
          <w:rFonts w:ascii="Times New Roman" w:eastAsia="Times New Roman" w:hAnsi="Times New Roman" w:cs="Times New Roman"/>
          <w:sz w:val="28"/>
          <w:szCs w:val="28"/>
          <w:lang w:val="kk-KZ" w:eastAsia="ru-RU"/>
        </w:rPr>
        <w:t>года, с момента проведения компании по конфискации байских хозяйств ...» ( Показ. НАУРЗБЕКОВА Ормамбека, один из главарей Кустанайского к</w:t>
      </w:r>
      <w:r w:rsidRPr="00B732EF">
        <w:rPr>
          <w:rFonts w:ascii="Times New Roman" w:eastAsia="Times New Roman" w:hAnsi="Times New Roman" w:cs="Times New Roman"/>
          <w:sz w:val="28"/>
          <w:szCs w:val="28"/>
          <w:lang w:eastAsia="ru-RU"/>
        </w:rPr>
        <w:t>-р</w:t>
      </w:r>
      <w:r w:rsidRPr="00B732EF">
        <w:rPr>
          <w:rFonts w:ascii="Times New Roman" w:eastAsia="Times New Roman" w:hAnsi="Times New Roman" w:cs="Times New Roman"/>
          <w:sz w:val="28"/>
          <w:szCs w:val="28"/>
          <w:lang w:val="kk-KZ" w:eastAsia="ru-RU"/>
        </w:rPr>
        <w:t>, выступления л.д.    т.)</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Контрреволюционное выступление в Кустанайском округе явилось как раз следствием этой подготовки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ынцев».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Следственными материалами, находящимися в настоящем деле доказана следующая к</w:t>
      </w:r>
      <w:r w:rsidRPr="00B732EF">
        <w:rPr>
          <w:rFonts w:ascii="Times New Roman" w:eastAsia="Times New Roman" w:hAnsi="Times New Roman" w:cs="Times New Roman"/>
          <w:sz w:val="28"/>
          <w:szCs w:val="28"/>
          <w:lang w:eastAsia="ru-RU"/>
        </w:rPr>
        <w:t>-р</w:t>
      </w:r>
      <w:r w:rsidRPr="00B732EF">
        <w:rPr>
          <w:rFonts w:ascii="Times New Roman" w:eastAsia="Times New Roman" w:hAnsi="Times New Roman" w:cs="Times New Roman"/>
          <w:sz w:val="28"/>
          <w:szCs w:val="28"/>
          <w:lang w:val="kk-KZ" w:eastAsia="ru-RU"/>
        </w:rPr>
        <w:t>. деятельность, проходящих по делу лиц:</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1</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Создание в 1921-</w:t>
      </w:r>
      <w:smartTag w:uri="urn:schemas-microsoft-com:office:smarttags" w:element="metricconverter">
        <w:smartTagPr>
          <w:attr w:name="ProductID" w:val="22 г"/>
        </w:smartTagPr>
        <w:r w:rsidRPr="00B732EF">
          <w:rPr>
            <w:rFonts w:ascii="Times New Roman" w:eastAsia="Times New Roman" w:hAnsi="Times New Roman" w:cs="Times New Roman"/>
            <w:sz w:val="28"/>
            <w:szCs w:val="28"/>
            <w:lang w:eastAsia="ru-RU"/>
          </w:rPr>
          <w:t>22 г</w:t>
        </w:r>
      </w:smartTag>
      <w:r w:rsidRPr="00B732EF">
        <w:rPr>
          <w:rFonts w:ascii="Times New Roman" w:eastAsia="Times New Roman" w:hAnsi="Times New Roman" w:cs="Times New Roman"/>
          <w:sz w:val="28"/>
          <w:szCs w:val="28"/>
          <w:lang w:eastAsia="ru-RU"/>
        </w:rPr>
        <w:t xml:space="preserve">.г. подпольной организации. Впоследствии они проводили антисоветскую деятельность и связывались между собой на основе личных связей </w:t>
      </w:r>
      <w:r w:rsidRPr="00B732EF">
        <w:rPr>
          <w:rFonts w:ascii="Times New Roman" w:eastAsia="Times New Roman" w:hAnsi="Times New Roman" w:cs="Times New Roman"/>
          <w:sz w:val="28"/>
          <w:szCs w:val="28"/>
          <w:lang w:val="kk-KZ" w:eastAsia="ru-RU"/>
        </w:rPr>
        <w:t>«..по признаку принадлежности к организации...»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2.Установление связей  с ВАЛИДОВЫМ, находящимся за кордоном.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3. Деятельность, направленная на подготовку сил (обработка молодежи, - кружок 1</w:t>
      </w:r>
      <w:r w:rsidRPr="00B732EF">
        <w:rPr>
          <w:rFonts w:ascii="Times New Roman" w:eastAsia="Times New Roman" w:hAnsi="Times New Roman" w:cs="Times New Roman"/>
          <w:sz w:val="28"/>
          <w:szCs w:val="28"/>
          <w:lang w:val="kk-KZ" w:eastAsia="ru-RU"/>
        </w:rPr>
        <w:t xml:space="preserve"> «Алка», </w:t>
      </w:r>
      <w:r w:rsidRPr="00B732EF">
        <w:rPr>
          <w:rFonts w:ascii="Times New Roman" w:eastAsia="Times New Roman" w:hAnsi="Times New Roman" w:cs="Times New Roman"/>
          <w:sz w:val="28"/>
          <w:szCs w:val="28"/>
          <w:lang w:eastAsia="ru-RU"/>
        </w:rPr>
        <w:t>установление связей с байтсвом и т.д.)</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4. Подготовка к вооруженному восстанию против Соввласти с целью ее свержения.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Персональная виновность в указанных к-р. деяниях доказана следственными</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материалами, находящимися в деле, в следующей степени</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lang w:val="kk-KZ" w:eastAsia="ru-RU"/>
        </w:rPr>
        <w:t xml:space="preserve">            БАЙТУРСУНОВ АХМЕТ: </w:t>
      </w:r>
      <w:r w:rsidRPr="00B732EF">
        <w:rPr>
          <w:rFonts w:ascii="Times New Roman" w:eastAsia="Times New Roman" w:hAnsi="Times New Roman" w:cs="Times New Roman"/>
          <w:sz w:val="28"/>
          <w:szCs w:val="28"/>
          <w:lang w:eastAsia="ru-RU"/>
        </w:rPr>
        <w:t xml:space="preserve">53 лет, казах, из баев, интеллигент, б.член ВКП (б) – исключен, оснаватель партии  </w:t>
      </w:r>
      <w:r w:rsidRPr="00B732EF">
        <w:rPr>
          <w:rFonts w:ascii="Times New Roman" w:eastAsia="Times New Roman" w:hAnsi="Times New Roman" w:cs="Times New Roman"/>
          <w:sz w:val="28"/>
          <w:szCs w:val="28"/>
          <w:lang w:val="kk-KZ" w:eastAsia="ru-RU"/>
        </w:rPr>
        <w:t>«Алаш», организатор и руководителт вооруженной борьбы «Алаш</w:t>
      </w:r>
      <w:r w:rsidRPr="00B732EF">
        <w:rPr>
          <w:rFonts w:ascii="Times New Roman" w:eastAsia="Times New Roman" w:hAnsi="Times New Roman" w:cs="Times New Roman"/>
          <w:sz w:val="28"/>
          <w:szCs w:val="28"/>
          <w:lang w:eastAsia="ru-RU"/>
        </w:rPr>
        <w:t>-Орд</w:t>
      </w:r>
      <w:r w:rsidRPr="00B732EF">
        <w:rPr>
          <w:rFonts w:ascii="Times New Roman" w:eastAsia="Times New Roman" w:hAnsi="Times New Roman" w:cs="Times New Roman"/>
          <w:sz w:val="28"/>
          <w:szCs w:val="28"/>
          <w:lang w:val="kk-KZ" w:eastAsia="ru-RU"/>
        </w:rPr>
        <w:t xml:space="preserve">ы» с Совласьтью в </w:t>
      </w:r>
      <w:r w:rsidRPr="00B732EF">
        <w:rPr>
          <w:rFonts w:ascii="Times New Roman" w:eastAsia="Times New Roman" w:hAnsi="Times New Roman" w:cs="Times New Roman"/>
          <w:sz w:val="28"/>
          <w:szCs w:val="28"/>
          <w:lang w:eastAsia="ru-RU"/>
        </w:rPr>
        <w:t>1918-19г.г</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ОБВИНЯЕТСЯ</w:t>
      </w:r>
      <w:r w:rsidRPr="00B732EF">
        <w:rPr>
          <w:rFonts w:ascii="Times New Roman" w:eastAsia="Times New Roman" w:hAnsi="Times New Roman" w:cs="Times New Roman"/>
          <w:sz w:val="28"/>
          <w:szCs w:val="28"/>
          <w:lang w:val="kk-KZ"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1</w:t>
      </w:r>
      <w:r w:rsidRPr="00B732EF">
        <w:rPr>
          <w:rFonts w:ascii="Times New Roman" w:eastAsia="Times New Roman" w:hAnsi="Times New Roman" w:cs="Times New Roman"/>
          <w:sz w:val="28"/>
          <w:szCs w:val="28"/>
          <w:lang w:val="kk-KZ" w:eastAsia="ru-RU"/>
        </w:rPr>
        <w:t>) В ТОМ , ЧТО ПОСЛЕ АМНИСТИИ «АЛАШ</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 xml:space="preserve">ОРДЫНЦЕВ» В </w:t>
      </w:r>
      <w:r w:rsidRPr="00B732EF">
        <w:rPr>
          <w:rFonts w:ascii="Times New Roman" w:eastAsia="Times New Roman" w:hAnsi="Times New Roman" w:cs="Times New Roman"/>
          <w:sz w:val="28"/>
          <w:szCs w:val="28"/>
          <w:lang w:eastAsia="ru-RU"/>
        </w:rPr>
        <w:t>21 ГОД</w:t>
      </w:r>
      <w:r w:rsidRPr="00B732EF">
        <w:rPr>
          <w:rFonts w:ascii="Times New Roman" w:eastAsia="Times New Roman" w:hAnsi="Times New Roman" w:cs="Times New Roman"/>
          <w:sz w:val="28"/>
          <w:szCs w:val="28"/>
          <w:lang w:val="kk-KZ" w:eastAsia="ru-RU"/>
        </w:rPr>
        <w:t>У ВМЕСТЕ С ВАЛИДОВЫМ И ЕРМЕКОВЫМ СОЗДАЛ КОНТР</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РЕВОЛЮЦИОННУЮ ОРГАНИЗАЦИЮ.</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«Будучи в Москве,    ВАЛИДОВ, БАЙТУРСУНОВ и ЕРМЕКОВ  сговорились о необходимости тайной организации» (Показ. АДИЛЕВА, т.</w:t>
      </w:r>
      <w:r w:rsidRPr="00B732EF">
        <w:rPr>
          <w:rFonts w:ascii="Times New Roman" w:eastAsia="Times New Roman" w:hAnsi="Times New Roman" w:cs="Times New Roman"/>
          <w:sz w:val="28"/>
          <w:szCs w:val="28"/>
          <w:lang w:eastAsia="ru-RU"/>
        </w:rPr>
        <w:t>1</w:t>
      </w:r>
      <w:r w:rsidRPr="00B732EF">
        <w:rPr>
          <w:rFonts w:ascii="Times New Roman" w:eastAsia="Times New Roman" w:hAnsi="Times New Roman" w:cs="Times New Roman"/>
          <w:sz w:val="28"/>
          <w:szCs w:val="28"/>
          <w:lang w:val="kk-KZ" w:eastAsia="ru-RU"/>
        </w:rPr>
        <w:t xml:space="preserve"> л.Д. 10)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2) В ТОМ, ЧТО БУДУЧИ ЧЛЕНОМ УКАЗАННОЙ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ОРГАНИЗАЦИИ ПОДДЕРЖАЛ СВЯЗИ С ВАЛИДОВЫМ, ведущим к-р. борьбу. В этих целях он имел с ВАЛИДОВЫМ шифрованную переписку. Так</w:t>
      </w:r>
      <w:r w:rsidRPr="00B732EF">
        <w:rPr>
          <w:rFonts w:ascii="Times New Roman" w:eastAsia="Times New Roman" w:hAnsi="Times New Roman" w:cs="Times New Roman"/>
          <w:sz w:val="28"/>
          <w:szCs w:val="28"/>
          <w:lang w:val="kk-KZ" w:eastAsia="ru-RU"/>
        </w:rPr>
        <w:t xml:space="preserve">, на собрании Оренбурского  центра. в марте </w:t>
      </w:r>
      <w:r w:rsidRPr="00B732EF">
        <w:rPr>
          <w:rFonts w:ascii="Times New Roman" w:eastAsia="Times New Roman" w:hAnsi="Times New Roman" w:cs="Times New Roman"/>
          <w:sz w:val="28"/>
          <w:szCs w:val="28"/>
          <w:lang w:eastAsia="ru-RU"/>
        </w:rPr>
        <w:t>21</w:t>
      </w:r>
      <w:r w:rsidRPr="00B732EF">
        <w:rPr>
          <w:rFonts w:ascii="Times New Roman" w:eastAsia="Times New Roman" w:hAnsi="Times New Roman" w:cs="Times New Roman"/>
          <w:sz w:val="28"/>
          <w:szCs w:val="28"/>
          <w:lang w:val="kk-KZ" w:eastAsia="ru-RU"/>
        </w:rPr>
        <w:t xml:space="preserve"> года: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«БАЙТУРСУНОВ стал читать письмо, полученное от ВАЛИДОВА.... О важности момента ВАЛИДОВ писал шифром, который состоял из цифр....У БАЙТУРСУНОВА был отдельный ключ, которым он расшифровывал эти цифры ( Показ. АДИЛЕВА,  т.</w:t>
      </w:r>
      <w:r w:rsidRPr="00B732EF">
        <w:rPr>
          <w:rFonts w:ascii="Times New Roman" w:eastAsia="Times New Roman" w:hAnsi="Times New Roman" w:cs="Times New Roman"/>
          <w:sz w:val="28"/>
          <w:szCs w:val="28"/>
          <w:lang w:eastAsia="ru-RU"/>
        </w:rPr>
        <w:t>1</w:t>
      </w:r>
      <w:r w:rsidRPr="00B732EF">
        <w:rPr>
          <w:rFonts w:ascii="Times New Roman" w:eastAsia="Times New Roman" w:hAnsi="Times New Roman" w:cs="Times New Roman"/>
          <w:sz w:val="28"/>
          <w:szCs w:val="28"/>
          <w:lang w:val="kk-KZ" w:eastAsia="ru-RU"/>
        </w:rPr>
        <w:t xml:space="preserve">, стр. </w:t>
      </w:r>
      <w:r w:rsidRPr="00B732EF">
        <w:rPr>
          <w:rFonts w:ascii="Times New Roman" w:eastAsia="Times New Roman" w:hAnsi="Times New Roman" w:cs="Times New Roman"/>
          <w:sz w:val="28"/>
          <w:szCs w:val="28"/>
          <w:lang w:eastAsia="ru-RU"/>
        </w:rPr>
        <w:t>51).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3) В ТОМ</w:t>
      </w:r>
      <w:r w:rsidRPr="00B732EF">
        <w:rPr>
          <w:rFonts w:ascii="Times New Roman" w:eastAsia="Times New Roman" w:hAnsi="Times New Roman" w:cs="Times New Roman"/>
          <w:sz w:val="28"/>
          <w:szCs w:val="28"/>
          <w:lang w:val="kk-KZ" w:eastAsia="ru-RU"/>
        </w:rPr>
        <w:t xml:space="preserve">, ЧТО ПОСЛЕ РАЗГРОМА БАСМАЧЕСТВА И БЕГСТВА ЗАГРАНИЦУ ВАЛИДОВ, БАЙТУРСУНОВ ВНОВЬ ПРИНИМАЮТ  МЕРЫ ДЛЯ ВОССАНОВЛЕНИЯ СВЯЗЕЙ С ВАЛИДОВЫМ находящимся  заграницей. Так, в </w:t>
      </w:r>
      <w:r w:rsidRPr="00B732EF">
        <w:rPr>
          <w:rFonts w:ascii="Times New Roman" w:eastAsia="Times New Roman" w:hAnsi="Times New Roman" w:cs="Times New Roman"/>
          <w:sz w:val="28"/>
          <w:szCs w:val="28"/>
          <w:lang w:eastAsia="ru-RU"/>
        </w:rPr>
        <w:t xml:space="preserve">1925 </w:t>
      </w:r>
      <w:r w:rsidRPr="00B732EF">
        <w:rPr>
          <w:rFonts w:ascii="Times New Roman" w:eastAsia="Times New Roman" w:hAnsi="Times New Roman" w:cs="Times New Roman"/>
          <w:sz w:val="28"/>
          <w:szCs w:val="28"/>
          <w:lang w:val="kk-KZ" w:eastAsia="ru-RU"/>
        </w:rPr>
        <w:t>году на бакинском тюргологическом съезде: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 xml:space="preserve"> «....БАЙТУРСУНОВ и БАЙСЕИТОВ </w:t>
      </w: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lang w:val="kk-KZ" w:eastAsia="ru-RU"/>
        </w:rPr>
        <w:t xml:space="preserve">пытались переговорить с турецким  профессором Купреллю Задэ, главным образом отношении ВАЛИДОВА». (Показания АДИЛЕВА от </w:t>
      </w:r>
      <w:r w:rsidRPr="00B732EF">
        <w:rPr>
          <w:rFonts w:ascii="Times New Roman" w:eastAsia="Times New Roman" w:hAnsi="Times New Roman" w:cs="Times New Roman"/>
          <w:sz w:val="28"/>
          <w:szCs w:val="28"/>
          <w:lang w:eastAsia="ru-RU"/>
        </w:rPr>
        <w:t xml:space="preserve">2.Х1 – </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.т.1У, л.д.1)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Для переписки с ВАЛИДОВЫМ БАЙТУРСУНОВ в 1925-же году получил из Германии через учащегося специальный шифр, который он хранил у себя до 1928 года.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 xml:space="preserve">«...В </w:t>
      </w:r>
      <w:r w:rsidRPr="00B732EF">
        <w:rPr>
          <w:rFonts w:ascii="Times New Roman" w:eastAsia="Times New Roman" w:hAnsi="Times New Roman" w:cs="Times New Roman"/>
          <w:sz w:val="28"/>
          <w:szCs w:val="28"/>
          <w:lang w:eastAsia="ru-RU"/>
        </w:rPr>
        <w:t xml:space="preserve">1925 или </w:t>
      </w:r>
      <w:smartTag w:uri="urn:schemas-microsoft-com:office:smarttags" w:element="metricconverter">
        <w:smartTagPr>
          <w:attr w:name="ProductID" w:val="1934 г"/>
        </w:smartTagPr>
        <w:r w:rsidRPr="00B732EF">
          <w:rPr>
            <w:rFonts w:ascii="Times New Roman" w:eastAsia="Times New Roman" w:hAnsi="Times New Roman" w:cs="Times New Roman"/>
            <w:sz w:val="28"/>
            <w:szCs w:val="28"/>
            <w:lang w:eastAsia="ru-RU"/>
          </w:rPr>
          <w:t>1934 г</w:t>
        </w:r>
      </w:smartTag>
      <w:r w:rsidRPr="00B732EF">
        <w:rPr>
          <w:rFonts w:ascii="Times New Roman" w:eastAsia="Times New Roman" w:hAnsi="Times New Roman" w:cs="Times New Roman"/>
          <w:sz w:val="28"/>
          <w:szCs w:val="28"/>
          <w:lang w:eastAsia="ru-RU"/>
        </w:rPr>
        <w:t>. Из Германии  возвратился БИТЛЕУОВ Дамолла, который там учился кожевенному делу. БИТЛЕУОВ мне рассказывал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(я говорю, что помню), показывая мне книгу с образцами кож,… в этой книге был записан шифр, привезенный БИТЛЕУОВЫМ от ВАЛИДОВА…!»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«…Этот шифр мною был переписан в мою тетрадь,которую я уничтожил в 1928 году, в Алма-Ате».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«Шифр я уничтожил во избежание какого-либо недоразумения.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Больше я по этому вопросу ничего не помню» ( Показ. Байтурсунова)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4) В ТОМ, ЧТО В СВЯЗИ С АНГЛО-СОВЕТСКИМ РАЗРЫВОМ И КОНФИСКАЦИЕЙ БАЙСКОГО ИМУЩСТВА В КАЗАХСТАНЕ (27-28г.) ОН </w:t>
      </w:r>
      <w:r w:rsidRPr="00B732EF">
        <w:rPr>
          <w:rFonts w:ascii="Times New Roman" w:eastAsia="Times New Roman" w:hAnsi="Times New Roman" w:cs="Times New Roman"/>
          <w:sz w:val="28"/>
          <w:szCs w:val="28"/>
          <w:lang w:eastAsia="ru-RU"/>
        </w:rPr>
        <w:lastRenderedPageBreak/>
        <w:t>ПРИНЯЛ УЧАСТИЕ В ях ОБСУЖДЕНИЕ ВОПРОСОВ ПОДГОТОВКИ ВООРУЖЕННОГО КОНТР-РЕВОЛЮЦИОН. ДВИЖЕНИЯ В СТЕПИ.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Так, в разговоре с АДИЛЕВЫМ ДУЛАТОВ говорил, что</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«…надо будет поднять всеобщее казакское движение, вооруженное движение..»</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(л.д.6,  т. 1У, показ. АДИЛЕВА).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Дальше ДУЛАТОВ сказал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«….Что с ним согласны и собираются выехать из города в степь</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ИСПУЛОВ Мирза Газы, БАЙТУРСУНОВ и ГАББАСОВ Халиль…»</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(те-же).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В своих показаниях на вопрос</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 xml:space="preserve"> « с кем вы совещались по вопросам организации вооруженного восстания в степи против Советской власти», БАЙТУРСУНОВ ответил</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«Никаких совещаний по вопросу вооруженного восстания у меня ни с кем не было. Разговоры с ИСПУЛОВЫМ и ДУЛАТОВЫМ,</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вернее ДУЛАТОВЫМ, шли в плоскости ухода в степь на случай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гражданской войны. Я со сврей стороны полагал, что это должно быть так, как раньше при «алаш-ордынцах». ( Показания от З</w:t>
      </w:r>
      <w:r w:rsidRPr="00B732EF">
        <w:rPr>
          <w:rFonts w:ascii="Times New Roman" w:eastAsia="Times New Roman" w:hAnsi="Times New Roman" w:cs="Times New Roman"/>
          <w:sz w:val="28"/>
          <w:szCs w:val="28"/>
          <w:lang w:val="kk-KZ" w:eastAsia="ru-RU"/>
        </w:rPr>
        <w:t>: П</w:t>
      </w:r>
      <w:r w:rsidRPr="00B732EF">
        <w:rPr>
          <w:rFonts w:ascii="Times New Roman" w:eastAsia="Times New Roman" w:hAnsi="Times New Roman" w:cs="Times New Roman"/>
          <w:sz w:val="28"/>
          <w:szCs w:val="28"/>
          <w:lang w:eastAsia="ru-RU"/>
        </w:rPr>
        <w:t>-30г.т.1У, стр…)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Наконец, за день до ареста БАЙТУРСУНОВ, предвидя этот арест</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«…Заставляет своего зятя АБДУЛГАФАРОВА писать воззвание.</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Воззвание следующего содержания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«Советская власть падет в этом году (29) … Надо убедить население, чтобы не записывались</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на совхозы, ибо после колхозов будут коммунхозы и тогда своего</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ничего не будет, т.е. право  собственности будет уничтожено совсем…</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 нынешнем году легко добиться цели, ибо большевики нынче боятся сжимать протестующих строгими мерами из за боязни повсеместного</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волнения со стороны Кустанайских мужиков (русских) и одновременно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нужно действовать открыто, но осторожно, не убивая никого, ибо</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может нагрянуть войско и разогнать народ, тогда трудно будет организоваться» ( Показания КАРПЫКОВА Казыльды т.1У, стр..)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     </w:t>
      </w:r>
      <w:r w:rsidRPr="00B732EF">
        <w:rPr>
          <w:rFonts w:ascii="Times New Roman" w:eastAsia="Times New Roman" w:hAnsi="Times New Roman" w:cs="Times New Roman"/>
          <w:sz w:val="28"/>
          <w:szCs w:val="28"/>
          <w:u w:val="single"/>
          <w:lang w:eastAsia="ru-RU"/>
        </w:rPr>
        <w:t>ДУЛАТОВ МИР ЯКУБ</w:t>
      </w:r>
      <w:r w:rsidRPr="00B732EF">
        <w:rPr>
          <w:rFonts w:ascii="Times New Roman" w:eastAsia="Times New Roman" w:hAnsi="Times New Roman" w:cs="Times New Roman"/>
          <w:sz w:val="28"/>
          <w:szCs w:val="28"/>
          <w:lang w:eastAsia="ru-RU"/>
        </w:rPr>
        <w:t>, 43 года, казак, педагог, литератор, беспартийный, из байской семьи, один из основателей партии «Алаш», бывший организатор алашинских белых частей, руководитель и непосредственный участник рас</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ОБВИНЯЕТСЯ</w:t>
      </w:r>
      <w:r w:rsidRPr="00B732EF">
        <w:rPr>
          <w:rFonts w:ascii="Times New Roman" w:eastAsia="Times New Roman" w:hAnsi="Times New Roman" w:cs="Times New Roman"/>
          <w:sz w:val="28"/>
          <w:szCs w:val="28"/>
          <w:lang w:val="kk-KZ"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в 1921 году создал в Ташкенте подпольную к-р. организацию.</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ДУЛАТОВ по этому поводу показал</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 xml:space="preserve"> «…Наши разговоры привели нас к такому заключению, что Советская власть </w:t>
      </w:r>
      <w:r w:rsidRPr="00B732EF">
        <w:rPr>
          <w:rFonts w:ascii="Times New Roman" w:eastAsia="Times New Roman" w:hAnsi="Times New Roman" w:cs="Times New Roman"/>
          <w:sz w:val="28"/>
          <w:szCs w:val="28"/>
          <w:u w:val="single"/>
          <w:lang w:eastAsia="ru-RU"/>
        </w:rPr>
        <w:t xml:space="preserve">рано или поздно разрушится и мы когда-нибудь встанем перед совершившимся фактом. </w:t>
      </w:r>
      <w:r w:rsidRPr="00B732EF">
        <w:rPr>
          <w:rFonts w:ascii="Times New Roman" w:eastAsia="Times New Roman" w:hAnsi="Times New Roman" w:cs="Times New Roman"/>
          <w:sz w:val="28"/>
          <w:szCs w:val="28"/>
          <w:lang w:eastAsia="ru-RU"/>
        </w:rPr>
        <w:t>Между тем мы живем беспечно, нет  у нас ни подготовки</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к будущему и организации и что следует нам думать будущем и сорганизоваться…»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(ДУЛАТОВ, 30.Х1.-</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 т.1У, л.д. 21).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В конце зимы 21 года было созвано организационное собрание. О деятельности этой организации ДУЛАТОВ показал следующее</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Когда поднимался вопрос о районе деятельности организации,</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высказывалось мнение, что пока она ограничится Туркестанской республикой. Составление </w:t>
      </w:r>
      <w:r w:rsidRPr="00B732EF">
        <w:rPr>
          <w:rFonts w:ascii="Times New Roman" w:eastAsia="Times New Roman" w:hAnsi="Times New Roman" w:cs="Times New Roman"/>
          <w:sz w:val="28"/>
          <w:szCs w:val="28"/>
          <w:lang w:eastAsia="ru-RU"/>
        </w:rPr>
        <w:lastRenderedPageBreak/>
        <w:t>программы организации поручили трем</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лицам</w:t>
      </w:r>
      <w:r w:rsidRPr="00B732EF">
        <w:rPr>
          <w:rFonts w:ascii="Times New Roman" w:eastAsia="Times New Roman" w:hAnsi="Times New Roman" w:cs="Times New Roman"/>
          <w:sz w:val="28"/>
          <w:szCs w:val="28"/>
          <w:lang w:val="kk-KZ" w:eastAsia="ru-RU"/>
        </w:rPr>
        <w:t>: ДОСМУХАМЕДОВУ Джианша</w:t>
      </w:r>
      <w:r w:rsidRPr="00B732EF">
        <w:rPr>
          <w:rFonts w:ascii="Times New Roman" w:eastAsia="Times New Roman" w:hAnsi="Times New Roman" w:cs="Times New Roman"/>
          <w:sz w:val="28"/>
          <w:szCs w:val="28"/>
          <w:lang w:eastAsia="ru-RU"/>
        </w:rPr>
        <w:t>, Д</w:t>
      </w:r>
      <w:r w:rsidRPr="00B732EF">
        <w:rPr>
          <w:rFonts w:ascii="Times New Roman" w:eastAsia="Times New Roman" w:hAnsi="Times New Roman" w:cs="Times New Roman"/>
          <w:sz w:val="28"/>
          <w:szCs w:val="28"/>
          <w:lang w:val="kk-KZ" w:eastAsia="ru-RU"/>
        </w:rPr>
        <w:t>ОСМУХАМЕДОВУ Халилю и МНЕ. Такде говорилось о методах вовлечение членов в организацию...»</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 xml:space="preserve">2) В ТОМ, ЧТО ПОДДЕРЖИВАЛ СВЯЗИ С БЕЛОЙ ЭМИГРАЦИЕЙ (ВАЛИДОВ), доказательством чего может служить получение от него – ВАЛИДОВА – через БИТЛЕУОВА шифра и явки для переброски закордн. людей: </w:t>
      </w:r>
      <w:r w:rsidRPr="00B732EF">
        <w:rPr>
          <w:rFonts w:ascii="Times New Roman" w:eastAsia="Times New Roman" w:hAnsi="Times New Roman" w:cs="Times New Roman"/>
          <w:sz w:val="28"/>
          <w:szCs w:val="28"/>
          <w:lang w:eastAsia="ru-RU"/>
        </w:rPr>
        <w:t>«… В предыдущем показании я сказал, что БИТЛЕУОВ привез от Заки ВАЛИДОВА только лишь адрес, но потом я вспомнил, что он, кроме адреса, привез и шифр». ( Показ. ДУЛАТОВА от 30.Х1.-</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.т.1У, л.д. 25).</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БИТЛЕУОВ приехал из Германии в Оренбург в 24 году.  Говорил,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что он виделся с Заки ВАЛИДОВЫМ. Заки передал привет алаш-ордынцам» и предложил послать заграницу людей. Дал адрес (явку)</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как переправить людей заграницу, указал на одного человека, живущего в Афганистане, через которого можно достать паспорт и выехать заграницу…» (Показ. ДУЛАТОВА, т.1У, л.д. 18).</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 свою очередь ДУЛАТОВ снабдил шифром БАЙТУРСУНОВА.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3)  В ТОМ, ЧТО ПРИ ПЕРЕХОДЕ ОРГАНИЗАЦИИ ОПЯТЬ К ТАКТИКЕ ВООРУЖЕННОЙ БОРЬБЫ С СОВВЛАСТЬЮ ОН ВЕЛ ПОДГОТОВИТЕЛЬНУЮ  РАБОТУ ПО ПОДГОТОВКЕ ВОССТАНИЯ.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 xml:space="preserve">  Обвиняемый АДИЛЕВ Д., передавая обсуждение с ДУЛАТОВЫМ вопроса об англо-советском разрыве и могущих возникнуть последствий показал</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…ДУЛАТОВ обрисовал общее положение в Казахстане в чрезвычайно мрачных красках. Он говорил, что «нас», хотя пока и не трогают, могут арестовать и т.д., т.к. нужно ожидать войны, интервенции и следовательно,</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падение советской власти. Он говорил, что  он решил, что нужно уезжать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из города в аул. Развивая эту мысль он сказал, что сам думает уехать на родину в Тургай, где он c`организует отряд человек в 50-60 джигитов, обмундирует его и вооружит и будет действовать, при чем он сказал, что если будет война, то он это сделает обязательно и бесповоротно. Но если даже войны не будет, все равно думает выехать на родину и организовать свой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отряд. Дальше он говорил, что на такой точке зрения стоят и ИСПУЛОВ Мирза Газы и БАЙТУРСУНОВ и ГАББАСОВ Халиль, которые должны</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покинуть город и поехать в аул. Затем он говорил, что когда мы все поедем в аул, в частности, как вышеуказанные лица, в Тургай, являющийся их родиной, то нужно и мне с ними связаться и вообще мы должны установить по степи живую связь, а после того, как он, ДУЛАТОВ, с`организует  свой отряд и начнет действовать в Тургайском районе, а затем будет установлена связь по всей степи,  надо будет поднять всеобщее казахское движение – вооруженное движение (т.1У, л.д. 5 и 6)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Об этом ДУЛАТОВ  дал следующее объяснения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Я говорил в следующем смысле</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 xml:space="preserve"> если начнется война, будет трудно каза</w:t>
      </w:r>
      <w:r w:rsidRPr="00B732EF">
        <w:rPr>
          <w:rFonts w:ascii="Times New Roman" w:eastAsia="Times New Roman" w:hAnsi="Times New Roman" w:cs="Times New Roman"/>
          <w:sz w:val="28"/>
          <w:szCs w:val="28"/>
          <w:lang w:val="kk-KZ" w:eastAsia="ru-RU"/>
        </w:rPr>
        <w:t>г</w:t>
      </w:r>
      <w:r w:rsidRPr="00B732EF">
        <w:rPr>
          <w:rFonts w:ascii="Times New Roman" w:eastAsia="Times New Roman" w:hAnsi="Times New Roman" w:cs="Times New Roman"/>
          <w:sz w:val="28"/>
          <w:szCs w:val="28"/>
          <w:lang w:eastAsia="ru-RU"/>
        </w:rPr>
        <w:t xml:space="preserve">кскому населению, т.к. оно не имеет силы защищать своих людей, имущество, если в это время мы будем находится в степи, то и сами остались бы благополучно и приняли бы </w:t>
      </w:r>
      <w:r w:rsidRPr="00B732EF">
        <w:rPr>
          <w:rFonts w:ascii="Times New Roman" w:eastAsia="Times New Roman" w:hAnsi="Times New Roman" w:cs="Times New Roman"/>
          <w:sz w:val="28"/>
          <w:szCs w:val="28"/>
          <w:lang w:eastAsia="ru-RU"/>
        </w:rPr>
        <w:lastRenderedPageBreak/>
        <w:t>возможные меры для защиты населения…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Правда, я думаю, что если возникнет война, Советское правительство рухнет….»</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Доказательством уже ведшейся подготовки к-р. движения в степи является и тот факт, что ДУЛАОВ посылал в Чимкент к АЙМАУТОВУ специального человека</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 xml:space="preserve"> «… В 1927-</w:t>
      </w:r>
      <w:smartTag w:uri="urn:schemas-microsoft-com:office:smarttags" w:element="metricconverter">
        <w:smartTagPr>
          <w:attr w:name="ProductID" w:val="28 г"/>
        </w:smartTagPr>
        <w:r w:rsidRPr="00B732EF">
          <w:rPr>
            <w:rFonts w:ascii="Times New Roman" w:eastAsia="Times New Roman" w:hAnsi="Times New Roman" w:cs="Times New Roman"/>
            <w:sz w:val="28"/>
            <w:szCs w:val="28"/>
            <w:lang w:eastAsia="ru-RU"/>
          </w:rPr>
          <w:t>28 г</w:t>
        </w:r>
      </w:smartTag>
      <w:r w:rsidRPr="00B732EF">
        <w:rPr>
          <w:rFonts w:ascii="Times New Roman" w:eastAsia="Times New Roman" w:hAnsi="Times New Roman" w:cs="Times New Roman"/>
          <w:sz w:val="28"/>
          <w:szCs w:val="28"/>
          <w:lang w:eastAsia="ru-RU"/>
        </w:rPr>
        <w:t>.г., когда я был в Чимкенте, мне через какого то казака – служащего, ДУЛАТОВ перед</w:t>
      </w:r>
      <w:r w:rsidRPr="00B732EF">
        <w:rPr>
          <w:rFonts w:ascii="Times New Roman" w:eastAsia="Times New Roman" w:hAnsi="Times New Roman" w:cs="Times New Roman"/>
          <w:sz w:val="28"/>
          <w:szCs w:val="28"/>
          <w:lang w:val="kk-KZ" w:eastAsia="ru-RU"/>
        </w:rPr>
        <w:t>а</w:t>
      </w:r>
      <w:r w:rsidRPr="00B732EF">
        <w:rPr>
          <w:rFonts w:ascii="Times New Roman" w:eastAsia="Times New Roman" w:hAnsi="Times New Roman" w:cs="Times New Roman"/>
          <w:sz w:val="28"/>
          <w:szCs w:val="28"/>
          <w:lang w:eastAsia="ru-RU"/>
        </w:rPr>
        <w:t>вал, что в случае какой либо тревоги, нужно уходить в степь»…</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(Пок. АЙМАУТОВА, т.1У, л.д.66)</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 xml:space="preserve">Вообще ДУЛАТОВ являлся лицом, к которому стекались сведения о всех к-р. замыслах «алаш-ордынцев». Так, к нему шли сведения и с ним советовались </w:t>
      </w:r>
      <w:r w:rsidRPr="00B732EF">
        <w:rPr>
          <w:rFonts w:ascii="Times New Roman" w:eastAsia="Times New Roman" w:hAnsi="Times New Roman" w:cs="Times New Roman"/>
          <w:sz w:val="28"/>
          <w:szCs w:val="28"/>
          <w:u w:val="single"/>
          <w:lang w:eastAsia="ru-RU"/>
        </w:rPr>
        <w:t>о теракте над членом ЦК ВКП (б) тов. ГОЛОЩЕКИНЫМ.</w:t>
      </w:r>
      <w:r w:rsidRPr="00B732EF">
        <w:rPr>
          <w:rFonts w:ascii="Times New Roman" w:eastAsia="Times New Roman" w:hAnsi="Times New Roman" w:cs="Times New Roman"/>
          <w:sz w:val="28"/>
          <w:szCs w:val="28"/>
          <w:u w:val="single"/>
          <w:lang w:val="kk-KZ" w:eastAsia="ru-RU"/>
        </w:rPr>
        <w:t xml:space="preserve"> </w:t>
      </w:r>
      <w:r w:rsidRPr="00B732EF">
        <w:rPr>
          <w:rFonts w:ascii="Times New Roman" w:eastAsia="Times New Roman" w:hAnsi="Times New Roman" w:cs="Times New Roman"/>
          <w:sz w:val="28"/>
          <w:szCs w:val="28"/>
          <w:lang w:eastAsia="ru-RU"/>
        </w:rPr>
        <w:t>По этому поводу АДИЛЕВ, рассказывая о свое</w:t>
      </w:r>
      <w:r w:rsidRPr="00B732EF">
        <w:rPr>
          <w:rFonts w:ascii="Times New Roman" w:eastAsia="Times New Roman" w:hAnsi="Times New Roman" w:cs="Times New Roman"/>
          <w:sz w:val="28"/>
          <w:szCs w:val="28"/>
          <w:lang w:val="kk-KZ" w:eastAsia="ru-RU"/>
        </w:rPr>
        <w:t>й</w:t>
      </w:r>
      <w:r w:rsidRPr="00B732EF">
        <w:rPr>
          <w:rFonts w:ascii="Times New Roman" w:eastAsia="Times New Roman" w:hAnsi="Times New Roman" w:cs="Times New Roman"/>
          <w:sz w:val="28"/>
          <w:szCs w:val="28"/>
          <w:lang w:eastAsia="ru-RU"/>
        </w:rPr>
        <w:t xml:space="preserve"> беседе с </w:t>
      </w:r>
      <w:r w:rsidRPr="00B732EF">
        <w:rPr>
          <w:rFonts w:ascii="Times New Roman" w:eastAsia="Times New Roman" w:hAnsi="Times New Roman" w:cs="Times New Roman"/>
          <w:sz w:val="28"/>
          <w:szCs w:val="28"/>
          <w:lang w:val="kk-KZ" w:eastAsia="ru-RU"/>
        </w:rPr>
        <w:t>И</w:t>
      </w:r>
      <w:r w:rsidRPr="00B732EF">
        <w:rPr>
          <w:rFonts w:ascii="Times New Roman" w:eastAsia="Times New Roman" w:hAnsi="Times New Roman" w:cs="Times New Roman"/>
          <w:sz w:val="28"/>
          <w:szCs w:val="28"/>
          <w:lang w:eastAsia="ru-RU"/>
        </w:rPr>
        <w:t>СПУЛОВЫМ и  ДУЛАТОВЫМ, показал</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Затем повели разговоры на политические темы, в частности коснулись ГОЛОЩЕКИН. Они говорили, что как он приехал все пошло вверх дном. Тут я предложил, что раз нам мешает ГОЛОЩЕКИН, то нельзя ли от него избавиться, нельзя ли устроить на него покушение, отпора на такое мое предложение не от кого не последовало, но ДУЛАТОВ сказал, что едва ли от этого можно ожидать достаточных действительных результатов, так как все равно вместо ГОЛОЩЕКИНА пришлют кого-либо другого, затем третьего и т.д. Единственно, что от этого может получится – это сенсационный эффект.» (л.д.4, 1У)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АЙМАУТОВ также показывает что он имел по этому поводу разговор с АДИЛЕВЫМ и передал его ДУЛАТОВУ. Он показал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АДИЛЕВ стал говорить, что вот, мол, сейчас САДВОКАСОВА убрали, других тоже убирают, я, т.е. АДИЛЕВ, задумал убить ГОЛОЩЕКИНА…он просил передать его мысль ДУЛАТОВУ МИР ЯКУБУ. Когда я сказал об этом ДУЛАТОВУ (конец 28 года), то последний не ответил, что он уже  знает об этом и против такой затеи АДИЛЕВА (л.д.66 т.</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eastAsia="ru-RU"/>
        </w:rPr>
      </w:pPr>
      <w:r w:rsidRPr="00B732EF">
        <w:rPr>
          <w:rFonts w:ascii="Times New Roman" w:eastAsia="Times New Roman" w:hAnsi="Times New Roman" w:cs="Times New Roman"/>
          <w:sz w:val="28"/>
          <w:szCs w:val="28"/>
          <w:u w:val="single"/>
          <w:lang w:eastAsia="ru-RU"/>
        </w:rPr>
        <w:t xml:space="preserve">О сопротивлении конфискации и подготовки бандотрядов для выступления против Соввласти, которым он давал дерективы, как действовать.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Указанный выше АДИЛЕВ являющийся одним из главарей бандшайкей (вооружение</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4 винтовки и 2 ногано с потронами, шашка),  по этому поводу дал следующие показания</w:t>
      </w:r>
      <w:r w:rsidRPr="00B732EF">
        <w:rPr>
          <w:rFonts w:ascii="Times New Roman" w:eastAsia="Times New Roman" w:hAnsi="Times New Roman" w:cs="Times New Roman"/>
          <w:sz w:val="28"/>
          <w:szCs w:val="28"/>
          <w:lang w:val="kk-KZ"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Наступает период конфискации…Мы думаем таким образом</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сейчас начинается ударная компания и возможно во время ее попадает и нам, за нас могут взяться, поэтому мы решили послать в Кзыл-Орду КАРИБАЕВА Нурлана. Это было дело к осени. Послали его прямо к  ДУЛАТОВУ. ДУЛАТОВ нашему человеку сказал, что в Сарысуиский район выезжает власти, что АДИЛЕВЫМ  нужно держаться как можно дальше, особняком, посылать разведку и вообще быть с курсе дела. Также советовал, поскольку будет возможность податься в сторону Китая. Он говорил, что у нас положение пиковое, что со дня на день ждем ареста и т.д. Но если он что-нибудь узнает о готовящемся аресте, то он немедленно бросит Кзыл-Орду и постарается </w:t>
      </w:r>
      <w:r w:rsidRPr="00B732EF">
        <w:rPr>
          <w:rFonts w:ascii="Times New Roman" w:eastAsia="Times New Roman" w:hAnsi="Times New Roman" w:cs="Times New Roman"/>
          <w:sz w:val="28"/>
          <w:szCs w:val="28"/>
          <w:lang w:eastAsia="ru-RU"/>
        </w:rPr>
        <w:lastRenderedPageBreak/>
        <w:t xml:space="preserve">выехать в сторону к нам и присоединится. Он говорил, что при таком положении вещей, необходимо пробраться в пределы Китая, там, мол, есть казахи, можно найти знакомых и пробраться в Китай, а что касается семей, то их  можно где-нибудь устроить». (Показ. АДИЛЕВА от 28 </w:t>
      </w:r>
      <w:r w:rsidRPr="00B732EF">
        <w:rPr>
          <w:rFonts w:ascii="Times New Roman" w:eastAsia="Times New Roman" w:hAnsi="Times New Roman" w:cs="Times New Roman"/>
          <w:sz w:val="28"/>
          <w:szCs w:val="28"/>
          <w:lang w:val="en-US" w:eastAsia="ru-RU"/>
        </w:rPr>
        <w:t>XII</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28 г"/>
        </w:smartTagPr>
        <w:r w:rsidRPr="00B732EF">
          <w:rPr>
            <w:rFonts w:ascii="Times New Roman" w:eastAsia="Times New Roman" w:hAnsi="Times New Roman" w:cs="Times New Roman"/>
            <w:sz w:val="28"/>
            <w:szCs w:val="28"/>
            <w:lang w:eastAsia="ru-RU"/>
          </w:rPr>
          <w:t xml:space="preserve">28 </w:t>
        </w:r>
        <w:r w:rsidRPr="00B732EF">
          <w:rPr>
            <w:rFonts w:ascii="Times New Roman" w:eastAsia="Times New Roman" w:hAnsi="Times New Roman" w:cs="Times New Roman"/>
            <w:sz w:val="28"/>
            <w:szCs w:val="28"/>
            <w:lang w:val="kk-KZ" w:eastAsia="ru-RU"/>
          </w:rPr>
          <w:t>г</w:t>
        </w:r>
      </w:smartTag>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lang w:eastAsia="ru-RU"/>
        </w:rPr>
        <w:tab/>
        <w:t xml:space="preserve">3) </w:t>
      </w:r>
      <w:r w:rsidRPr="00B732EF">
        <w:rPr>
          <w:rFonts w:ascii="Times New Roman" w:eastAsia="Times New Roman" w:hAnsi="Times New Roman" w:cs="Times New Roman"/>
          <w:sz w:val="28"/>
          <w:szCs w:val="28"/>
          <w:u w:val="single"/>
          <w:lang w:eastAsia="ru-RU"/>
        </w:rPr>
        <w:t xml:space="preserve">ИСПУЛОВ МИРЗА ГАЗЫ, </w:t>
      </w:r>
      <w:r w:rsidRPr="00B732EF">
        <w:rPr>
          <w:rFonts w:ascii="Times New Roman" w:eastAsia="Times New Roman" w:hAnsi="Times New Roman" w:cs="Times New Roman"/>
          <w:sz w:val="28"/>
          <w:szCs w:val="28"/>
          <w:lang w:eastAsia="ru-RU"/>
        </w:rPr>
        <w:t>34 года, учитель, казак, беспартийный, б.кандидат в члены Учредительного собрания , б.руководитель расстрелов большевиков при «Алаш-Ордынском-правительстве, организатор «алаш-ордынских» военных отрядов, оперировавших против Красной Армии, находиться под следствием за безхозяйственность.</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ab/>
        <w:t xml:space="preserve">ОБВИНЯЕТСЯ </w:t>
      </w:r>
      <w:r w:rsidRPr="00B732EF">
        <w:rPr>
          <w:rFonts w:ascii="Times New Roman" w:eastAsia="Times New Roman" w:hAnsi="Times New Roman" w:cs="Times New Roman"/>
          <w:sz w:val="28"/>
          <w:szCs w:val="28"/>
          <w:u w:val="single"/>
          <w:lang w:val="kk-KZ" w:eastAsia="ru-RU"/>
        </w:rPr>
        <w:t>:</w:t>
      </w:r>
      <w:r w:rsidRPr="00B732EF">
        <w:rPr>
          <w:rFonts w:ascii="Times New Roman" w:eastAsia="Times New Roman" w:hAnsi="Times New Roman" w:cs="Times New Roman"/>
          <w:sz w:val="28"/>
          <w:szCs w:val="28"/>
          <w:lang w:val="kk-KZ"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1) в том, что являлся одним из организаторов подпольной организации в 1921 году, в Ташкенте. «…Весной 1921 года, в Ташкенте, ДУЛАТОВ меня пригласил на собрание… В назначенное время я пришел в одну из комнат института, где уже сидели:  ДОСМУХАМЕДОВЫ Халиль и Джанше, Иса КАШКАМБАЕВ и друг….»</w:t>
      </w:r>
      <w:r w:rsidRPr="00B732EF">
        <w:rPr>
          <w:rFonts w:ascii="Times New Roman" w:eastAsia="Times New Roman" w:hAnsi="Times New Roman" w:cs="Times New Roman"/>
          <w:sz w:val="28"/>
          <w:szCs w:val="28"/>
          <w:lang w:val="kk-KZ" w:eastAsia="ru-RU"/>
        </w:rPr>
        <w:t>. З</w:t>
      </w:r>
      <w:r w:rsidRPr="00B732EF">
        <w:rPr>
          <w:rFonts w:ascii="Times New Roman" w:eastAsia="Times New Roman" w:hAnsi="Times New Roman" w:cs="Times New Roman"/>
          <w:sz w:val="28"/>
          <w:szCs w:val="28"/>
          <w:lang w:eastAsia="ru-RU"/>
        </w:rPr>
        <w:t xml:space="preserve">десь после докладов пришли к выводу: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нам необходимо на всякий случай иметь организацию, которая в случае необходимости могла бы выступить для удержания имеющиеся автономии, а также и территорию казах-киргизской о белых, а  также в случае надобности от красных.</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 результате на этом собрании было избрано бюро в составе трех лиц – ДОСМУХАМЕДОВЫХ и ДУЛАТОВА….»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2) В том, что являлся одним из организаторов подготовки к-р. вооруженного движения в степи (см. показ. АДИЛЕВА т.</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 л.д. 61 и 60).</w:t>
      </w:r>
      <w:r w:rsidRPr="00B732EF">
        <w:rPr>
          <w:rFonts w:ascii="Times New Roman" w:eastAsia="Times New Roman" w:hAnsi="Times New Roman" w:cs="Times New Roman"/>
          <w:sz w:val="28"/>
          <w:szCs w:val="28"/>
          <w:lang w:val="kk-KZ"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«…ИСПУЛОВ говорил, что в связи с войной в случае шаткости положения Советской власти со стороны бандитско-настроенной части коммунистов будут попытки уничтожить нас «алаш-ордынцев».  По этому, по его  мнению, нам можно было идти по домам в степь, в целях своего сохранения.»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На вопрос ИСПУЛОВУ, как и при  каких обстоятельствах он совещался с ГАББАСОВЫМ об уходе в степь с целью организовать там сопротивление советской власти, ИСПУЛОВ показал:</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 целью организовать степь против Советской власти с ГАББАСОВЫМ  у меня никаких совещании не было….Между нами произошел обмен мнений в связи с событиями, вызванными разрывом дипломатических отношений с Англией»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(т.1У, л.д. 89).</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Дальше в своих показаниях ИСПУЛОВ указывает, что если бы была война, то белые бы стали уничтожать их, «алаш-ордынцев», однако, ГАББАСОВ опровергает эти показания ИСПУЛОВА. Он показал: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«…Прежде всего этот разговор об этом  был не в момент разрыва англо-советских отношений, а в конце 27 начале 28 года – зимой. В это – время никаких разрывов не было. Во-вторых, вопрос был поставлен ИСПУЛОВЫМ об истреблении нашей интеллигенции не белыми ( которая вполне допускает), а красными (подчеркнуто мною)». ( Пок. ГАББАСОВА, т.1У, л.д. 92).</w:t>
      </w:r>
    </w:p>
    <w:p w:rsidR="00AC3708" w:rsidRPr="00B732EF" w:rsidRDefault="00AC3708" w:rsidP="00AC3708">
      <w:pPr>
        <w:numPr>
          <w:ilvl w:val="0"/>
          <w:numId w:val="20"/>
        </w:numPr>
        <w:tabs>
          <w:tab w:val="left" w:pos="0"/>
          <w:tab w:val="left" w:pos="540"/>
          <w:tab w:val="left" w:pos="108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ГАББАСОВ ХАЛИЛЬ,</w:t>
      </w:r>
      <w:r w:rsidRPr="00B732EF">
        <w:rPr>
          <w:rFonts w:ascii="Times New Roman" w:eastAsia="Times New Roman" w:hAnsi="Times New Roman" w:cs="Times New Roman"/>
          <w:sz w:val="28"/>
          <w:szCs w:val="28"/>
          <w:lang w:eastAsia="ru-RU"/>
        </w:rPr>
        <w:t xml:space="preserve"> 40 лет, казалх, интеллигент, беспартийный, б.член Правительства «Алаш-Орда», кандидат в члены </w:t>
      </w:r>
      <w:r w:rsidRPr="00B732EF">
        <w:rPr>
          <w:rFonts w:ascii="Times New Roman" w:eastAsia="Times New Roman" w:hAnsi="Times New Roman" w:cs="Times New Roman"/>
          <w:sz w:val="28"/>
          <w:szCs w:val="28"/>
          <w:lang w:eastAsia="ru-RU"/>
        </w:rPr>
        <w:lastRenderedPageBreak/>
        <w:t xml:space="preserve">Учредительного собрания , б. член подпольной организации по свержению Соввласти в гор.Семипалатинске в </w:t>
      </w:r>
      <w:smartTag w:uri="urn:schemas-microsoft-com:office:smarttags" w:element="metricconverter">
        <w:smartTagPr>
          <w:attr w:name="ProductID" w:val="1918 г"/>
        </w:smartTagPr>
        <w:r w:rsidRPr="00B732EF">
          <w:rPr>
            <w:rFonts w:ascii="Times New Roman" w:eastAsia="Times New Roman" w:hAnsi="Times New Roman" w:cs="Times New Roman"/>
            <w:sz w:val="28"/>
            <w:szCs w:val="28"/>
            <w:lang w:eastAsia="ru-RU"/>
          </w:rPr>
          <w:t>1918 г</w:t>
        </w:r>
      </w:smartTag>
      <w:r w:rsidRPr="00B732EF">
        <w:rPr>
          <w:rFonts w:ascii="Times New Roman" w:eastAsia="Times New Roman" w:hAnsi="Times New Roman" w:cs="Times New Roman"/>
          <w:sz w:val="28"/>
          <w:szCs w:val="28"/>
          <w:lang w:eastAsia="ru-RU"/>
        </w:rPr>
        <w:t>., один из организаторов алаш-ордынских воинских частей.</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       ОБВИНЯЕТСЯ </w:t>
      </w:r>
      <w:r w:rsidRPr="00B732EF">
        <w:rPr>
          <w:rFonts w:ascii="Times New Roman" w:eastAsia="Times New Roman" w:hAnsi="Times New Roman" w:cs="Times New Roman"/>
          <w:sz w:val="28"/>
          <w:szCs w:val="28"/>
          <w:lang w:eastAsia="ru-RU"/>
        </w:rPr>
        <w:t xml:space="preserve"> в том, что ВМЕСТЕ С ДУЛАТОВЫМ и другими  ПРИНЯЛ УАСТИЕ В ПОДГОТОВКЕ ВООРУЖЕННОГО ВОССТАНИЯ В СТЕПИ.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По этому поводу ГАББАСОВ показал следующее: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«….В 1927 году (осенью или зимой) в форме вопроса – ДУЛАТОВ говорил мне о том, что в связи с шаткостью  положение советской власти – не будет ли нашего (алаш-ордынцев) поголовного истребления со стороны коммунистов и не лучше ли нам в такое время уйти в степь по домам.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Точно разговоров с ДУЛАТОВЫМ  я сейчас не помню. С ИСПУЛОВЫМ зимой  27 года я разговор на эту тему помню точно.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Он тоже развивал мысль и выяснял мои взгляды на эту тему. ИСПУЛОВ говорил, что в связи с войной, в случае шаткости совесткой власти, со стороны бандитско-настроенной части коммунистов будут попытки уничтожить всех нас, «алаш-ордынцев». По этому, по его мнению, в связи нам нужно  было идти по домам в степь в целях своего сохранения….Я уже говорил, что был против этого, т.к. не допускал возможности подобного явления со стороны Советской власти. ИСПУЛОВ остался на своей точке зрения».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На это  ИСПУЛОВ показывает:</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 связи с показаниями ГАББАСОВА говорю: красных защищал я, белых он, ГАББАСОВ».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5) АДИЛЕВ ДИНЬМУХАМЕД, </w:t>
      </w:r>
      <w:r w:rsidRPr="00B732EF">
        <w:rPr>
          <w:rFonts w:ascii="Times New Roman" w:eastAsia="Times New Roman" w:hAnsi="Times New Roman" w:cs="Times New Roman"/>
          <w:sz w:val="28"/>
          <w:szCs w:val="28"/>
          <w:lang w:eastAsia="ru-RU"/>
        </w:rPr>
        <w:t>28 лет, казак, беспартийный, интеллигент, из баев. В 1918 году был в красной армии (Дальний Восток) . В 1928 же году сидел у белых в тюрьме.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val="kk-KZ" w:eastAsia="ru-RU"/>
        </w:rPr>
      </w:pP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u w:val="single"/>
          <w:lang w:eastAsia="ru-RU"/>
        </w:rPr>
        <w:t xml:space="preserve">ОБВИНЯЕТСЯ: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1)В ТОМ, ЧТО ЯВЛЯЛСЯ АКТИВНЫМ ДЕЯТЕЛЕМ ПОДПОЛЬНОЙ ОРГАНИЗАЦИИ, ОРГАНИЗОВАННОЙ «АЛАШ-ОРДЫНЦАМИ» в 1921 году: ездил для связи к ВАЛИДОВУ, к басмачам для организации специальных киргизских басмаческих отрядов.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По этому поводу АДИЛЕВ показал: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ВАЛИДОВ писал, чтобы верхушка «алаш-ордынского правительства, пребывающая в Оренбурге, послала бы в Бухару двух своих – представителей…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 качестве представителей были командированы я И БОЛГАМБАЕВ». (т.1,стр. 11).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Мои коллеги поручили мне остаться в качестве представителя казахского центра Средне-Азиатской организации в Бухаре при Валидове, и я с ним остался…» (т.1, стр. 15).</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Решено было связаться с басмачеством, руководитель басмачеством; вообще идейное руководство над басмачеством должна постараться взять в свои руки средне-азиатская организация…» (стр. 16, т.1)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«…Мне было поручено связаться с ДЖАНУЗАКОВЫМ, затем при его содействии пробраться к ферганским киргизам, с организовать там отряды, связаться с семиречинскими киргизами…» (т.1, стр. 18)</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НАХОДЯСЬ НА НЕЛЕГАЛЬНОМ ПОЛОЖЕНИИ, ПЫТАЛСЯ ОРГАНИЗОВАТЬ ТЕРРОРИСТИЧЕСКИЙ АКТ НАД СЕКРЕТАРЕМ КРАЙКОМА ВКП (б) тов. ГОЛОЩЕКИНЫМ.</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ab/>
        <w:t xml:space="preserve">АДИЛЕВ в своем показании о встрече с ИСПУЛОВЫМ и ДУЛАТОВЫМ показал: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«…повели разговоры на политические темы, в частности коснулись ГОЛОЩЕКИНА. Они говорили, что как он приехал все пошло вверх дном. Тут я (мне между прочим напомнил АГАБЕК) предложил, что раз нам мешает ГОЛОЩЕКИН, то нельзя ли от него избавиться, нельзя ли устроить на него покушение».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 xml:space="preserve">, л.д. 4).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3) В ТОМ, ЧТО ПРИНЯЛ УЧАСТИЕ В ОБСУЖДЕНИИ И В ПОДГОТОВКЕ К ВООРУЖЕННОМУ ВОССТАНИЮ В СТЕПИ (см. выдержки из его показаний в настоящем заключении).</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6. </w:t>
      </w:r>
      <w:r w:rsidRPr="00B732EF">
        <w:rPr>
          <w:rFonts w:ascii="Times New Roman" w:eastAsia="Times New Roman" w:hAnsi="Times New Roman" w:cs="Times New Roman"/>
          <w:sz w:val="28"/>
          <w:szCs w:val="28"/>
          <w:u w:val="single"/>
          <w:lang w:eastAsia="ru-RU"/>
        </w:rPr>
        <w:t>АЙМАУТОВ ДЖУСУПБЕК</w:t>
      </w:r>
      <w:r w:rsidRPr="00B732EF">
        <w:rPr>
          <w:rFonts w:ascii="Times New Roman" w:eastAsia="Times New Roman" w:hAnsi="Times New Roman" w:cs="Times New Roman"/>
          <w:sz w:val="28"/>
          <w:szCs w:val="28"/>
          <w:lang w:eastAsia="ru-RU"/>
        </w:rPr>
        <w:t>, 40 лет, казах, педагог-литератор, беспартийный, гражданин СССР, в 1925 году состоял под судом по ст. У.К.</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УЧАСТИИ ПОДПОЛЬНОЙ КАЗАХСКОЙ ОРГАНИЗАЦИИ, РУКОВОДИМОЙ ДУЛАТОВЫМ. В своем заявлении от 19.</w:t>
      </w:r>
      <w:r w:rsidRPr="00B732EF">
        <w:rPr>
          <w:rFonts w:ascii="Times New Roman" w:eastAsia="Times New Roman" w:hAnsi="Times New Roman" w:cs="Times New Roman"/>
          <w:sz w:val="28"/>
          <w:szCs w:val="28"/>
          <w:lang w:val="en-US" w:eastAsia="ru-RU"/>
        </w:rPr>
        <w:t>IX</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 ДУЛАТОВ МИР ЯКУБ писал:</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Я решил высказать все, что знаю…. Поэтому прежде всего разрешите мне поговорить со следующими членами нашей организации:……. АЙМАУТОВ ЖУСУПБЕК…. (и др. 11 чел.)..» (стр. 17,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АЙМАУТОВ «Алаш-Орде» сочувствовал ..» (ДУЛАТОВ, стр. 96,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 xml:space="preserve">). Сам АЙМАУТОВ  на вопрос состоял ли он в подпольной организации казахов б.алаш-ордынцев ответил: «нет, не состоял». (ДУЛАТОВ, стр. 96,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 В ТОМ, ЧТО УЧАСТВОВАЛ В ОБСУЖДЕНИИ ВОПРОСА О ТЕРАКТЕ НАД ЧЛЕНОМ ЦК ВКП(б) тов. ГОЛОЩЕКИНЫМ: </w:t>
      </w:r>
      <w:r w:rsidRPr="00B732EF">
        <w:rPr>
          <w:rFonts w:ascii="Times New Roman" w:eastAsia="Times New Roman" w:hAnsi="Times New Roman" w:cs="Times New Roman"/>
          <w:sz w:val="28"/>
          <w:szCs w:val="28"/>
          <w:lang w:eastAsia="ru-RU"/>
        </w:rPr>
        <w:tab/>
        <w:t>По этому поводу АЙМАУТОВ показал:</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«…Весной </w:t>
      </w:r>
      <w:smartTag w:uri="urn:schemas-microsoft-com:office:smarttags" w:element="metricconverter">
        <w:smartTagPr>
          <w:attr w:name="ProductID" w:val="1928 г"/>
        </w:smartTagPr>
        <w:r w:rsidRPr="00B732EF">
          <w:rPr>
            <w:rFonts w:ascii="Times New Roman" w:eastAsia="Times New Roman" w:hAnsi="Times New Roman" w:cs="Times New Roman"/>
            <w:sz w:val="28"/>
            <w:szCs w:val="28"/>
            <w:lang w:eastAsia="ru-RU"/>
          </w:rPr>
          <w:t>1928 г</w:t>
        </w:r>
      </w:smartTag>
      <w:r w:rsidRPr="00B732EF">
        <w:rPr>
          <w:rFonts w:ascii="Times New Roman" w:eastAsia="Times New Roman" w:hAnsi="Times New Roman" w:cs="Times New Roman"/>
          <w:sz w:val="28"/>
          <w:szCs w:val="28"/>
          <w:lang w:eastAsia="ru-RU"/>
        </w:rPr>
        <w:t xml:space="preserve">. В гор. Чимкенте я встретился с АДИЛЕВЫМ …. АДИЛЕВ стал говорить, что вот, мол, сейчас САДВОКАСОВА убрали, других тоже убирают, я т.е. АДИЛЕВ, задумал убить ГОЛОЩЕКИНА… Он просил передать эту мысль ДУЛАТОВУ МИР ЯКУБУ. Когда я сказал об этом ДУЛАТОВУ (конец 28 года), последний мне ответил, что он уже знает об этом (л.д. 66,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3) В ТОМ, ЧТО ПОДГОТАВЛИВАЛСЯ К УХОДУ В СТЕПЬ ДЛЯ УЧАСТИЯ В ВООРУЖЕННОМ ВЫСТУПЛЕНИИ ПРОТИВ СОВВЛАСТИ; по этому поводу АЙМАУТОВ 29.</w:t>
      </w:r>
      <w:r w:rsidRPr="00B732EF">
        <w:rPr>
          <w:rFonts w:ascii="Times New Roman" w:eastAsia="Times New Roman" w:hAnsi="Times New Roman" w:cs="Times New Roman"/>
          <w:sz w:val="28"/>
          <w:szCs w:val="28"/>
          <w:lang w:val="en-US" w:eastAsia="ru-RU"/>
        </w:rPr>
        <w:t>XI</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 xml:space="preserve">. показал: </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В 1927-</w:t>
      </w:r>
      <w:smartTag w:uri="urn:schemas-microsoft-com:office:smarttags" w:element="metricconverter">
        <w:smartTagPr>
          <w:attr w:name="ProductID" w:val="28 г"/>
        </w:smartTagPr>
        <w:r w:rsidRPr="00B732EF">
          <w:rPr>
            <w:rFonts w:ascii="Times New Roman" w:eastAsia="Times New Roman" w:hAnsi="Times New Roman" w:cs="Times New Roman"/>
            <w:sz w:val="28"/>
            <w:szCs w:val="28"/>
            <w:lang w:eastAsia="ru-RU"/>
          </w:rPr>
          <w:t>28 г</w:t>
        </w:r>
      </w:smartTag>
      <w:r w:rsidRPr="00B732EF">
        <w:rPr>
          <w:rFonts w:ascii="Times New Roman" w:eastAsia="Times New Roman" w:hAnsi="Times New Roman" w:cs="Times New Roman"/>
          <w:sz w:val="28"/>
          <w:szCs w:val="28"/>
          <w:lang w:eastAsia="ru-RU"/>
        </w:rPr>
        <w:t>.г., когда я был в Чимкенте, мне через какого то казаха служащего ДУЛАТОВ передавал, что в случае какой-либо тревоги нужно уходить в степь (л.д. 66, т. Х</w:t>
      </w:r>
      <w:r w:rsidRPr="00B732EF">
        <w:rPr>
          <w:rFonts w:ascii="Times New Roman" w:eastAsia="Times New Roman" w:hAnsi="Times New Roman" w:cs="Times New Roman"/>
          <w:sz w:val="28"/>
          <w:szCs w:val="28"/>
          <w:lang w:val="en-US" w:eastAsia="ru-RU"/>
        </w:rPr>
        <w:t>I</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 xml:space="preserve">7. </w:t>
      </w:r>
      <w:r w:rsidRPr="00B732EF">
        <w:rPr>
          <w:rFonts w:ascii="Times New Roman" w:eastAsia="Times New Roman" w:hAnsi="Times New Roman" w:cs="Times New Roman"/>
          <w:sz w:val="28"/>
          <w:szCs w:val="28"/>
          <w:u w:val="single"/>
          <w:lang w:eastAsia="ru-RU"/>
        </w:rPr>
        <w:t>БЕРЕМЖАНОВ ГАЗЫМБЕК</w:t>
      </w:r>
      <w:r w:rsidRPr="00B732EF">
        <w:rPr>
          <w:rFonts w:ascii="Times New Roman" w:eastAsia="Times New Roman" w:hAnsi="Times New Roman" w:cs="Times New Roman"/>
          <w:sz w:val="28"/>
          <w:szCs w:val="28"/>
          <w:lang w:eastAsia="ru-RU"/>
        </w:rPr>
        <w:t xml:space="preserve">, 33 лет, казах, агроном, с высшим образованием (заграничным), беспартийный, гражд. СССР.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являлся членом подпольной к.-р. организации. Об этом БЕРЕМЖАНОВ дал следующие показания: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В 1921 году в Ташкенте группа лиц: ДУЛАТОВ Мир Якуб, ДОСМУХАМЕД Халиль и Джанымше, Карим ДЖАЛЕНОВ, ИСПУЛОВ Мирза Газы в целях подготовки, на случай свержения Советской власти, защиты казахской степи, создали подпольную организацию. Указанные выше ДУЛАТОВ и ДОСМУХАМЕДОВ Халиль послали в 1921 году меня к ВАЛИДОВУ в Бухару с целью выяснить его дальнейшую деятельность….»</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«Я по этому поводу, в прошлые свои показания, говорил неправду, т.к. не хотел никого выдавать...» (л.д. 80,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НАХОДЯСЬ ЗАГРАНИЦЕЙ, ОН ВХОДИЛ В КРУГИ БЕЛОЙ ВОСТОЧНОЙ ЭМИГРАЦИИ, ВОЗГЛАВЛЯЕМОЙ ВАДИЛОВЫМ – ЧОКАЕВЫМ.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В 1924 году в Берлине я встретился с ВАЛИДОВЫМ. Он жил с нами по соседству в течение года, после чего уехал в Турцию. В своих разговорах со мной он развивал мысль об организации независимости всех народов Средней Азии…»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Во время нахождения ВАЛИДОВА вне Германии БЕРЕМЖАНОВ поддерживал с ним связи через переписку. Для этой цели у БЕРЕМЖАНОВА находился шифр. Для  связи между ВАЛИДОВЫМ и БЕРЕМЖАНОВЫМ, с одной стороны, и «Алаш-Ордынцами» - в СССР – с другой, этот же шифр был послан через БИТЛЕУОВА в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Находясь в Берлине ВАЛИДОВ, при отъезде в СССР БИТЛЕУОВА Дамуллы, передал таковому (</w:t>
      </w:r>
      <w:smartTag w:uri="urn:schemas-microsoft-com:office:smarttags" w:element="metricconverter">
        <w:smartTagPr>
          <w:attr w:name="ProductID" w:val="1924 г"/>
        </w:smartTagPr>
        <w:r w:rsidRPr="00B732EF">
          <w:rPr>
            <w:rFonts w:ascii="Times New Roman" w:eastAsia="Times New Roman" w:hAnsi="Times New Roman" w:cs="Times New Roman"/>
            <w:sz w:val="28"/>
            <w:szCs w:val="28"/>
            <w:lang w:eastAsia="ru-RU"/>
          </w:rPr>
          <w:t>1924 г</w:t>
        </w:r>
      </w:smartTag>
      <w:r w:rsidRPr="00B732EF">
        <w:rPr>
          <w:rFonts w:ascii="Times New Roman" w:eastAsia="Times New Roman" w:hAnsi="Times New Roman" w:cs="Times New Roman"/>
          <w:sz w:val="28"/>
          <w:szCs w:val="28"/>
          <w:lang w:eastAsia="ru-RU"/>
        </w:rPr>
        <w:t xml:space="preserve">.) шифр, который он просил передать ДУЛАТОВУ, чтобы он по нем писал ему ВАЛИДОВУ письма. Такой же шифр находился у меня и ВАЛИДОВА…» (л.д. 80,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По отъезду из Берлина в Турцию, ВАЛИДОВ со мной переписывался, главным образом, по вопросам ориенталистики… Из политической переписки он писал о том, чтобы я писал в журнал «Ени-Туркестан» и ругал, что я боюсь туда писать». (Там же).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8. </w:t>
      </w:r>
      <w:r w:rsidRPr="00B732EF">
        <w:rPr>
          <w:rFonts w:ascii="Times New Roman" w:eastAsia="Times New Roman" w:hAnsi="Times New Roman" w:cs="Times New Roman"/>
          <w:sz w:val="28"/>
          <w:szCs w:val="28"/>
          <w:u w:val="single"/>
          <w:lang w:eastAsia="ru-RU"/>
        </w:rPr>
        <w:t>ЮСУПОВ АХМЕТ-САФА</w:t>
      </w:r>
      <w:r w:rsidRPr="00B732EF">
        <w:rPr>
          <w:rFonts w:ascii="Times New Roman" w:eastAsia="Times New Roman" w:hAnsi="Times New Roman" w:cs="Times New Roman"/>
          <w:sz w:val="28"/>
          <w:szCs w:val="28"/>
          <w:lang w:eastAsia="ru-RU"/>
        </w:rPr>
        <w:t>, 34 лет, казах, со средним образованием, быв. член ВКП(б), исключен за преступления, с/осведомитель ППОГПУ Казахстана, в 1925 году был под судом, обвинялся по 113 чт. У.К.</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СОСТОЯЛ В КОЛЧАКОВСКОЙ КОНТР-РАЗВЕДКЕ (дело-формуляр).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СОСТОЯЛ В ПОДПОЛЬНОЙ ОРГАНИЗАЦИИ.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 «… Я решил высказать все, что знаю… поэтому прежде всего разрешите мне поговорить со следующим членом Вашей организации: …. ЮСУПОВ Сафа …. (и др. 11 ч.) (Показ ДУЛАТОВА, стр. 17,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 xml:space="preserve">3) В ТОМ, ЧТО БУДУЧИ СЕКРЕТНЫМ ОСВЕДОМИТЕЛЕМ И ЗНАЯ О ПОСЫЛКЕ ОРГАНИЗАЦИЕЙ К ВАЛИДОВУ БЕРЕМЖАНОВА НЕ СООБЩИЛ ОБ ЭТОМ В ОРГАНЫ ОГПУ. По этому поводу он показал: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мне было известно о поездке по поручению организации ДУЛАТОВА к ВАЛИДОВУ – БЕРЕМЖАНОВУ, об этом мне говорил сам БЕРЕМЖАНОВ. Я об этом скрыл, т.к. не хотел выдавать товарищей…» (л.д. 76,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9. </w:t>
      </w:r>
      <w:r w:rsidRPr="00B732EF">
        <w:rPr>
          <w:rFonts w:ascii="Times New Roman" w:eastAsia="Times New Roman" w:hAnsi="Times New Roman" w:cs="Times New Roman"/>
          <w:sz w:val="28"/>
          <w:szCs w:val="28"/>
          <w:u w:val="single"/>
          <w:lang w:eastAsia="ru-RU"/>
        </w:rPr>
        <w:t>БОЛГАМБАЕВ ХАЙРЕТДИН</w:t>
      </w:r>
      <w:r w:rsidRPr="00B732EF">
        <w:rPr>
          <w:rFonts w:ascii="Times New Roman" w:eastAsia="Times New Roman" w:hAnsi="Times New Roman" w:cs="Times New Roman"/>
          <w:sz w:val="28"/>
          <w:szCs w:val="28"/>
          <w:lang w:eastAsia="ru-RU"/>
        </w:rPr>
        <w:t>, 35 лет, казах, беспартийный, педагог.</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СОСТОЯЛ В ПОДПОЛЬНОЙ КАЗАХСКОЙ ОРГАНИЗАЦИИ:</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я решил высказать все, что знаю… поэтому прежде всего разрешите мне поговорить со следующими членами нашей организации… БОЛГАМБАЕВ Хайретдин…» (Показания ДУЛАТОВА,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 стр. 17).</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БУДУЧИ ЧЛЕНОМ ОРГАНИЗАЦИИ ПОСЫЛАЛСЯ В ВАЛИДОВСКИЙ К.-Р.СТАН ДЛЯ ПЕРЕГОВОРОВ О БОРЬБЕ С СОВВЛАСТЬЮ. БОЛГАМБАЕВ об этом показывает следующее:</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Весной 21 года я выехал из гор. Оренбурга в г. Ташкент по официально</w:t>
      </w: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lang w:eastAsia="ru-RU"/>
        </w:rPr>
        <w:tab/>
        <w:t>командировке от Наркомпроса… Кроме того, я имел еще секретное поручение от имени БУКЕЙХАНОВА, БАЙТУРСУНОВА и САРСЕНОВА Биахмета для переговоров с ВАЛИДОВЫМ Заки, скрывавшимся в то время на территории Бухарской Народной Республики. Поводом для такого поручения послужило письмо ВАЛИДОВА, присланное им на имя БУКЕЙХАНОВА или БАЙТУРСЫНОВА, в котором он просил командировать ему человека из г. Оренбурга для личных с ним переговоров…» (л.д. 197, т. 1-й).</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10. </w:t>
      </w:r>
      <w:r w:rsidRPr="00B732EF">
        <w:rPr>
          <w:rFonts w:ascii="Times New Roman" w:eastAsia="Times New Roman" w:hAnsi="Times New Roman" w:cs="Times New Roman"/>
          <w:sz w:val="28"/>
          <w:szCs w:val="28"/>
          <w:u w:val="single"/>
          <w:lang w:eastAsia="ru-RU"/>
        </w:rPr>
        <w:t>ДЖУМАБАЕВ МАГЖАН</w:t>
      </w:r>
      <w:r w:rsidRPr="00B732EF">
        <w:rPr>
          <w:rFonts w:ascii="Times New Roman" w:eastAsia="Times New Roman" w:hAnsi="Times New Roman" w:cs="Times New Roman"/>
          <w:sz w:val="28"/>
          <w:szCs w:val="28"/>
          <w:lang w:eastAsia="ru-RU"/>
        </w:rPr>
        <w:t>, 46 лет, казах, сын бая скотовода, беспартийный, педагог-литератор.</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u w:val="single"/>
          <w:lang w:val="kk-KZ"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u w:val="single"/>
          <w:lang w:val="kk-KZ" w:eastAsia="ru-RU"/>
        </w:rPr>
        <w:t>:</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состоял в подпольной казахской организации:</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я решил высказать все, что знаю… поэтому прежде всего разрешите мне поговорить со следующими членами нашей организации… ДЖУМАБАЕВ Магжан …..» (Заявление ДУЛАТОВА от 19.</w:t>
      </w:r>
      <w:r w:rsidRPr="00B732EF">
        <w:rPr>
          <w:rFonts w:ascii="Times New Roman" w:eastAsia="Times New Roman" w:hAnsi="Times New Roman" w:cs="Times New Roman"/>
          <w:sz w:val="28"/>
          <w:szCs w:val="28"/>
          <w:lang w:val="en-US" w:eastAsia="ru-RU"/>
        </w:rPr>
        <w:t>IX</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29 г"/>
        </w:smartTagPr>
        <w:r w:rsidRPr="00B732EF">
          <w:rPr>
            <w:rFonts w:ascii="Times New Roman" w:eastAsia="Times New Roman" w:hAnsi="Times New Roman" w:cs="Times New Roman"/>
            <w:sz w:val="28"/>
            <w:szCs w:val="28"/>
            <w:lang w:eastAsia="ru-RU"/>
          </w:rPr>
          <w:t>29 г</w:t>
        </w:r>
      </w:smartTag>
      <w:r w:rsidRPr="00B732EF">
        <w:rPr>
          <w:rFonts w:ascii="Times New Roman" w:eastAsia="Times New Roman" w:hAnsi="Times New Roman" w:cs="Times New Roman"/>
          <w:sz w:val="28"/>
          <w:szCs w:val="28"/>
          <w:lang w:eastAsia="ru-RU"/>
        </w:rPr>
        <w:t>., л.д. 17, т. 1).</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ОРГАНИЗОВАЛ НЕЛЕГАЛЬНЫЙ, НАЦИОНАЛИСТИЧЕСКИЙ КРУЖОК «АЛКА», ОСУЩЕСТВЛЯВШИЙ ВЛИЯНИЕ НА КАЗАХСКУЮ ПЕЧАТЬ И ЛИТЕРАТУРУ:</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О существовании «Алка» я знал и слышал приблизительно в 1925 году. Организован этот кружок был по инициативе ДЖУМАБАЕВА еще в Москве. Это было нелегальное общество, организованное под видом литературной организации (Показ. БАЙДИЛЬДИНА, л.д. 252, т. 1).</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Сам обвиняемый ДЖУМАБАЕВ о кружке «Алка» дает следующие объяснения: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Кружка «Алка» организовано не было… Я написал критическую программную статью о направлении литературы под названием «Алка» с которой ознакомил САРАМБИНА ЖАКЕНА, АМАНГАЛИ СЕГИЗБАЕВА. С этими двумя товарищами была разобрана статья, внесены </w:t>
      </w:r>
      <w:r w:rsidRPr="00B732EF">
        <w:rPr>
          <w:rFonts w:ascii="Times New Roman" w:eastAsia="Times New Roman" w:hAnsi="Times New Roman" w:cs="Times New Roman"/>
          <w:sz w:val="28"/>
          <w:szCs w:val="28"/>
          <w:lang w:eastAsia="ru-RU"/>
        </w:rPr>
        <w:lastRenderedPageBreak/>
        <w:t>дополнения и изменения, потом мы ее переписали и разослали по почте: в Семипалатинск АУЭЗОВУ Мухтару, в Ташкент группе АЙМАУТОВА Юсупбека, БАЙТАСОВА и друг. Кому еще посылали эту программу, точно не помню. Помню, что мы ее посылали для просмотра и одобрения нашей установки». (л.д. 350, 351, т. 1).</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11. </w:t>
      </w:r>
      <w:r w:rsidRPr="00B732EF">
        <w:rPr>
          <w:rFonts w:ascii="Times New Roman" w:eastAsia="Times New Roman" w:hAnsi="Times New Roman" w:cs="Times New Roman"/>
          <w:sz w:val="28"/>
          <w:szCs w:val="28"/>
          <w:u w:val="single"/>
          <w:lang w:eastAsia="ru-RU"/>
        </w:rPr>
        <w:t>БАЙТАСОВ АБДУЛЛА</w:t>
      </w:r>
      <w:r w:rsidRPr="00B732EF">
        <w:rPr>
          <w:rFonts w:ascii="Times New Roman" w:eastAsia="Times New Roman" w:hAnsi="Times New Roman" w:cs="Times New Roman"/>
          <w:sz w:val="28"/>
          <w:szCs w:val="28"/>
          <w:lang w:eastAsia="ru-RU"/>
        </w:rPr>
        <w:t>, 28 лет, казах, педагог, студент Восточного факультета САГУ, беспартийный.</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1)В ТОМ, ЧТО БУДУЧИ СВЯЗАННЫМ С ПОДПОЛЬНОЙ ОРГАНИЗАЦИЕЙ, РУКОВОДИМОЙ ДУЛАТОВЫМ.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я решил высказать все, что знаю… поэтому прежде всего разрешите мне поговорить со следующими членами нашей организации….. БАЙТАСОВ Абдулла…» (заявл. ДУЛАТОВА от 19.</w:t>
      </w:r>
      <w:r w:rsidRPr="00B732EF">
        <w:rPr>
          <w:rFonts w:ascii="Times New Roman" w:eastAsia="Times New Roman" w:hAnsi="Times New Roman" w:cs="Times New Roman"/>
          <w:sz w:val="28"/>
          <w:szCs w:val="28"/>
          <w:lang w:val="en-US" w:eastAsia="ru-RU"/>
        </w:rPr>
        <w:t>IX</w:t>
      </w:r>
      <w:r w:rsidRPr="00B732EF">
        <w:rPr>
          <w:rFonts w:ascii="Times New Roman" w:eastAsia="Times New Roman" w:hAnsi="Times New Roman" w:cs="Times New Roman"/>
          <w:sz w:val="28"/>
          <w:szCs w:val="28"/>
          <w:lang w:eastAsia="ru-RU"/>
        </w:rPr>
        <w:t xml:space="preserve">, л.д. 17,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Что касается БАЙТАСОВА, то я его знаю последние несколько лет, как осчувствующего «Алаш-Орде» (Дулатов, л.д. 96,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ПРИНИМАЛ УЧАСТИЕ В ОРГАНИЗАЦИИ НЕЛЕГАЛЬНОГО НАЦИОНАЛИСТИЧЕСКОГО КРУЖКА «АЛКА»</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(см. выше показания ДЖУМАБАЕВА, л.д. 350, 351 т. 1-б).</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По вопросу об участии в кружке «Алка» БАЙТАСОВ дал следующие показания: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В 1925 году ДЖУМАБАЕВЫМ Магжаном на мое имя из Москвы для группы АЙМАУТОВА, КАМЕНГЕРОВА, ИСХАКОВА было прислано для обсуждения и дачи своего заключения письмо о направлении казахской литературы под названием «Алка»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Все перечисленные выше лица письмо это читали, оно переходило из рук в руки, но организованных собраний по обсуждении ее, кажется, не было» (л.д. 352, т. 1-б).</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Вообще же по вопросу о к-р. своей работе БАЙТАСОВ дал следующие показания: «… В Дулатовской подпольной организации я не участвовал. Никакой к-р. работы я не вел». (л.д. 93,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numPr>
          <w:ilvl w:val="0"/>
          <w:numId w:val="21"/>
        </w:numPr>
        <w:tabs>
          <w:tab w:val="left" w:pos="0"/>
          <w:tab w:val="left" w:pos="540"/>
          <w:tab w:val="left" w:pos="108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ОМАРОВ ЭЛЬДЕС</w:t>
      </w:r>
      <w:r w:rsidRPr="00B732EF">
        <w:rPr>
          <w:rFonts w:ascii="Times New Roman" w:eastAsia="Times New Roman" w:hAnsi="Times New Roman" w:cs="Times New Roman"/>
          <w:sz w:val="28"/>
          <w:szCs w:val="28"/>
          <w:lang w:eastAsia="ru-RU"/>
        </w:rPr>
        <w:t xml:space="preserve">, 37 лет, казах, учитель, беспартийный, подданный СССР.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СОСТОЯЛ ЧЛЕНОМ ПОДПОЛЬНОЙ К.-Р. ОРГАНИЗАЦИИ:</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я решил высказать все, что знаю… поэтому прежде всего разрешите мне поговорить со следующими членами нашей организации… ОМАРОВ Эльдес ….» (Заявл. ДУЛАТОВА от 19.</w:t>
      </w:r>
      <w:r w:rsidRPr="00B732EF">
        <w:rPr>
          <w:rFonts w:ascii="Times New Roman" w:eastAsia="Times New Roman" w:hAnsi="Times New Roman" w:cs="Times New Roman"/>
          <w:sz w:val="28"/>
          <w:szCs w:val="28"/>
          <w:lang w:val="en-US" w:eastAsia="ru-RU"/>
        </w:rPr>
        <w:t>IX</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30 г"/>
        </w:smartTagPr>
        <w:r w:rsidRPr="00B732EF">
          <w:rPr>
            <w:rFonts w:ascii="Times New Roman" w:eastAsia="Times New Roman" w:hAnsi="Times New Roman" w:cs="Times New Roman"/>
            <w:sz w:val="28"/>
            <w:szCs w:val="28"/>
            <w:lang w:eastAsia="ru-RU"/>
          </w:rPr>
          <w:t>30 г</w:t>
        </w:r>
      </w:smartTag>
      <w:r w:rsidRPr="00B732EF">
        <w:rPr>
          <w:rFonts w:ascii="Times New Roman" w:eastAsia="Times New Roman" w:hAnsi="Times New Roman" w:cs="Times New Roman"/>
          <w:sz w:val="28"/>
          <w:szCs w:val="28"/>
          <w:lang w:eastAsia="ru-RU"/>
        </w:rPr>
        <w:t xml:space="preserve">. л.д. 17,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 В ТОМ, ЧТО ПРИНИМАЛ УЧАСТИЕ В ДЕЯТЕЛЬНОСТИ НЕЛЕГАЛЬНОГО НАЦИОНАЛИСТИЧЕСКОГО КРУЖКА «АЛКА» в гор. Оренбурге.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Свидетель САРСЕМБИН, говоря о собрании в Оренбурге в январе 1925 года кружка «Алка», показал:</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 АЙМАУТОВ целиком одобрил платформу и предложил собрать всех лиц, которые о ней знают. Таким образом, мы собрались с ним на квартире АЛДУГАРОВА следующих лиц: АЙМАУТОВА, ОМАРОВА Эльдеса, АГИЗБАЕВА Амангалия, АЛДУНГАРОВА, БАЙТУРСУНОВА, участвовал также и я. Совещание решило, что платформу нужно опубликовать и если будут ответы на нее со стороны коммунистов, то защиту ее поручили АЛДУНГАРОВУ, как члену партии и АЙМАУТОВУ».</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13. </w:t>
      </w:r>
      <w:r w:rsidRPr="00B732EF">
        <w:rPr>
          <w:rFonts w:ascii="Times New Roman" w:eastAsia="Times New Roman" w:hAnsi="Times New Roman" w:cs="Times New Roman"/>
          <w:sz w:val="28"/>
          <w:szCs w:val="28"/>
          <w:u w:val="single"/>
          <w:lang w:eastAsia="ru-RU"/>
        </w:rPr>
        <w:t>ДЖАЛЕНОВ КАРИМ</w:t>
      </w:r>
      <w:r w:rsidRPr="00B732EF">
        <w:rPr>
          <w:rFonts w:ascii="Times New Roman" w:eastAsia="Times New Roman" w:hAnsi="Times New Roman" w:cs="Times New Roman"/>
          <w:sz w:val="28"/>
          <w:szCs w:val="28"/>
          <w:lang w:eastAsia="ru-RU"/>
        </w:rPr>
        <w:t>, 30 лет, казах, беспартийный, преподаватель.</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в том, что СОСТОЯЛ В ТАШКЕНТЕ В ПОДПОЛЬНОЙ ОРГАНИЗАЦИИ, ВЫПОЛНЯЯ ОБЯЗАННОСТИ СЕКРЕТАРЯ ОРГАНИЗАЦИИ.</w:t>
      </w:r>
    </w:p>
    <w:p w:rsidR="00AC3708" w:rsidRPr="00B732EF" w:rsidRDefault="00AC3708" w:rsidP="00AC3708">
      <w:pPr>
        <w:tabs>
          <w:tab w:val="left" w:pos="0"/>
          <w:tab w:val="left" w:pos="540"/>
          <w:tab w:val="left" w:pos="108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ДЖАЛЕНОВ по этому поводу показал: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Я считаю себя виновным в том, что в </w:t>
      </w:r>
      <w:smartTag w:uri="urn:schemas-microsoft-com:office:smarttags" w:element="metricconverter">
        <w:smartTagPr>
          <w:attr w:name="ProductID" w:val="1921 г"/>
        </w:smartTagPr>
        <w:r w:rsidRPr="00B732EF">
          <w:rPr>
            <w:rFonts w:ascii="Times New Roman" w:eastAsia="Times New Roman" w:hAnsi="Times New Roman" w:cs="Times New Roman"/>
            <w:sz w:val="28"/>
            <w:szCs w:val="28"/>
            <w:lang w:eastAsia="ru-RU"/>
          </w:rPr>
          <w:t>1921 г</w:t>
        </w:r>
      </w:smartTag>
      <w:r w:rsidRPr="00B732EF">
        <w:rPr>
          <w:rFonts w:ascii="Times New Roman" w:eastAsia="Times New Roman" w:hAnsi="Times New Roman" w:cs="Times New Roman"/>
          <w:sz w:val="28"/>
          <w:szCs w:val="28"/>
          <w:lang w:eastAsia="ru-RU"/>
        </w:rPr>
        <w:t xml:space="preserve">. состоял в подпольной организации. 1922 году еще были совещания организации, но затем она распалась…» (л.д. 92,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 этой же группе «Алаш-Ордынцев» необходимо отнести БИТЛЕУОВА, который в 24 году, возвращаясь с учения из Германии, привез с собой Валидовский шифр, который был им передан ДУЛАТОВУ МИР ЯКУБУ.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14. </w:t>
      </w:r>
      <w:r w:rsidRPr="00B732EF">
        <w:rPr>
          <w:rFonts w:ascii="Times New Roman" w:eastAsia="Times New Roman" w:hAnsi="Times New Roman" w:cs="Times New Roman"/>
          <w:caps/>
          <w:sz w:val="28"/>
          <w:szCs w:val="28"/>
          <w:u w:val="single"/>
          <w:lang w:eastAsia="ru-RU"/>
        </w:rPr>
        <w:t>битлеуов дамулла</w:t>
      </w:r>
      <w:r w:rsidRPr="00B732EF">
        <w:rPr>
          <w:rFonts w:ascii="Times New Roman" w:eastAsia="Times New Roman" w:hAnsi="Times New Roman" w:cs="Times New Roman"/>
          <w:caps/>
          <w:sz w:val="28"/>
          <w:szCs w:val="28"/>
          <w:lang w:eastAsia="ru-RU"/>
        </w:rPr>
        <w:t xml:space="preserve">, 28 </w:t>
      </w:r>
      <w:r w:rsidRPr="00B732EF">
        <w:rPr>
          <w:rFonts w:ascii="Times New Roman" w:eastAsia="Times New Roman" w:hAnsi="Times New Roman" w:cs="Times New Roman"/>
          <w:sz w:val="28"/>
          <w:szCs w:val="28"/>
          <w:lang w:eastAsia="ru-RU"/>
        </w:rPr>
        <w:t>лет, казах, беспартийный, служащий.</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 xml:space="preserve">в том,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1)ЧТО БУДУЧИ НА УЧЕБЕ ЗАГРАНИЦЕЙ ИМЕЛ СВЯЗИ С КРУГАМИ БЕЛОЙ ВОСТОЧНОЙ ЭМИГРАЦИИ, - в лице ВАЛИДОВА, от которого привез руководителям к-р. организации ДУЛАТОВУ и БАЙТУРСУНОВУ шифрованное письмо и шифр.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Обвиняемый БИТЛЕУОВ по этому поводу показал:</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«…ВАЛИДОВ как-то в беседе со мной говорил: «я пишу историю». Указал при этом, что он в берлинской библиотеке нашел в рукописях одну старинную историю на турецком языке. В этот раз ВАЛИДОВ дал мне передачи ДУЛАТОВУ свою фотографическую карточку, заснятую при переходе им границы и вместе с этой карточкой шифрованную записку для передачи ДУЛАТОВУ. Все это было передано по принадлежности лично ДУЛАТОВУ (л.д. 127, т. 1-а).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 руководителями вышеперечисленной группы «Алаш-Ордынцев» (Дулатов, Испулов, Байтурсынов) была связана группа баев, подлежащих выселению, которые должны были организовать восстание, но не успели. Об этом один руководителей восстания в Кустанайском округе НАУРУЗБЕКОВ Ормамбек показал:</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БАРМАКОВ Омар и ГАЛИЕВ Сентбек послали к баю аула №10 ТЛЕУЛИНУ Накипу, какого-то гражданина с тем, чтобы поднять восстание, организовать сарбоз и помешать этой кампании. Благодаря этому, подлежащие выселению баи: ДУЛАТОВ АСКАР (брат Мир Якуба), БУЛТУРУКОВ Оспан, ТУЙГУМБЕКОВ Дюзен, ИСМАГАМБЕТОВ Дюзен, ИСМАГАМБЕТОВ Темиржан, БАРЛЫБАЕВ Жарахмет, ЖУРКАКОВ Кулахмет, КЕНШИМБАЕВ Дархан, УРАЗБЕКО Абдулла сгруппировались вокруг ТЛЕУЛИНА, но выступить они не успели, т.к. были арестованы». (л.д. </w:t>
      </w:r>
      <w:r w:rsidRPr="00B732EF">
        <w:rPr>
          <w:rFonts w:ascii="Times New Roman" w:eastAsia="Times New Roman" w:hAnsi="Times New Roman" w:cs="Times New Roman"/>
          <w:sz w:val="28"/>
          <w:szCs w:val="28"/>
          <w:lang w:val="kk-KZ" w:eastAsia="ru-RU"/>
        </w:rPr>
        <w:t xml:space="preserve">  т. </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Персональное обвинение указанных баев сводится к следующему: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15. </w:t>
      </w:r>
      <w:r w:rsidRPr="00B732EF">
        <w:rPr>
          <w:rFonts w:ascii="Times New Roman" w:eastAsia="Times New Roman" w:hAnsi="Times New Roman" w:cs="Times New Roman"/>
          <w:sz w:val="28"/>
          <w:szCs w:val="28"/>
          <w:u w:val="single"/>
          <w:lang w:eastAsia="ru-RU"/>
        </w:rPr>
        <w:t>ДУЛАТОВ АСКАР</w:t>
      </w:r>
      <w:r w:rsidRPr="00B732EF">
        <w:rPr>
          <w:rFonts w:ascii="Times New Roman" w:eastAsia="Times New Roman" w:hAnsi="Times New Roman" w:cs="Times New Roman"/>
          <w:sz w:val="28"/>
          <w:szCs w:val="28"/>
          <w:lang w:eastAsia="ru-RU"/>
        </w:rPr>
        <w:t>, 61 года, казах, скотовод-бай, беспартийный, подданный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val="kk-KZ"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 xml:space="preserve">ОБВИНЯЕТСЯ: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БУДУЧИ СВЯЗАННЫМ СО СВОИМ БРАТОМ ДУЛАТОВЫМ МИР-ЯКУБОМ, руководителем к-р. организации, СОЗДАЛ В НАУРУЗУМСКОМ РАЙОНЕ, КУСТАНАЙСКОГО ОКРУГА, КОНТР-РЕВОЛЮЦИОННУЮ БАЙСКУЮ ГРУППИРОВКУ.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В целях осуществления своих идей, баи заставили аулсоветов не подчиняться представителям власти (уполномоченным) и проводили по-своему кампании. Активным руководителем этих группировок является известный Аскар ДУЛАТОВ – брат его Мир Якуб ДУЛАТОВ является руководителем алаш-ордынских отрядов…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А.ДУЛАТОВ перед проведением кампании конфискации со своим одноаульцем АЛЫМКУЛОВЫМ. По приезду в аул А.ДУЛАТОВ распространил такие слухи, что в «Кустанае по всем учреждениям повешены черные флаги, что-то особенно случилось у советской власти» (т. </w:t>
      </w:r>
      <w:r w:rsidRPr="00B732EF">
        <w:rPr>
          <w:rFonts w:ascii="Times New Roman" w:eastAsia="Times New Roman" w:hAnsi="Times New Roman" w:cs="Times New Roman"/>
          <w:sz w:val="28"/>
          <w:szCs w:val="28"/>
          <w:lang w:val="kk-KZ" w:eastAsia="ru-RU"/>
        </w:rPr>
        <w:t xml:space="preserve">ІІІ, </w:t>
      </w:r>
      <w:r w:rsidRPr="00B732EF">
        <w:rPr>
          <w:rFonts w:ascii="Times New Roman" w:eastAsia="Times New Roman" w:hAnsi="Times New Roman" w:cs="Times New Roman"/>
          <w:sz w:val="28"/>
          <w:szCs w:val="28"/>
          <w:lang w:eastAsia="ru-RU"/>
        </w:rPr>
        <w:t>л.д. 25).</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ПОДГАТАВЛИВАЛ С ДРУГИМИ БАЯМИ ВОССТАНИЕ ПРОТИВ СОВВЛАСТИ (см. выше показания НАУРУЗБЕКОВА).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16. </w:t>
      </w:r>
      <w:r w:rsidRPr="00B732EF">
        <w:rPr>
          <w:rFonts w:ascii="Times New Roman" w:eastAsia="Times New Roman" w:hAnsi="Times New Roman" w:cs="Times New Roman"/>
          <w:sz w:val="28"/>
          <w:szCs w:val="28"/>
          <w:u w:val="single"/>
          <w:lang w:eastAsia="ru-RU"/>
        </w:rPr>
        <w:t>БАЛТУРУКОВ ОСПАН</w:t>
      </w:r>
      <w:r w:rsidRPr="00B732EF">
        <w:rPr>
          <w:rFonts w:ascii="Times New Roman" w:eastAsia="Times New Roman" w:hAnsi="Times New Roman" w:cs="Times New Roman"/>
          <w:sz w:val="28"/>
          <w:szCs w:val="28"/>
          <w:lang w:eastAsia="ru-RU"/>
        </w:rPr>
        <w:t>, 57 лет, казах, бай, б.аксакал, беспартийный.</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val="kk-KZ"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принимал активное участие В ДЕЯТЕЛЬНОСТИ КОНТР-РЕВОЛЮЦИОННОЙ ГРУППИРОВКИ.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Секретные собрания аула №8 об избрании в аул совет САТБАЕВА (бая), на каковом присутствовали: БАРИНБАЕВ, ТОНГЫМБЕКОВ из 10 аула, Аскар ДУЛАТОВ, УРАЗБЕКОВ, ТЛЕУОВ, ОСПАН БАЛТУРУКОВ…</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На основании влияния вышеуказанных аксакалов аулсовет аула №8 начинает даже отбирать скот у бедноты, который получили от конфискации и передают аткаминерам и аксакалам…» (л.д. 7, т. </w:t>
      </w:r>
      <w:r w:rsidRPr="00B732EF">
        <w:rPr>
          <w:rFonts w:ascii="Times New Roman" w:eastAsia="Times New Roman" w:hAnsi="Times New Roman" w:cs="Times New Roman"/>
          <w:sz w:val="28"/>
          <w:szCs w:val="28"/>
          <w:lang w:val="kk-KZ" w:eastAsia="ru-RU"/>
        </w:rPr>
        <w:t>ІІІ</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Доказательством к-р. вредности Оспан БАЛТУРУКОВ и друг. баев является следующее постановления собрания бедняков и батраков Наурзумского района аула №8, состоявшееся 4.1-29 года.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Общее собрание ходатайствует перед вышестоящими органами, принять самые решительные и репрессивные меры через Совсуд – в отношении лиц, заключенных органами ОГПУ аула №8 гр. ДУЛАТОВА А., БОЛТОРУКОВА, ТЛЕУЛИНА, ТОЙГЫМБЕКОВА, САТБАЕВА и др., как лиц явно тормозящих в деле советизации аула, препятствующих развитию культурной жизни такового». (л.д. 206,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ПОДГОТАВЛИВАЛ ВМЕСТЕ С ДРУГИМИ БАЯМИ ВОССТАНИЕ ПРОТИВ СОВЕТСКОЙ ВЛАСТИ (см. выше показания НАУРЗБЕКОВА).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17. </w:t>
      </w:r>
      <w:r w:rsidRPr="00B732EF">
        <w:rPr>
          <w:rFonts w:ascii="Times New Roman" w:eastAsia="Times New Roman" w:hAnsi="Times New Roman" w:cs="Times New Roman"/>
          <w:sz w:val="28"/>
          <w:szCs w:val="28"/>
          <w:u w:val="single"/>
          <w:lang w:eastAsia="ru-RU"/>
        </w:rPr>
        <w:t>ТУЙГУМБЕКОВ ДЮЗЕН</w:t>
      </w:r>
      <w:r w:rsidRPr="00B732EF">
        <w:rPr>
          <w:rFonts w:ascii="Times New Roman" w:eastAsia="Times New Roman" w:hAnsi="Times New Roman" w:cs="Times New Roman"/>
          <w:sz w:val="28"/>
          <w:szCs w:val="28"/>
          <w:lang w:eastAsia="ru-RU"/>
        </w:rPr>
        <w:t>, 42 лет, казах, крупный бай, беспартийный, гр-н СССР. (Умер в бол.Бут.Тюр.27.П-</w:t>
      </w:r>
      <w:smartTag w:uri="urn:schemas-microsoft-com:office:smarttags" w:element="metricconverter">
        <w:smartTagPr>
          <w:attr w:name="ProductID" w:val="30 г"/>
        </w:smartTagPr>
        <w:r w:rsidRPr="00B732EF">
          <w:rPr>
            <w:rFonts w:ascii="Times New Roman" w:eastAsia="Times New Roman" w:hAnsi="Times New Roman" w:cs="Times New Roman"/>
            <w:sz w:val="28"/>
            <w:szCs w:val="28"/>
            <w:lang w:eastAsia="ru-RU"/>
          </w:rPr>
          <w:t>30 г</w:t>
        </w:r>
      </w:smartTag>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u w:val="single"/>
          <w:lang w:eastAsia="ru-RU"/>
        </w:rPr>
        <w:lastRenderedPageBreak/>
        <w:t>ОБВИНЯЕТСЯ</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ЯВЛЯЛСЯ АКТИВНЫМ УЧАСТНИКОМ КОНТР-РЕВОЛЮЦИОННОЙ БАЙСКОЙ ГРУППИРОВКИ (см. выше абзац о БОЛТУРУКОВЕ).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ПОДГОТАВЛИВАЛ ВМЕСТЕ С ДРУГИМИ БАЯМИ ВОССТАНИЕ ПРОТИВ СОВЕТСКОЙ ВЛАСТИ (см. выше показания НАУРУЗБЕКОВА).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18. </w:t>
      </w:r>
      <w:r w:rsidRPr="00B732EF">
        <w:rPr>
          <w:rFonts w:ascii="Times New Roman" w:eastAsia="Times New Roman" w:hAnsi="Times New Roman" w:cs="Times New Roman"/>
          <w:sz w:val="28"/>
          <w:szCs w:val="28"/>
          <w:u w:val="single"/>
          <w:lang w:eastAsia="ru-RU"/>
        </w:rPr>
        <w:t xml:space="preserve">ИСМАГАМБЕТОВ ТЕМИРЖАН, </w:t>
      </w:r>
      <w:r w:rsidRPr="00B732EF">
        <w:rPr>
          <w:rFonts w:ascii="Times New Roman" w:eastAsia="Times New Roman" w:hAnsi="Times New Roman" w:cs="Times New Roman"/>
          <w:sz w:val="28"/>
          <w:szCs w:val="28"/>
          <w:lang w:eastAsia="ru-RU"/>
        </w:rPr>
        <w:t>41 год, казах, скотовод-бай, беспартийный, гр-н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ОБВИНЯЕТСЯ: 1) В ТОМ, ЧТО, УЧАСТВУЯ В КОНТР-РЕВОЛЮЦИОННОЙ БАЙСКОЙ ГРУППИРОВКЕ, РАСПРОСТРОНЯЛ К-Р. АГИТАЦИЮ И ПРОВОКАЦИОННЫЕ СЛУХИ О СКОРОМ ПАДЕНИИ СОВЕТСКОЙ ВЛАСТИ, ТЕРРОРИЗУЯ БЕДНОТУ.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После ареста А.ДУЛАТОВА, ТОЙГЫМБЕКОВА и друг., оставшиеся их приспешники: КЕНШИНБАЕВ, УРАЗБАЕВ, ЖИРКАКОВ, ИСМАГАМБЕТОВ, МУРАТОВ, САЙДЫБЕКОВ и БЕРМАГАМБЕТОВ устраивали организационные протесты против аульной бедности, говоря им «Ваша власть долго не будет существовать, все равно свое осуществим, Вам будет плохо». Разослали по всем местам своих людей, снабжаются оружием». (л.д. 20,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ПОДГОТАВЛИВАЛ ВМЕСТЕ С ДРУГИМИ БАЯМИ ВОССТАНИЕ ПРОТИВ СОВЕТСКОЙ ВЛАСТИ (см. выше показания НАУРУЗБЕКОВА).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19. </w:t>
      </w:r>
      <w:r w:rsidRPr="00B732EF">
        <w:rPr>
          <w:rFonts w:ascii="Times New Roman" w:eastAsia="Times New Roman" w:hAnsi="Times New Roman" w:cs="Times New Roman"/>
          <w:sz w:val="28"/>
          <w:szCs w:val="28"/>
          <w:u w:val="single"/>
          <w:lang w:eastAsia="ru-RU"/>
        </w:rPr>
        <w:t>ПАРЛЫБАЕВ ЖАРАХМЕТ</w:t>
      </w:r>
      <w:r w:rsidRPr="00B732EF">
        <w:rPr>
          <w:rFonts w:ascii="Times New Roman" w:eastAsia="Times New Roman" w:hAnsi="Times New Roman" w:cs="Times New Roman"/>
          <w:sz w:val="28"/>
          <w:szCs w:val="28"/>
          <w:lang w:eastAsia="ru-RU"/>
        </w:rPr>
        <w:t>, 55 лет, казах, крупный бай,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eastAsia="ru-RU"/>
        </w:rPr>
      </w:pP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1) в том, что, СОСТОЯ В БАЙСКОЙ ГРУППИРОВКЕ ПОДГОТАВЛИВАЛ ВМЕСТЕ С ДРУГИМИ БАЯМИ ВОССТАНИЕ ПРОТИВ СОВЕТСКОЙ ВЛАСТИ (см. выше показания НАУРУЗБЕКОВА).</w:t>
      </w:r>
      <w:r w:rsidRPr="00B732EF">
        <w:rPr>
          <w:rFonts w:ascii="Times New Roman" w:eastAsia="Times New Roman" w:hAnsi="Times New Roman" w:cs="Times New Roman"/>
          <w:sz w:val="28"/>
          <w:szCs w:val="28"/>
          <w:u w:val="single"/>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20. </w:t>
      </w:r>
      <w:r w:rsidRPr="00B732EF">
        <w:rPr>
          <w:rFonts w:ascii="Times New Roman" w:eastAsia="Times New Roman" w:hAnsi="Times New Roman" w:cs="Times New Roman"/>
          <w:sz w:val="28"/>
          <w:szCs w:val="28"/>
          <w:u w:val="single"/>
          <w:lang w:eastAsia="ru-RU"/>
        </w:rPr>
        <w:t>ЖУРКАКОВ Кулахмет</w:t>
      </w:r>
      <w:r w:rsidRPr="00B732EF">
        <w:rPr>
          <w:rFonts w:ascii="Times New Roman" w:eastAsia="Times New Roman" w:hAnsi="Times New Roman" w:cs="Times New Roman"/>
          <w:sz w:val="28"/>
          <w:szCs w:val="28"/>
          <w:lang w:eastAsia="ru-RU"/>
        </w:rPr>
        <w:t>, 30 лет, казах, зажиточный,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 xml:space="preserve">1) в том, что, ВХОДЯ В БАЙСКУЮ ГРУППИРОВКУ, УЧАСТВОВАЛ В НЕЛЕГАЛЬНЫХ СОБРАНИЯХ БАЕВ, НА КОТОРЫХ ОБСУЖДАЛСЯ ВОПРОС О ЗАХВАТЕ В СВОИ РУКИ НИЗОВОГО СОВАППАРАТА (л.д. 2 и 3,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Кроме того, после ареста ДУЛАТОВА и ТОРАМБЕКОВА Дюзен, он с УРАЗБЕКОВЫМ являлся организатором толпы, намеревающейся отбить их:</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Когда арестованных вели из Тургая в Кустанай остановились переночевать в 8-м ауле. В ту ночь там было со стороны около 100 человек, большинство которых аткаминеры. Цель этих съехавшихся была переговорить со своими людьми и вырвать из под ареста, хотя бы и пришлось употребить на это силу. УРАЗБЕКОВ Абдулла и ЖУРКАКОВ помогли тогда Дюзену переговорить с нужными ему аткаминерами…» (л.д. 119,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показания Байтургана).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2) В том, что ВМЕСТЕ С ДРУГИМИ БАЯМИ ПОДГОТАВЛИВАЛИ ВОССТАНИЕ ПРОТИВ СОВЕТСКОЙ ВЛАСТИ (см. выше показания НАУРУЗБЕКОВА).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21. </w:t>
      </w:r>
      <w:r w:rsidRPr="00B732EF">
        <w:rPr>
          <w:rFonts w:ascii="Times New Roman" w:eastAsia="Times New Roman" w:hAnsi="Times New Roman" w:cs="Times New Roman"/>
          <w:sz w:val="28"/>
          <w:szCs w:val="28"/>
          <w:u w:val="single"/>
          <w:lang w:eastAsia="ru-RU"/>
        </w:rPr>
        <w:t>КЕНЖИМБАЕВ ДАРХАН</w:t>
      </w:r>
      <w:r w:rsidRPr="00B732EF">
        <w:rPr>
          <w:rFonts w:ascii="Times New Roman" w:eastAsia="Times New Roman" w:hAnsi="Times New Roman" w:cs="Times New Roman"/>
          <w:sz w:val="28"/>
          <w:szCs w:val="28"/>
          <w:lang w:eastAsia="ru-RU"/>
        </w:rPr>
        <w:t>, 38 лет, казах,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1) в том, что, ВХОДЯ В БАЙСКУЮ КОНТР-РЕВОЛЮЦИОННУЮ ГРУППИРОВКУ НАУРЗУМСКОГО РАЙОНА, ВЕЛ АНТИСОВЕТСКУЮ АГИТАЦИЮ.</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ВМЕСТЕ С БАЯМИ, ВХОДЯЩИМИ В УКАЗАННУЮ ГРУППИРОВКУ, ПОГОТАВЛИВАЛ ВОССТАНИЕ ПРОТИВ СОВЕТСКОЙ ВЛАСТИ (см. выше показания НАУРУЗБЕКОВА).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22. </w:t>
      </w:r>
      <w:r w:rsidRPr="00B732EF">
        <w:rPr>
          <w:rFonts w:ascii="Times New Roman" w:eastAsia="Times New Roman" w:hAnsi="Times New Roman" w:cs="Times New Roman"/>
          <w:sz w:val="28"/>
          <w:szCs w:val="28"/>
          <w:u w:val="single"/>
          <w:lang w:eastAsia="ru-RU"/>
        </w:rPr>
        <w:t>УРАЗБЕКОВ АБДУЛЛА</w:t>
      </w:r>
      <w:r w:rsidRPr="00B732EF">
        <w:rPr>
          <w:rFonts w:ascii="Times New Roman" w:eastAsia="Times New Roman" w:hAnsi="Times New Roman" w:cs="Times New Roman"/>
          <w:sz w:val="28"/>
          <w:szCs w:val="28"/>
          <w:lang w:eastAsia="ru-RU"/>
        </w:rPr>
        <w:t>, 38 лет, казах, скотовод-зажиточный,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1) в том, что, ВХОДЯ В КОНТР-РЕВОЛЮЦИОННУЮ БАЙСКУЮ ГРУППИРОВКУ, РАСПРОСТРАНЯЛ ПРОВОКАЦИОННЫЕ СЛУХИ И УЧАСТВОВАЛ В ДЕЯТЕЛЬНОСТИ БАЙСТВА ЗА ЗАХВАТ НИЗОВОГО СОВЕТСКОГО АППАРАТА, А ТАКЖЕ В ПОПЫТКЕ ОСВОБОДИТЬ ДУЛАТОВА АСКАРА и друг. (см. абзац о ЖУРКАКОВЕ).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 В том, что ВМЕСТЕ С БАЯМИ, ВХОДИВШИМИ В УКАЗАННУЮ ГРУППИРОВКУ, ПОДГОТАВЛИВАЛ ВОССТАНИЕ ПРОТИВ СОВЕТСКОЙ ВЛАСТИ (см. выше показания НАУРУЗБЕКОВА).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23. ИСПУЛОВ ЕСЕНБАЙ, 65 лет, казах, бай,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 xml:space="preserve">ОБВИНЯЕТСЯ: </w:t>
      </w:r>
      <w:r w:rsidRPr="00B732EF">
        <w:rPr>
          <w:rFonts w:ascii="Times New Roman" w:eastAsia="Times New Roman" w:hAnsi="Times New Roman" w:cs="Times New Roman"/>
          <w:sz w:val="28"/>
          <w:szCs w:val="28"/>
          <w:lang w:eastAsia="ru-RU"/>
        </w:rPr>
        <w:t>в том, что ВХОДЯ В К-Р. БАЙСКУЮ ГРУППИРОВКУ, ВОЗГЛАВЛЯЕМУЮ ДУЛАТОВЫМ Аскаром, ПРИНЯЛ УЧАСТИЕ В ОРГАНИЗАЦИИ ДЕМОСТРАЦИИ, С ЦЕЛЬЮ ОСВОБОЖДЕНИЯ АРЕСТОВАННЫХ ДУЛАТОВА АСКАРА и других.</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Известно, что 8-й и 9-й аулы Наурзумского района раньше были плацдармом «Алаш-Орды» и следы этого существуют до сих пор. Например, во время перевыборов 1928-29 года все баи вышеупомянутых аулов: Дузен ТОЙГЫМБЕКОВ. БОЛТОРУКОВ Оспан, Накип, Аскар ДУЛАТОВ и друг. объединились, созывали совещания и старались проводить в Советы своих людей….</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ab/>
        <w:t>После их ареста мы слышали, что оставшиеся их сторонники объединились и связались с бывшими знаменитыми баями, вроде АНТМАТАЕВА аксакала «Алаша», что они говорили «если нас арестуют, то им жить не больше трех дней» и что они организовали аткаминеров: ИСПУЛОВА Есембая, БАРГЫШБАЕВА Джан-Ахмета. Саргабаева Мирзагалия, Исмагамбетова Тамыржана, МУРАТОВА Турякула, чтобы выступить против уполномоченных района….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Когда арестованных вели из Тургая в Кустанай, они остановились переночевать в 8-м ауле. В ту ночь в ауле было собрано около 100 человек, большинство которых состояло из вышеупомянутых аткаминеров и их людей. Цель этих съехавшихся была переговорить со своими людьми и вырвать их их </w:t>
      </w:r>
      <w:r w:rsidRPr="00B732EF">
        <w:rPr>
          <w:rFonts w:ascii="Times New Roman" w:eastAsia="Times New Roman" w:hAnsi="Times New Roman" w:cs="Times New Roman"/>
          <w:sz w:val="28"/>
          <w:szCs w:val="28"/>
          <w:lang w:eastAsia="ru-RU"/>
        </w:rPr>
        <w:lastRenderedPageBreak/>
        <w:t xml:space="preserve">под ареста хотя бы и пришлось употребить на это силу» (л.д. 149 и 150,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xml:space="preserve">-й).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24. </w:t>
      </w:r>
      <w:r w:rsidRPr="00B732EF">
        <w:rPr>
          <w:rFonts w:ascii="Times New Roman" w:eastAsia="Times New Roman" w:hAnsi="Times New Roman" w:cs="Times New Roman"/>
          <w:sz w:val="28"/>
          <w:szCs w:val="28"/>
          <w:u w:val="single"/>
          <w:lang w:eastAsia="ru-RU"/>
        </w:rPr>
        <w:t>МУРАТОВ ТУРЕКУЛ</w:t>
      </w:r>
      <w:r w:rsidRPr="00B732EF">
        <w:rPr>
          <w:rFonts w:ascii="Times New Roman" w:eastAsia="Times New Roman" w:hAnsi="Times New Roman" w:cs="Times New Roman"/>
          <w:sz w:val="28"/>
          <w:szCs w:val="28"/>
          <w:lang w:eastAsia="ru-RU"/>
        </w:rPr>
        <w:t>, 37 лет, бай, казах,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ВХОДЯ В ТУ ЖЕ БАЙСКУЮ ГРУППИРОВКУ, ВЕЛ АНТИСОВЕТСКУЮ АГИТАЦИЮ И ПРИНЯЛ УЧАСТИЕ В ДЕМОНСТРАЦИИ, НАПРАВЛЕННОЙ К ОСВОБОЖДЕНИЮ ИЗ ПОД СТРАЖИ ДУЛАТОВА АСКАРА и друг. (см. абзац об ИСПУЛОВЕ ЕСЕНБАЕ).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25. </w:t>
      </w:r>
      <w:r w:rsidRPr="00B732EF">
        <w:rPr>
          <w:rFonts w:ascii="Times New Roman" w:eastAsia="Times New Roman" w:hAnsi="Times New Roman" w:cs="Times New Roman"/>
          <w:sz w:val="28"/>
          <w:szCs w:val="28"/>
          <w:u w:val="single"/>
          <w:lang w:eastAsia="ru-RU"/>
        </w:rPr>
        <w:t>САТБАЕВ ИБРАГИМ</w:t>
      </w:r>
      <w:r w:rsidRPr="00B732EF">
        <w:rPr>
          <w:rFonts w:ascii="Times New Roman" w:eastAsia="Times New Roman" w:hAnsi="Times New Roman" w:cs="Times New Roman"/>
          <w:sz w:val="28"/>
          <w:szCs w:val="28"/>
          <w:lang w:eastAsia="ru-RU"/>
        </w:rPr>
        <w:t>, 25 лет, казах, зажиточный, беспартийный, быв. пред. аулсовета аула №8 Наурзумского района.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БУДУЧИ ПРЕДСТАВИТЕЛЕМ АУЛСОВЕТА и состоя в байской к-р. группировке, проводил линию защиты БАЙСКИХ ИНТЕРЕСОВ И УЧАСТВОВАЛ НА НЕЛЕГАЛЬНЫХ БАЙСКИХ СОБРАНИЯХ.</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 Председатель аулсовета ИБРАГИМ САТБАЕВ был одним из первых орудии баев… Например, ДУЗЕН ТОЙГЫМБЕКОВ (обвиняется по делу, см. выше), житель 8-го аула, по закону должен был платить и налоги и подвергаться конфискации. Но его сват ЗАКИР КЕТАГЕНОВ и ЖУРКАКОВ (обвиняется по делу, см. выше) сочли его хозяйство отдельным и не трогали его, за что Дузен дал Журкакову на временное пользование своего иноходца, а Сатбаеву две кошмы…</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Перед последними выборами Уразбеков Дузен и др. созвали тайное собрание и Дузен предложил оставить всякие мелочные вопросы и переизбрать на будущих выборах старого председателя совета Сатбаева…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Когда Сатбаев был председателем Совета, отобрал скот Ковано Джоядекова, полученный им из конфискационного имущества, его самого лишил голоса. САТБАЕВ думал, что если лишит голоса этого бедняка под предлогом слабоумия, то ему легче будет отделаться даже, в случае, если дело дойдет до суда». (л.д. 149 и 150,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xml:space="preserve">-й).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eastAsia="ru-RU"/>
        </w:rPr>
      </w:pPr>
      <w:r w:rsidRPr="00B732EF">
        <w:rPr>
          <w:rFonts w:ascii="Times New Roman" w:eastAsia="Times New Roman" w:hAnsi="Times New Roman" w:cs="Times New Roman"/>
          <w:sz w:val="28"/>
          <w:szCs w:val="28"/>
          <w:u w:val="single"/>
          <w:lang w:eastAsia="ru-RU"/>
        </w:rPr>
        <w:t>БАНДА АДИЛЕВА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На ряду с к-р. байской группировкой Аскара ДУЛАТОВА руководящее ядро «алаш-ордынцев» возлагало большие задачи ина банду АДИЛЕВА, находящуюся в отдаленном – Сары-Суйском районе (см. показания Адилева иДулатова). Деятельность этой банды характеризуется следующим показанием свидетеля ТОКСАМБАЕВА Нугмана: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Политически опасными и уголовными преступниками являются четверо, а именно: Байсеит, Мукуш, Аскар и Абуали АДИЛЕВЫ. Это могу подтвердить следующими данными: весной </w:t>
      </w:r>
      <w:smartTag w:uri="urn:schemas-microsoft-com:office:smarttags" w:element="metricconverter">
        <w:smartTagPr>
          <w:attr w:name="ProductID" w:val="1920 г"/>
        </w:smartTagPr>
        <w:r w:rsidRPr="00B732EF">
          <w:rPr>
            <w:rFonts w:ascii="Times New Roman" w:eastAsia="Times New Roman" w:hAnsi="Times New Roman" w:cs="Times New Roman"/>
            <w:sz w:val="28"/>
            <w:szCs w:val="28"/>
            <w:lang w:eastAsia="ru-RU"/>
          </w:rPr>
          <w:t>1920 г</w:t>
        </w:r>
      </w:smartTag>
      <w:r w:rsidRPr="00B732EF">
        <w:rPr>
          <w:rFonts w:ascii="Times New Roman" w:eastAsia="Times New Roman" w:hAnsi="Times New Roman" w:cs="Times New Roman"/>
          <w:sz w:val="28"/>
          <w:szCs w:val="28"/>
          <w:lang w:eastAsia="ru-RU"/>
        </w:rPr>
        <w:t xml:space="preserve">. Байсеитом были убиты два скотокрада без суда и следствия… В </w:t>
      </w:r>
      <w:smartTag w:uri="urn:schemas-microsoft-com:office:smarttags" w:element="metricconverter">
        <w:smartTagPr>
          <w:attr w:name="ProductID" w:val="1921 г"/>
        </w:smartTagPr>
        <w:r w:rsidRPr="00B732EF">
          <w:rPr>
            <w:rFonts w:ascii="Times New Roman" w:eastAsia="Times New Roman" w:hAnsi="Times New Roman" w:cs="Times New Roman"/>
            <w:sz w:val="28"/>
            <w:szCs w:val="28"/>
            <w:lang w:eastAsia="ru-RU"/>
          </w:rPr>
          <w:t>1921 г</w:t>
        </w:r>
      </w:smartTag>
      <w:r w:rsidRPr="00B732EF">
        <w:rPr>
          <w:rFonts w:ascii="Times New Roman" w:eastAsia="Times New Roman" w:hAnsi="Times New Roman" w:cs="Times New Roman"/>
          <w:sz w:val="28"/>
          <w:szCs w:val="28"/>
          <w:lang w:eastAsia="ru-RU"/>
        </w:rPr>
        <w:t xml:space="preserve">. Адилевыми – Мукушем и Байсеитом было организовано убийство АБУБАКИРОВА, по прозвищу «Кара-Ногай» и его товарищем Шала Ф.Н. В этом убийстве участвовали, помимо АДИЛЕВЫХ, - Ортыкбай Алин, Мухамедья Орымбаев, Дженсен Ф.Н. из 10-го </w:t>
      </w:r>
      <w:r w:rsidRPr="00B732EF">
        <w:rPr>
          <w:rFonts w:ascii="Times New Roman" w:eastAsia="Times New Roman" w:hAnsi="Times New Roman" w:cs="Times New Roman"/>
          <w:sz w:val="28"/>
          <w:szCs w:val="28"/>
          <w:lang w:eastAsia="ru-RU"/>
        </w:rPr>
        <w:lastRenderedPageBreak/>
        <w:t>аула, Мадыбек Ф.Н., б. Тарактинской вол. Аскар Адилев в 1924 году, в бытность стар. милиционер… в Сары-Су убил гр-на (бедняка) Асылбека…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Они, Адилевы, с самого начала революции терроризировали все месное население, что хотят, что им понравится у казахов, скот, кошмы и друг. Берут. Если кто не дает, то они отбирают силой, путем всевозможных угроз и насилий. Постоянно и беспрерывно имеют связь с руководителями уголовных бандшаек Мадыбеком и Битымбаем…» (л.д. 130 и 131,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В период подготовки к конфискации байских хозяйств АДИЛЕВЫ стремятся сконцентрировать вокруг себя все бандитские элементы Сары-Суйского района для оказания вооруженного сопротивления конфискации: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Адилевы Мукуш и Байсент собрали казахов, в том числе бедняков, подлежащих конфискации байского имущества… На этом собрании они обратились с просьбой к баям помочь им – АДИЛЕВЫМ собрать казахов, имеющих оружия для сопротивления экспедиции». (Л.д. 73,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Показания Рыскулбекова Доспулова).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После совещания Адилевы на горке вырыли окопы, расставили вокруг своего аула охрану, и лошадей держали готовыми во всякое время к бегству…»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Летом 1928 года они устроили совещание главарей отдельных шаек Кенчимова Мадыбека, Токманбаева Бакая и Абдыкеева Битымбая (они все вместе участвовали в 1922 году по разоружению отряда милиционеров и расстрелу начальника отряда Абубакирова. Дело велось в ГПУ, затем было передано в Наркомюст)».</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Обвинения участников этой шайки сводятся к следующему:</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26. </w:t>
      </w:r>
      <w:r w:rsidRPr="00B732EF">
        <w:rPr>
          <w:rFonts w:ascii="Times New Roman" w:eastAsia="Times New Roman" w:hAnsi="Times New Roman" w:cs="Times New Roman"/>
          <w:sz w:val="28"/>
          <w:szCs w:val="28"/>
          <w:u w:val="single"/>
          <w:lang w:eastAsia="ru-RU"/>
        </w:rPr>
        <w:t>АДИЛЕВ АСКАР</w:t>
      </w:r>
      <w:r w:rsidRPr="00B732EF">
        <w:rPr>
          <w:rFonts w:ascii="Times New Roman" w:eastAsia="Times New Roman" w:hAnsi="Times New Roman" w:cs="Times New Roman"/>
          <w:sz w:val="28"/>
          <w:szCs w:val="28"/>
          <w:lang w:eastAsia="ru-RU"/>
        </w:rPr>
        <w:t>, 24 лет, казах, середняк, беспартийный, состоял под следствием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за убийство.</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u w:val="single"/>
          <w:lang w:val="kk-KZ"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 xml:space="preserve">ОБВИНЯЕТСЯ: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1) в том, что УЧАСТВОВАЛ СО СВОИМИ БРАТЬЯМИ ДИНЬМУХАМЕДОМ (Мукуш) И БАЙСЕНТОМ в подготовке ВООРУЖЕННОГО ВЫСТУПЛЕНИЯ ПРОТИВ СОВВЛАСТИ: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Адилевы Мукуш и Байсент собрали казахов в том числе бедняков, подлежащих конфискации байского имущества...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На этом же собрании они обратились с просьбой к баям помочь им – Адилевым – собрать казахов, имеющих оружие для сопротивления экспедиции…</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Кроме Мукуша и Байсента, из братьев Адилевых. На указанном собрании присутствовали еще два брата Адилевых – Абуали и Аскар». (л.д. 73,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xml:space="preserve">, показания Рыскулбека и см. абзац об Акпаре Ибраеве; л.д. 55,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xml:space="preserve">-а).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 В УБИЙСТВЕ ЧЕЛОВЕКА ИЗ ЗА МЕСТИ В 1924 ГОДУ (л.д. 149, 150,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27. АДИЛЕВ АБУАЛИ, 39 лет, казах, скотовод, бедняк,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lastRenderedPageBreak/>
        <w:t>ОБВИНЯЕТСЯ</w:t>
      </w:r>
      <w:r w:rsidRPr="00B732EF">
        <w:rPr>
          <w:rFonts w:ascii="Times New Roman" w:eastAsia="Times New Roman" w:hAnsi="Times New Roman" w:cs="Times New Roman"/>
          <w:sz w:val="28"/>
          <w:szCs w:val="28"/>
          <w:lang w:eastAsia="ru-RU"/>
        </w:rPr>
        <w:t>, в том, что ВМЕСТЕ СО СВОИМИ БРАТЬЯМИ ПОДГОТАВЛИВАЛ ВООРУЖЕННОЕ ВЫСТУПЛЕНИЕ ПРОТИВ СОВЕТСКОЙ ВЛАСТИ (см. абзац об АДИЛЕВЕ Аскаре и ИБРАЕВЕ Акпаре).</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28. </w:t>
      </w:r>
      <w:r w:rsidRPr="00B732EF">
        <w:rPr>
          <w:rFonts w:ascii="Times New Roman" w:eastAsia="Times New Roman" w:hAnsi="Times New Roman" w:cs="Times New Roman"/>
          <w:sz w:val="28"/>
          <w:szCs w:val="28"/>
          <w:u w:val="single"/>
          <w:lang w:eastAsia="ru-RU"/>
        </w:rPr>
        <w:t>АДИЛЕВ АБУБАКИР</w:t>
      </w:r>
      <w:r w:rsidRPr="00B732EF">
        <w:rPr>
          <w:rFonts w:ascii="Times New Roman" w:eastAsia="Times New Roman" w:hAnsi="Times New Roman" w:cs="Times New Roman"/>
          <w:sz w:val="28"/>
          <w:szCs w:val="28"/>
          <w:lang w:eastAsia="ru-RU"/>
        </w:rPr>
        <w:t>, 37 лет, казах, бедняк, беспартийный, гражданин СССР.</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СОСТОЯ В ШАЙКЕ СВОИХ БРАТЬЕВ ПРИНЯЛ УЧАСТИЕ В ПОДГОТОВКЕ ВООРУЖЕННОГО СОПРОТИВЛЕНИЯ КАМПАНИИ ПО КОНФИСКАЦИИ:</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в то время, когда экспедиция находилась в ауле Али-Кунанова, в ауле Адилевых состоялось совещание, на котором участвовали: Байсент, Мукуш, Аскар, Абубакир, Джалдасбай и Абуали – братья Адилевы, джигиты последних Нурлан Карибаев и Акпар Ибраев, конфискованный бай Оргынбаев и друг… На этом совещании было решено организовать сопротивление экспедиции, проводящей конфискацию у баев…» (л.д. 79,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на обор., показания Мустафы Сартаева).</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29. </w:t>
      </w:r>
      <w:r w:rsidRPr="00B732EF">
        <w:rPr>
          <w:rFonts w:ascii="Times New Roman" w:eastAsia="Times New Roman" w:hAnsi="Times New Roman" w:cs="Times New Roman"/>
          <w:sz w:val="28"/>
          <w:szCs w:val="28"/>
          <w:u w:val="single"/>
          <w:lang w:eastAsia="ru-RU"/>
        </w:rPr>
        <w:t>АКПАР ИБРАЕВ</w:t>
      </w:r>
      <w:r w:rsidRPr="00B732EF">
        <w:rPr>
          <w:rFonts w:ascii="Times New Roman" w:eastAsia="Times New Roman" w:hAnsi="Times New Roman" w:cs="Times New Roman"/>
          <w:sz w:val="28"/>
          <w:szCs w:val="28"/>
          <w:lang w:eastAsia="ru-RU"/>
        </w:rPr>
        <w:t>, 25 лет, казах, батрак-бедняк, беспартийный, гражданин СССР.</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СОСТОЯ В БАНДЕ АДИЛЕВА Диньмухамеда принимал активное участие в подготовке вооруженного сопротивления конфискации байских хозяйств:</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Мукуш (Диньмухамед) и Байсеит активно действовали по организации сопротивления экспедиции по проведению конфискации. Они разъезжали по аулам с целью привлечения на свою сторону граждан, совместно с подлежащими конфискации баями устраивали совещания. Как, например, я сам лично видал, как Мукуш с Байсеитом, Нурланом и АКПАР ИБРАЕВЫМ с винтовками ездили в аул граждан Имамбая Батомбаева и друг». (л.д. 54,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-а).</w:t>
      </w:r>
    </w:p>
    <w:p w:rsidR="00AC3708" w:rsidRPr="00B732EF" w:rsidRDefault="00AC3708" w:rsidP="00AC3708">
      <w:pPr>
        <w:tabs>
          <w:tab w:val="left" w:pos="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когда экспедиция находилась в ауле Али Кунанова, Мукуш и Байсент Адилевы, вблизи своего аула на буре вырыли четыре окопа, в которых они сами дежурили на случай обороны и вооруженного сопротивления экспедиции, если последняя приедет в их аул. В окопах также находились джигиты – АКПАР ИБРАЕВ и Нурлан Карибаев, также наш брат Аскар» (л.д. 55,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Обвиняемый Аскар Ибраев в своем показании (см. 95, 96 и 106 листы,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виновным себя в предъявленном обвинении – в участии на совещании в ауле Адилевых, по вопросу о методах сопротивления о экспедиции, в участии в сооружении окопов для тех же целей – ПРИЗНАЛ…» (л.д. 106,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30. </w:t>
      </w:r>
      <w:r w:rsidRPr="00B732EF">
        <w:rPr>
          <w:rFonts w:ascii="Times New Roman" w:eastAsia="Times New Roman" w:hAnsi="Times New Roman" w:cs="Times New Roman"/>
          <w:sz w:val="28"/>
          <w:szCs w:val="28"/>
          <w:u w:val="single"/>
          <w:lang w:eastAsia="ru-RU"/>
        </w:rPr>
        <w:t>КАРИБАЕВ НУРЛАН</w:t>
      </w:r>
      <w:r w:rsidRPr="00B732EF">
        <w:rPr>
          <w:rFonts w:ascii="Times New Roman" w:eastAsia="Times New Roman" w:hAnsi="Times New Roman" w:cs="Times New Roman"/>
          <w:sz w:val="28"/>
          <w:szCs w:val="28"/>
          <w:lang w:eastAsia="ru-RU"/>
        </w:rPr>
        <w:t>, 28 лет, казах, бедняк, беспартийный, подданный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1) в том, что ОСУЩЕСТВЛЯЛ СВЯЗ МЕЖДУ АДИЛЕВЫМ И ЕГО ШАЙКОЙ С ОДНОЙ СТОРОНЫ И ОРГАНИЗАЦИЕЙ «АЛАШ-ОРДЫНЦЕВ», возглавляемой ДУЛАТОВЫМ МИР ЯКУБОМ и друг., - с другой (т. 1-ый, стр. 43, 44, 45, 46, 47);</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2) в том, что ВМЕСТЕ С АДИЛЕВЫМ ПРИНИМАЛ УЧАСТИЕ В ПОДГОТОВКЕ ВООРУЖЕННОГО СОПРОТИВЛЕНИЯ КАМПАНИИ ПО КОНФИСКАЦИИ (см. выше об АДИЛЕВЫХ и АКБАРЕ АКПАЕВЕ).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31. </w:t>
      </w:r>
      <w:r w:rsidRPr="00B732EF">
        <w:rPr>
          <w:rFonts w:ascii="Times New Roman" w:eastAsia="Times New Roman" w:hAnsi="Times New Roman" w:cs="Times New Roman"/>
          <w:sz w:val="28"/>
          <w:szCs w:val="28"/>
          <w:u w:val="single"/>
          <w:lang w:eastAsia="ru-RU"/>
        </w:rPr>
        <w:t>БАЙДУЛЛАЕВ АГАБЕК</w:t>
      </w:r>
      <w:r w:rsidRPr="00B732EF">
        <w:rPr>
          <w:rFonts w:ascii="Times New Roman" w:eastAsia="Times New Roman" w:hAnsi="Times New Roman" w:cs="Times New Roman"/>
          <w:sz w:val="28"/>
          <w:szCs w:val="28"/>
          <w:lang w:eastAsia="ru-RU"/>
        </w:rPr>
        <w:t>, 27 лет, казах, середняк, беспартийный, состоя под следствием и находясь под стражей по делу взяточничестве, бежал из Чимкентского домзака, скрываясь до момента поимки (л.д. 136, т. 1-й).</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БЕЖАЛ С ПОМОЩЬЮ АДИЛЕВА Диньмухамеда ИЗ ПОД СТРАЖИ И ПРИСОЕДЕНИВШИСЬ К ЕГО ШАЙКЕ ОСУЩЕСТВЛЯЛ СВЯЗИ ШАЙКИ С ОРГАНИЗАЦИЕЙ «АЛАШ-ОРДЫНЦЕВ» (л.д. 272-276, т. 1-а).</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С шайкой АДИЛЕВА поддерживали связи уголовно-скотокрадческие шайки Тарактинского района.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По этому поводу свидетель РЫСКУЛБЕК ДОСПУЛОВ показал следующее:</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обращались ли братья АДИЛЕВЫ к руководителям уголовных бандшаек Мадыбеку, Битымбаю и Бакаю с просьбой оказать им содействие в вооруженном сопротивлении экспедиции при проведении ею конфискации байского имущества – я не знаю… но хорошо знаю, что они, АДИЛЕВЫ, с ними имели связь до последнего времени, например, Байсенту летом 1928 года Мадыбек, Битомбай и Бокап собрали 7 лошадей, 3 верблюдов и 400 руб. денег…»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 л.д. 74).</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Бандиты этих уголовных шаек ныне арестованные, каждый в отдельности, обвиняются в слеждующем:</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32. </w:t>
      </w:r>
      <w:r w:rsidRPr="00B732EF">
        <w:rPr>
          <w:rFonts w:ascii="Times New Roman" w:eastAsia="Times New Roman" w:hAnsi="Times New Roman" w:cs="Times New Roman"/>
          <w:sz w:val="28"/>
          <w:szCs w:val="28"/>
          <w:u w:val="single"/>
          <w:lang w:eastAsia="ru-RU"/>
        </w:rPr>
        <w:t>АРГЫМБАЕВ Мухамедья</w:t>
      </w:r>
      <w:r w:rsidRPr="00B732EF">
        <w:rPr>
          <w:rFonts w:ascii="Times New Roman" w:eastAsia="Times New Roman" w:hAnsi="Times New Roman" w:cs="Times New Roman"/>
          <w:sz w:val="28"/>
          <w:szCs w:val="28"/>
          <w:lang w:eastAsia="ru-RU"/>
        </w:rPr>
        <w:t>, 29 лет, казах, беспартийный, гражданин СССР.</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в том, что В 1922 ГОДУ СПОСОБСТВОВАЛ РАЗОРУЖЕНИЮ ОТРЯДА АУБАКИРОВА И ЕГО УБИЙСТВУ ( см. л.д. 130,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 33. </w:t>
      </w:r>
      <w:r w:rsidRPr="00B732EF">
        <w:rPr>
          <w:rFonts w:ascii="Times New Roman" w:eastAsia="Times New Roman" w:hAnsi="Times New Roman" w:cs="Times New Roman"/>
          <w:sz w:val="28"/>
          <w:szCs w:val="28"/>
          <w:u w:val="single"/>
          <w:lang w:eastAsia="ru-RU"/>
        </w:rPr>
        <w:t>АЛИН АРТЫКБАЙ</w:t>
      </w:r>
      <w:r w:rsidRPr="00B732EF">
        <w:rPr>
          <w:rFonts w:ascii="Times New Roman" w:eastAsia="Times New Roman" w:hAnsi="Times New Roman" w:cs="Times New Roman"/>
          <w:sz w:val="28"/>
          <w:szCs w:val="28"/>
          <w:lang w:eastAsia="ru-RU"/>
        </w:rPr>
        <w:t xml:space="preserve">, 32 лет, казах, бай, имущество конфисковано согласно декрета Каз.ЦИК-а в </w:t>
      </w:r>
      <w:smartTag w:uri="urn:schemas-microsoft-com:office:smarttags" w:element="metricconverter">
        <w:smartTagPr>
          <w:attr w:name="ProductID" w:val="1928 г"/>
        </w:smartTagPr>
        <w:r w:rsidRPr="00B732EF">
          <w:rPr>
            <w:rFonts w:ascii="Times New Roman" w:eastAsia="Times New Roman" w:hAnsi="Times New Roman" w:cs="Times New Roman"/>
            <w:sz w:val="28"/>
            <w:szCs w:val="28"/>
            <w:lang w:eastAsia="ru-RU"/>
          </w:rPr>
          <w:t>1928 г</w:t>
        </w:r>
      </w:smartTag>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в том же, что и АРГЫМБАЕВ МУХАМЕДЬЯ, т.е. В СОУЧАСТИИ РАЗОРУЖЕНИЮ ОТРЯДА АУБАКИРОВА И ЕГО УБИЙСТВЕ </w:t>
      </w:r>
      <w:smartTag w:uri="urn:schemas-microsoft-com:office:smarttags" w:element="metricconverter">
        <w:smartTagPr>
          <w:attr w:name="ProductID" w:val="1922 г"/>
        </w:smartTagPr>
        <w:r w:rsidRPr="00B732EF">
          <w:rPr>
            <w:rFonts w:ascii="Times New Roman" w:eastAsia="Times New Roman" w:hAnsi="Times New Roman" w:cs="Times New Roman"/>
            <w:sz w:val="28"/>
            <w:szCs w:val="28"/>
            <w:lang w:eastAsia="ru-RU"/>
          </w:rPr>
          <w:t>1922 г</w:t>
        </w:r>
      </w:smartTag>
      <w:r w:rsidRPr="00B732EF">
        <w:rPr>
          <w:rFonts w:ascii="Times New Roman" w:eastAsia="Times New Roman" w:hAnsi="Times New Roman" w:cs="Times New Roman"/>
          <w:sz w:val="28"/>
          <w:szCs w:val="28"/>
          <w:lang w:eastAsia="ru-RU"/>
        </w:rPr>
        <w:t xml:space="preserve">. ( см. л.д. 130,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r w:rsidRPr="00B732EF">
        <w:rPr>
          <w:rFonts w:ascii="Times New Roman" w:eastAsia="Times New Roman" w:hAnsi="Times New Roman" w:cs="Times New Roman"/>
          <w:vanish/>
          <w:sz w:val="28"/>
          <w:szCs w:val="28"/>
          <w:lang w:eastAsia="ru-RU"/>
        </w:rPr>
        <w:pgNum/>
      </w:r>
    </w:p>
    <w:p w:rsidR="00AC3708" w:rsidRPr="00B732EF" w:rsidRDefault="00AC3708" w:rsidP="00AC3708">
      <w:pPr>
        <w:tabs>
          <w:tab w:val="left" w:pos="0"/>
          <w:tab w:val="left" w:pos="54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34. </w:t>
      </w:r>
      <w:r w:rsidRPr="00B732EF">
        <w:rPr>
          <w:rFonts w:ascii="Times New Roman" w:eastAsia="Times New Roman" w:hAnsi="Times New Roman" w:cs="Times New Roman"/>
          <w:sz w:val="28"/>
          <w:szCs w:val="28"/>
          <w:u w:val="single"/>
          <w:lang w:eastAsia="ru-RU"/>
        </w:rPr>
        <w:t>КЕНЧИМО МАДЫБЕК</w:t>
      </w:r>
      <w:r w:rsidRPr="00B732EF">
        <w:rPr>
          <w:rFonts w:ascii="Times New Roman" w:eastAsia="Times New Roman" w:hAnsi="Times New Roman" w:cs="Times New Roman"/>
          <w:sz w:val="28"/>
          <w:szCs w:val="28"/>
          <w:lang w:eastAsia="ru-RU"/>
        </w:rPr>
        <w:t>, 46 лет, казах, бай, беспартийный, гражданин СССР.</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Роль КЕНЧИМОВА характеризуется следующим показанием Б</w:t>
      </w:r>
      <w:r w:rsidRPr="00B732EF">
        <w:rPr>
          <w:rFonts w:ascii="Times New Roman" w:eastAsia="Times New Roman" w:hAnsi="Times New Roman" w:cs="Times New Roman"/>
          <w:sz w:val="28"/>
          <w:szCs w:val="28"/>
          <w:lang w:val="kk-KZ" w:eastAsia="ru-RU"/>
        </w:rPr>
        <w:t>и</w:t>
      </w:r>
      <w:r w:rsidRPr="00B732EF">
        <w:rPr>
          <w:rFonts w:ascii="Times New Roman" w:eastAsia="Times New Roman" w:hAnsi="Times New Roman" w:cs="Times New Roman"/>
          <w:sz w:val="28"/>
          <w:szCs w:val="28"/>
          <w:lang w:eastAsia="ru-RU"/>
        </w:rPr>
        <w:t>т</w:t>
      </w:r>
      <w:r w:rsidRPr="00B732EF">
        <w:rPr>
          <w:rFonts w:ascii="Times New Roman" w:eastAsia="Times New Roman" w:hAnsi="Times New Roman" w:cs="Times New Roman"/>
          <w:sz w:val="28"/>
          <w:szCs w:val="28"/>
          <w:lang w:val="kk-KZ" w:eastAsia="ru-RU"/>
        </w:rPr>
        <w:t>т</w:t>
      </w:r>
      <w:r w:rsidRPr="00B732EF">
        <w:rPr>
          <w:rFonts w:ascii="Times New Roman" w:eastAsia="Times New Roman" w:hAnsi="Times New Roman" w:cs="Times New Roman"/>
          <w:sz w:val="28"/>
          <w:szCs w:val="28"/>
          <w:lang w:eastAsia="ru-RU"/>
        </w:rPr>
        <w:t>ибая АБДЫКЕЕВА:</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Мадыбек Кенчимов, в бывшей Тарактинской волости является одним из авторитетных и влиятельных лиц, ни одно предложение, ни одно желание Мадыбека не остается без выполнения, скот ли Мадыбек просит или предлагается выполнить другие его поручения, население всегда выполняет его приказания». (л.д. 76,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eastAsia="ru-RU"/>
        </w:rPr>
        <w:tab/>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В июне месяце </w:t>
      </w:r>
      <w:smartTag w:uri="urn:schemas-microsoft-com:office:smarttags" w:element="metricconverter">
        <w:smartTagPr>
          <w:attr w:name="ProductID" w:val="1928 г"/>
        </w:smartTagPr>
        <w:r w:rsidRPr="00B732EF">
          <w:rPr>
            <w:rFonts w:ascii="Times New Roman" w:eastAsia="Times New Roman" w:hAnsi="Times New Roman" w:cs="Times New Roman"/>
            <w:sz w:val="28"/>
            <w:szCs w:val="28"/>
            <w:lang w:eastAsia="ru-RU"/>
          </w:rPr>
          <w:t>1928 г</w:t>
        </w:r>
      </w:smartTag>
      <w:r w:rsidRPr="00B732EF">
        <w:rPr>
          <w:rFonts w:ascii="Times New Roman" w:eastAsia="Times New Roman" w:hAnsi="Times New Roman" w:cs="Times New Roman"/>
          <w:sz w:val="28"/>
          <w:szCs w:val="28"/>
          <w:lang w:eastAsia="ru-RU"/>
        </w:rPr>
        <w:t>. Мадыбек отобрал печать и штамп у предсельсовета, избранного в последнюю выбранную кампанию Кашпумбаева Сарсембека и передал их Суюндук САПАКОВУ…» (там же на обороте).</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u w:val="single"/>
          <w:lang w:eastAsia="ru-RU"/>
        </w:rPr>
        <w:lastRenderedPageBreak/>
        <w:t>ОБВИНЯЕТСЯ</w:t>
      </w:r>
      <w:r w:rsidRPr="00B732EF">
        <w:rPr>
          <w:rFonts w:ascii="Times New Roman" w:eastAsia="Times New Roman" w:hAnsi="Times New Roman" w:cs="Times New Roman"/>
          <w:sz w:val="28"/>
          <w:szCs w:val="28"/>
          <w:lang w:eastAsia="ru-RU"/>
        </w:rPr>
        <w:t>: в том, что ВЕЛ ПОДГОТОВКУ К ОКАЗАНИЮ ВООРУЖЕННОГО СОПРОВТИВЛЕНИЯ КОНФИСКАЦИИ БАЙСКИХ ХОЗЯЙСТВ И РУКОВОДИЛ ДЕЙСТВИЯМИ БАНДШАЕК АБДЫКЕЕВА И ТОКМАНБАЕВА:</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в сентябре месяце 1928 года конфискованные баи из Акмолинского округа сбежали на Сары-Су и явились к Мадыбеку Кенчимову, Битымбаю Абдыкееву и просили у последних помощи или содействия на случай погони за ними из Акмолинска. Мадыбек и Битымбай собрали бедноту и устроили совещание по поводу защиты акмолинских баев.</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Мадыбек советовал этим баям уехать на р. Чу и там скрываться.</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Когда эти баи уехали на Чу, из Акмолинска прибыл отряд милиции около 12 чел. Этот отряд в качестве заложника взял сына Битымбая Тунгатара. Тогда Битымбай и Мадыбек собрали много казахов и пошли к отряду требовать выдачи сына Битымбая, который и был отпущен…» (л.д. 76,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xml:space="preserve">«… Затем, когда отряд поехал на Чу за этими баями, то последние в это время находились у руководителя уголовной шайки Бакая, который против Акмолотряда открыл ружейный огонь, но в последствии сбежал…» (л.д. 76 и 77, т. </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35. </w:t>
      </w:r>
      <w:r w:rsidRPr="00B732EF">
        <w:rPr>
          <w:rFonts w:ascii="Times New Roman" w:eastAsia="Times New Roman" w:hAnsi="Times New Roman" w:cs="Times New Roman"/>
          <w:sz w:val="28"/>
          <w:szCs w:val="28"/>
          <w:u w:val="single"/>
          <w:lang w:eastAsia="ru-RU"/>
        </w:rPr>
        <w:t>ТОКМАНБАЕВ БАКАЙ</w:t>
      </w:r>
      <w:r w:rsidRPr="00B732EF">
        <w:rPr>
          <w:rFonts w:ascii="Times New Roman" w:eastAsia="Times New Roman" w:hAnsi="Times New Roman" w:cs="Times New Roman"/>
          <w:sz w:val="28"/>
          <w:szCs w:val="28"/>
          <w:lang w:eastAsia="ru-RU"/>
        </w:rPr>
        <w:t>, 25 лет, казах, профессионал-скотокрадц, беспартийный, гражданин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в том, что ВОЗГЛАВЛЯЛ БАНДИТСКО-СКОТОКРАДЧЕКУЮ ШАЙКУ И В СВЯЗИ С КОНФИСКАЦИЕЙ БАЙСКОГО ИМУЩЕСТВА ПРИНЯЛ УЧАСТИЕ В ПОДГОТОВКЕ ВООРУЖЕННОГО СОПРОТИВЛЕНИЯ КАМПАНИИ ПО КОНФИСКАЦИИ И  ВСТУПАЛ В ПЕРЕСТРЕЛКУ С ОТРЯДАМИ МИЛИЦИИ, ПРЕСЛЕДОВАВШИМИ ПОДЛЕЖАЩИХ КОНФИСКЦИИ БАЕВ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см. абзац о КЕНЧИМОВЕ).</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36. </w:t>
      </w:r>
      <w:r w:rsidRPr="00B732EF">
        <w:rPr>
          <w:rFonts w:ascii="Times New Roman" w:eastAsia="Times New Roman" w:hAnsi="Times New Roman" w:cs="Times New Roman"/>
          <w:sz w:val="28"/>
          <w:szCs w:val="28"/>
          <w:u w:val="single"/>
          <w:lang w:eastAsia="ru-RU"/>
        </w:rPr>
        <w:t>АБДЫКЕЕВ БИТЫМБАЙ</w:t>
      </w:r>
      <w:r w:rsidRPr="00B732EF">
        <w:rPr>
          <w:rFonts w:ascii="Times New Roman" w:eastAsia="Times New Roman" w:hAnsi="Times New Roman" w:cs="Times New Roman"/>
          <w:sz w:val="28"/>
          <w:szCs w:val="28"/>
          <w:lang w:eastAsia="ru-RU"/>
        </w:rPr>
        <w:t>, 35 лет, казах, профессионал-скотокрадц, беспартийный, гражданин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xml:space="preserve">: в том, что ВОЗГЛАВЛЯЯ БАНДИТСКУЮ ШАЙКУ ПОД РУКОВОДСТВОМ КЕНЧИМОВА оказывал сопротивление отряду милиции, проводившему конфискацию байских хозяйств (см. абзац о КЕНЧИМОВЕ) и отбил у отряда милиции своего сына, взятого в качестве заложника (л.д. 76,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37. </w:t>
      </w:r>
      <w:r w:rsidRPr="00B732EF">
        <w:rPr>
          <w:rFonts w:ascii="Times New Roman" w:eastAsia="Times New Roman" w:hAnsi="Times New Roman" w:cs="Times New Roman"/>
          <w:sz w:val="28"/>
          <w:szCs w:val="28"/>
          <w:u w:val="single"/>
          <w:lang w:eastAsia="ru-RU"/>
        </w:rPr>
        <w:t>АБДЫКЕЕВ ПИТТИБАЙ</w:t>
      </w:r>
      <w:r w:rsidRPr="00B732EF">
        <w:rPr>
          <w:rFonts w:ascii="Times New Roman" w:eastAsia="Times New Roman" w:hAnsi="Times New Roman" w:cs="Times New Roman"/>
          <w:sz w:val="28"/>
          <w:szCs w:val="28"/>
          <w:lang w:eastAsia="ru-RU"/>
        </w:rPr>
        <w:t>, 40 лет, казах, середняк, беспартийный, профессионал-скотокрад, гражданин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СОСТОЯЛ В УГОЛОВНО-СКОТОКРАДЧЕСКОЙ БАНДШАЙКЕ СВОЕГО БРАТА БИТЫМБАЯ.</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38. </w:t>
      </w:r>
      <w:r w:rsidRPr="00B732EF">
        <w:rPr>
          <w:rFonts w:ascii="Times New Roman" w:eastAsia="Times New Roman" w:hAnsi="Times New Roman" w:cs="Times New Roman"/>
          <w:sz w:val="28"/>
          <w:szCs w:val="28"/>
          <w:u w:val="single"/>
          <w:lang w:eastAsia="ru-RU"/>
        </w:rPr>
        <w:t>БЕКТУРСЫНОВ БАЖАН</w:t>
      </w:r>
      <w:r w:rsidRPr="00B732EF">
        <w:rPr>
          <w:rFonts w:ascii="Times New Roman" w:eastAsia="Times New Roman" w:hAnsi="Times New Roman" w:cs="Times New Roman"/>
          <w:sz w:val="28"/>
          <w:szCs w:val="28"/>
          <w:lang w:eastAsia="ru-RU"/>
        </w:rPr>
        <w:t xml:space="preserve">, 51 года, казах, середняк, беспартийный. </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1) в том, что ПРИНИМАЛ УЧАСТИЕ В РАЗОРУЖЕНИИ ОТРЯДА И РАССТРЕЛЕ АББУБАКИРОВА;</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2) в том, что УЧАСТВОВАЛ В УГОЛОВНО-СКОТОКРАДЧЕСКОЙ ШАЙКЕ КЕНЧИМОВА (см. 137 и </w:t>
      </w:r>
      <w:smartTag w:uri="urn:schemas-microsoft-com:office:smarttags" w:element="metricconverter">
        <w:smartTagPr>
          <w:attr w:name="ProductID" w:val="138 л"/>
        </w:smartTagPr>
        <w:r w:rsidRPr="00B732EF">
          <w:rPr>
            <w:rFonts w:ascii="Times New Roman" w:eastAsia="Times New Roman" w:hAnsi="Times New Roman" w:cs="Times New Roman"/>
            <w:sz w:val="28"/>
            <w:szCs w:val="28"/>
            <w:lang w:eastAsia="ru-RU"/>
          </w:rPr>
          <w:t>138 л</w:t>
        </w:r>
      </w:smartTag>
      <w:r w:rsidRPr="00B732EF">
        <w:rPr>
          <w:rFonts w:ascii="Times New Roman" w:eastAsia="Times New Roman" w:hAnsi="Times New Roman" w:cs="Times New Roman"/>
          <w:sz w:val="28"/>
          <w:szCs w:val="28"/>
          <w:lang w:eastAsia="ru-RU"/>
        </w:rPr>
        <w:t xml:space="preserve">.д., т. </w:t>
      </w:r>
      <w:r w:rsidRPr="00B732EF">
        <w:rPr>
          <w:rFonts w:ascii="Times New Roman" w:eastAsia="Times New Roman" w:hAnsi="Times New Roman" w:cs="Times New Roman"/>
          <w:sz w:val="28"/>
          <w:szCs w:val="28"/>
          <w:lang w:val="en-US" w:eastAsia="ru-RU"/>
        </w:rPr>
        <w:t>II</w:t>
      </w:r>
      <w:r w:rsidRPr="00B732EF">
        <w:rPr>
          <w:rFonts w:ascii="Times New Roman" w:eastAsia="Times New Roman" w:hAnsi="Times New Roman" w:cs="Times New Roman"/>
          <w:sz w:val="28"/>
          <w:szCs w:val="28"/>
          <w:lang w:eastAsia="ru-RU"/>
        </w:rPr>
        <w:t xml:space="preserve">). </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ab/>
        <w:t xml:space="preserve">39. </w:t>
      </w:r>
      <w:r w:rsidRPr="00B732EF">
        <w:rPr>
          <w:rFonts w:ascii="Times New Roman" w:eastAsia="Times New Roman" w:hAnsi="Times New Roman" w:cs="Times New Roman"/>
          <w:sz w:val="28"/>
          <w:szCs w:val="28"/>
          <w:u w:val="single"/>
          <w:lang w:eastAsia="ru-RU"/>
        </w:rPr>
        <w:t>МАЙЛИЕВ ЕРКЕ</w:t>
      </w:r>
      <w:r w:rsidRPr="00B732EF">
        <w:rPr>
          <w:rFonts w:ascii="Times New Roman" w:eastAsia="Times New Roman" w:hAnsi="Times New Roman" w:cs="Times New Roman"/>
          <w:sz w:val="28"/>
          <w:szCs w:val="28"/>
          <w:lang w:eastAsia="ru-RU"/>
        </w:rPr>
        <w:t>, 40 лет, казах, бедняк, профессионал-скотокрад, беспартийный, подданный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ЯВЛЯЛСЯ УЧАСТНИКОМ БАНДИТСКОЙ ДЕЯТЕЛЬНОСТИ ШАЙКИ ТОКМАНБАЕВА БАКАЯ.</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 40. </w:t>
      </w:r>
      <w:r w:rsidRPr="00B732EF">
        <w:rPr>
          <w:rFonts w:ascii="Times New Roman" w:eastAsia="Times New Roman" w:hAnsi="Times New Roman" w:cs="Times New Roman"/>
          <w:sz w:val="28"/>
          <w:szCs w:val="28"/>
          <w:u w:val="single"/>
          <w:lang w:eastAsia="ru-RU"/>
        </w:rPr>
        <w:t>ТУРУСПЕКОВ АБДРАХМАН</w:t>
      </w:r>
      <w:r w:rsidRPr="00B732EF">
        <w:rPr>
          <w:rFonts w:ascii="Times New Roman" w:eastAsia="Times New Roman" w:hAnsi="Times New Roman" w:cs="Times New Roman"/>
          <w:sz w:val="28"/>
          <w:szCs w:val="28"/>
          <w:lang w:eastAsia="ru-RU"/>
        </w:rPr>
        <w:t>, 37 лет, казах, профессионал-скотокрад, бедняк, беспартийный, подданный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ЯВЛЯЛСЯ УЧАСТНИКОМ ШАЙКИ ТОКМАНБАЕВА БАКАЯ.</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41. </w:t>
      </w:r>
      <w:r w:rsidRPr="00B732EF">
        <w:rPr>
          <w:rFonts w:ascii="Times New Roman" w:eastAsia="Times New Roman" w:hAnsi="Times New Roman" w:cs="Times New Roman"/>
          <w:sz w:val="28"/>
          <w:szCs w:val="28"/>
          <w:u w:val="single"/>
          <w:lang w:eastAsia="ru-RU"/>
        </w:rPr>
        <w:t>МУХАНОВ КАКЕН</w:t>
      </w:r>
      <w:r w:rsidRPr="00B732EF">
        <w:rPr>
          <w:rFonts w:ascii="Times New Roman" w:eastAsia="Times New Roman" w:hAnsi="Times New Roman" w:cs="Times New Roman"/>
          <w:sz w:val="28"/>
          <w:szCs w:val="28"/>
          <w:lang w:eastAsia="ru-RU"/>
        </w:rPr>
        <w:t>, 26 лет, казах, бедняк, профессионал-скотокрад, беспартийный, гражданин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ЯВЛЯЛСЯ УЧАСТНИКОМ ШАЙКИ ТОКМАНБАЕВА БАКАЯ.</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lang w:eastAsia="ru-RU"/>
        </w:rPr>
        <w:tab/>
        <w:t>К числу обвиняемых по данному делу относится</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42. </w:t>
      </w:r>
      <w:r w:rsidRPr="00B732EF">
        <w:rPr>
          <w:rFonts w:ascii="Times New Roman" w:eastAsia="Times New Roman" w:hAnsi="Times New Roman" w:cs="Times New Roman"/>
          <w:sz w:val="28"/>
          <w:szCs w:val="28"/>
          <w:u w:val="single"/>
          <w:lang w:eastAsia="ru-RU"/>
        </w:rPr>
        <w:t>КУЛМУРАТОВ Тажибай</w:t>
      </w:r>
      <w:r w:rsidRPr="00B732EF">
        <w:rPr>
          <w:rFonts w:ascii="Times New Roman" w:eastAsia="Times New Roman" w:hAnsi="Times New Roman" w:cs="Times New Roman"/>
          <w:sz w:val="28"/>
          <w:szCs w:val="28"/>
          <w:lang w:eastAsia="ru-RU"/>
        </w:rPr>
        <w:t xml:space="preserve">, 38 лет, казах, беспартийный, в 1926 году был осужден по 113 ст., на 3 года 4 мес., амнистирован. </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в том, что СПОСОБСТВОВАЛ ПОБЕГУ ИЗ Кзыл Ордыеского Домзака БАЙСЕНТА АДИЛЕВА И ПОСЛЕ ПОБЕГА УКРЫВАЛ ЕГО (см. т. 1-й).</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 xml:space="preserve">43. </w:t>
      </w:r>
      <w:r w:rsidRPr="00B732EF">
        <w:rPr>
          <w:rFonts w:ascii="Times New Roman" w:eastAsia="Times New Roman" w:hAnsi="Times New Roman" w:cs="Times New Roman"/>
          <w:sz w:val="28"/>
          <w:szCs w:val="28"/>
          <w:u w:val="single"/>
          <w:lang w:eastAsia="ru-RU"/>
        </w:rPr>
        <w:t>БАЙДИЛЬДИН АБДРАХМАН</w:t>
      </w:r>
      <w:r w:rsidRPr="00B732EF">
        <w:rPr>
          <w:rFonts w:ascii="Times New Roman" w:eastAsia="Times New Roman" w:hAnsi="Times New Roman" w:cs="Times New Roman"/>
          <w:sz w:val="28"/>
          <w:szCs w:val="28"/>
          <w:lang w:eastAsia="ru-RU"/>
        </w:rPr>
        <w:t>, 32 лет, казах, быв. член ВКП(б), исключен в 1929 году за службу в колчаковскоф контр-разведке, журналист, гражданин СССР.</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r>
      <w:r w:rsidRPr="00B732EF">
        <w:rPr>
          <w:rFonts w:ascii="Times New Roman" w:eastAsia="Times New Roman" w:hAnsi="Times New Roman" w:cs="Times New Roman"/>
          <w:sz w:val="28"/>
          <w:szCs w:val="28"/>
          <w:u w:val="single"/>
          <w:lang w:eastAsia="ru-RU"/>
        </w:rPr>
        <w:t>ОБВИНЯЕТСЯ</w:t>
      </w:r>
      <w:r w:rsidRPr="00B732EF">
        <w:rPr>
          <w:rFonts w:ascii="Times New Roman" w:eastAsia="Times New Roman" w:hAnsi="Times New Roman" w:cs="Times New Roman"/>
          <w:sz w:val="28"/>
          <w:szCs w:val="28"/>
          <w:lang w:eastAsia="ru-RU"/>
        </w:rPr>
        <w:t>: 1) в том, что СОСТОЯЛ СЕКРЕТНЫМ АГЕНТОМ КОЛЧАКОВСКОЙ КОНТР-РАЗВЕДКИ.</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ab/>
        <w:t>БАЙДИЛЬДИН, рассказывая о его вербовке контр-разведкой штаба 3-й колчаковской армии показал:</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r>
      <w:r w:rsidRPr="00B732EF">
        <w:rPr>
          <w:rFonts w:ascii="Times New Roman" w:eastAsia="Times New Roman" w:hAnsi="Times New Roman" w:cs="Times New Roman"/>
          <w:sz w:val="28"/>
          <w:szCs w:val="28"/>
          <w:lang w:eastAsia="ru-RU"/>
        </w:rPr>
        <w:t>«… Я решил дать формальное согласие. Я так и сделал. Татарин (вербовщик) взял с меня письменное обязательство в следующей, примерно редакции: Я, Байдильдин, даю свое согласие бытье сотрудником – осведомителем штаба 3-й армии…» (л.д. 361, т. 1-б).</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2) в том, что БУДУЧИ СВЯЗАН С ЛИДЕРАМИ ПОДПОЛЬНОЙ ОРГАНИЗАЦИИ ДУЛАТОВЫМ и друг. ВЕЛ НАЦИОНАЛИСТИЧЕСКУЮ ПРОПАГАНДУ И АГИТАЦИЮ (см. его показания, л.д. 250 по 256, т. 1-б).</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Считая, что следствием дело закончено и все вышеуказанные преступления доказаны</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ПОЛАГАЛ-БЫ:</w:t>
      </w:r>
    </w:p>
    <w:p w:rsidR="00AC3708" w:rsidRPr="00B732EF" w:rsidRDefault="00AC3708" w:rsidP="00AC3708">
      <w:pPr>
        <w:tabs>
          <w:tab w:val="left" w:pos="0"/>
          <w:tab w:val="left" w:pos="540"/>
          <w:tab w:val="left" w:pos="72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І</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w:t>
      </w:r>
      <w:r w:rsidRPr="00B732EF">
        <w:rPr>
          <w:rFonts w:ascii="Times New Roman" w:eastAsia="Times New Roman" w:hAnsi="Times New Roman" w:cs="Times New Roman"/>
          <w:sz w:val="28"/>
          <w:szCs w:val="28"/>
          <w:lang w:eastAsia="ru-RU"/>
        </w:rPr>
        <w:t>Привлечь в качестве обвиняемых:</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БАЙТУРСЫНОВА Ахмета – по 58/2, 58/4 и 58/11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ДУЛАТОВА МИР ЯКУБА – по 58/2, 58/4 и 58/11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ИСПУЛОА МИРЗА ГАЗЫ – по 58/2 и 58/11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ГАББАСОВА ХАЛИЛЯ – по 58/2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АДИЛЕВА ДИНЬМУХАМЕДА – по 58/2, 58/8 и 58/11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АЙМАУТОВА ДЖУСУПБЕКА – по 58/2, 58/8 и 58/11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БЕРЕМЖАНОВА ГАЗЫМБЕКА – по 58/4 и 58/11 ст.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ЮСУПОВА АХМЕТ САФА – по 58/11, 58/13 ст.ст. УК</w:t>
      </w:r>
    </w:p>
    <w:p w:rsidR="00AC3708" w:rsidRPr="00B732EF" w:rsidRDefault="00AC3708" w:rsidP="00AC3708">
      <w:pPr>
        <w:numPr>
          <w:ilvl w:val="0"/>
          <w:numId w:val="23"/>
        </w:numPr>
        <w:tabs>
          <w:tab w:val="left" w:pos="0"/>
          <w:tab w:val="left" w:pos="540"/>
          <w:tab w:val="left" w:pos="144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БОЛГАМБАЕВА ХАИРЕТДИНА – по 58/11 ст. УК</w:t>
      </w:r>
    </w:p>
    <w:p w:rsidR="00AC3708" w:rsidRPr="00B732EF" w:rsidRDefault="00AC3708" w:rsidP="00AC3708">
      <w:pPr>
        <w:numPr>
          <w:ilvl w:val="0"/>
          <w:numId w:val="23"/>
        </w:numPr>
        <w:tabs>
          <w:tab w:val="left" w:pos="0"/>
          <w:tab w:val="left" w:pos="540"/>
          <w:tab w:val="left" w:pos="90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ДЖУМАБАЕВА МАГЖАН – по 58/11 ст.УК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БАЙТАСОВА АБДУЛЛУ – по 58/11 ст.УК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ОМАРОВА ЭЛЬДЕС – по 58/11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БИТЛЕУОВА ДАМУЛЛА – по 58/4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ДЖАЛЕНОВА КАРИМА – по 58/11 ст.УК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ДУЛАТОВА АСКАРА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БАЛТУРУКОВА ОСПАНА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ТУЙГЫМБЕКОВА ДЮЗЕН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ИСМАГАМБЕТОВА ТЕМИРЖАН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БАРЛЫБАЕВА ЖАРАХМЕТА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ЖУРКАКОВА КУЛАХМЕТА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КЕНШИМБАЕВА ДАРХАНА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УРАЗБЕКОВА АБДУЛЛА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ИСПУЛОВА ЕСЕНБАЙ – по 58/11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МУРАТОВА ТУРЕКУЛА – по 58/11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САТБАЕВА ИБРАГИМА – по 58/10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АДИЛЕВА АСКАРА – по 58/2 и 136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АДИЛЕВА АБДУАЛИ – по 58/2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АДИЛЕВА АБУБАКИРА – по 58/2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АКПАРА ИБРАЕВА – по 58/2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КАРИБАЕВА НУРЛАНА – по 58/2 и 58/11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БАЙДУЛЛАЕВА АГАБЕКА – по 58/11 и 82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АРГЫМБАЕВА МУХАМЕДЬЯ – по 58/10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АЛИНА АРТЫКБАЙ – по 58/10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КЕНЧИМОВА МАДЫБЕК – по 58/2 и 59/3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ТОКМАНБАЕВА БАКАЙ – по 58/2 и 59/3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АБДЫКЕЕВА БИТЫМБАЙ – по 58/2 и 59/3 ст.ст.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АБДЫКЕЕВА ПИТТИБАЙ – по 59/3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БЕКТУРСУНОВА БАЖАН – по 59/3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МАЙЛИЕВА ЕРКЕ – по 59/3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ТУРУСПЕКОВА АБДРАХМАНА – по 59/3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МУХАНОВА КАКЕН – по 59/3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КУЛМУРАТОВА ТАЖИБАЯ – по 81 ст. УК</w:t>
      </w:r>
    </w:p>
    <w:p w:rsidR="00AC3708" w:rsidRPr="00B732EF" w:rsidRDefault="00AC3708" w:rsidP="00AC3708">
      <w:pPr>
        <w:numPr>
          <w:ilvl w:val="0"/>
          <w:numId w:val="23"/>
        </w:numPr>
        <w:tabs>
          <w:tab w:val="left" w:pos="0"/>
          <w:tab w:val="left" w:pos="540"/>
          <w:tab w:val="left" w:pos="900"/>
          <w:tab w:val="left" w:pos="1440"/>
          <w:tab w:val="left" w:pos="1800"/>
        </w:tabs>
        <w:spacing w:after="0" w:line="240" w:lineRule="auto"/>
        <w:ind w:right="360" w:firstLine="54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БАЙДИЛЬДИНА АБДРАХМАНА – по 58/10 и 58/13 ст.ст. УК</w:t>
      </w:r>
    </w:p>
    <w:p w:rsidR="00AC3708" w:rsidRPr="00B732EF" w:rsidRDefault="00AC3708" w:rsidP="00AC3708">
      <w:pPr>
        <w:tabs>
          <w:tab w:val="left" w:pos="0"/>
          <w:tab w:val="left" w:pos="540"/>
          <w:tab w:val="left" w:pos="72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ІІ.</w:t>
      </w:r>
      <w:r w:rsidRPr="00B732EF">
        <w:rPr>
          <w:rFonts w:ascii="Times New Roman" w:eastAsia="Times New Roman" w:hAnsi="Times New Roman" w:cs="Times New Roman"/>
          <w:sz w:val="28"/>
          <w:szCs w:val="28"/>
          <w:lang w:eastAsia="ru-RU"/>
        </w:rPr>
        <w:t xml:space="preserve"> Руководствуясь постановлением Президиума ЦИК СССР от 9.</w:t>
      </w:r>
      <w:r w:rsidRPr="00B732EF">
        <w:rPr>
          <w:rFonts w:ascii="Times New Roman" w:eastAsia="Times New Roman" w:hAnsi="Times New Roman" w:cs="Times New Roman"/>
          <w:sz w:val="28"/>
          <w:szCs w:val="28"/>
          <w:lang w:val="en-US" w:eastAsia="ru-RU"/>
        </w:rPr>
        <w:t>IV</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27 г"/>
        </w:smartTagPr>
        <w:r w:rsidRPr="00B732EF">
          <w:rPr>
            <w:rFonts w:ascii="Times New Roman" w:eastAsia="Times New Roman" w:hAnsi="Times New Roman" w:cs="Times New Roman"/>
            <w:sz w:val="28"/>
            <w:szCs w:val="28"/>
            <w:lang w:eastAsia="ru-RU"/>
          </w:rPr>
          <w:t>27 г</w:t>
        </w:r>
      </w:smartTag>
      <w:r w:rsidRPr="00B732EF">
        <w:rPr>
          <w:rFonts w:ascii="Times New Roman" w:eastAsia="Times New Roman" w:hAnsi="Times New Roman" w:cs="Times New Roman"/>
          <w:sz w:val="28"/>
          <w:szCs w:val="28"/>
          <w:lang w:eastAsia="ru-RU"/>
        </w:rPr>
        <w:t>. – передать дело на рассмотрение Коллеги ОГПУ.</w:t>
      </w:r>
    </w:p>
    <w:p w:rsidR="00AC3708" w:rsidRPr="00B732EF" w:rsidRDefault="00AC3708" w:rsidP="00AC3708">
      <w:pPr>
        <w:tabs>
          <w:tab w:val="left" w:pos="0"/>
          <w:tab w:val="left" w:pos="540"/>
          <w:tab w:val="left" w:pos="72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val="kk-KZ" w:eastAsia="ru-RU"/>
        </w:rPr>
        <w:tab/>
        <w:t>ІІІ.</w:t>
      </w:r>
      <w:r w:rsidRPr="00B732EF">
        <w:rPr>
          <w:rFonts w:ascii="Times New Roman" w:eastAsia="Times New Roman" w:hAnsi="Times New Roman" w:cs="Times New Roman"/>
          <w:sz w:val="28"/>
          <w:szCs w:val="28"/>
          <w:lang w:eastAsia="ru-RU"/>
        </w:rPr>
        <w:t xml:space="preserve"> Дело в отношении ТЛЕУЛИНА НАКИПА и ТУЙГУМБЕКОВА ДЮЗЕНА – за смертью ПРЕКРАТИТЬ.</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СПРАВКА: Все арестованные  находятся под   стражей в Бутырской тюрьме. Срок содержания продлен През. ЦИК СССР до 31.</w:t>
      </w:r>
      <w:r w:rsidRPr="00B732EF">
        <w:rPr>
          <w:rFonts w:ascii="Times New Roman" w:eastAsia="Times New Roman" w:hAnsi="Times New Roman" w:cs="Times New Roman"/>
          <w:sz w:val="28"/>
          <w:szCs w:val="28"/>
          <w:lang w:val="en-US" w:eastAsia="ru-RU"/>
        </w:rPr>
        <w:t>III</w:t>
      </w:r>
      <w:r w:rsidRPr="00B732EF">
        <w:rPr>
          <w:rFonts w:ascii="Times New Roman" w:eastAsia="Times New Roman" w:hAnsi="Times New Roman" w:cs="Times New Roman"/>
          <w:sz w:val="28"/>
          <w:szCs w:val="28"/>
          <w:lang w:eastAsia="ru-RU"/>
        </w:rPr>
        <w:t>-</w:t>
      </w:r>
      <w:smartTag w:uri="urn:schemas-microsoft-com:office:smarttags" w:element="metricconverter">
        <w:smartTagPr>
          <w:attr w:name="ProductID" w:val="30 г"/>
        </w:smartTagPr>
        <w:r w:rsidRPr="00B732EF">
          <w:rPr>
            <w:rFonts w:ascii="Times New Roman" w:eastAsia="Times New Roman" w:hAnsi="Times New Roman" w:cs="Times New Roman"/>
            <w:sz w:val="28"/>
            <w:szCs w:val="28"/>
            <w:lang w:eastAsia="ru-RU"/>
          </w:rPr>
          <w:t>30 г</w:t>
        </w:r>
      </w:smartTag>
      <w:r w:rsidRPr="00B732EF">
        <w:rPr>
          <w:rFonts w:ascii="Times New Roman" w:eastAsia="Times New Roman" w:hAnsi="Times New Roman" w:cs="Times New Roman"/>
          <w:sz w:val="28"/>
          <w:szCs w:val="28"/>
          <w:lang w:eastAsia="ru-RU"/>
        </w:rPr>
        <w:t>.</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t xml:space="preserve">ПОМНАЧ 2 ОТД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(Павлов)</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eastAsia="ru-RU"/>
        </w:rPr>
      </w:pPr>
      <w:r w:rsidRPr="00B732EF">
        <w:rPr>
          <w:rFonts w:ascii="Times New Roman" w:eastAsia="Times New Roman" w:hAnsi="Times New Roman" w:cs="Times New Roman"/>
          <w:sz w:val="28"/>
          <w:szCs w:val="28"/>
          <w:lang w:eastAsia="ru-RU"/>
        </w:rPr>
        <w:lastRenderedPageBreak/>
        <w:t xml:space="preserve">«СОГЛАСЕН»: - ПОМНАЧ ВООГПУ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(Соболев)</w:t>
      </w:r>
    </w:p>
    <w:p w:rsidR="00AC3708" w:rsidRPr="00B732EF" w:rsidRDefault="00AC3708" w:rsidP="00AC3708">
      <w:pPr>
        <w:tabs>
          <w:tab w:val="left" w:pos="0"/>
          <w:tab w:val="left" w:pos="540"/>
          <w:tab w:val="left" w:pos="720"/>
          <w:tab w:val="left" w:pos="1080"/>
          <w:tab w:val="left" w:pos="1440"/>
        </w:tabs>
        <w:spacing w:after="0" w:line="240" w:lineRule="auto"/>
        <w:ind w:right="360"/>
        <w:jc w:val="both"/>
        <w:rPr>
          <w:rFonts w:ascii="Times New Roman" w:eastAsia="Times New Roman" w:hAnsi="Times New Roman" w:cs="Times New Roman"/>
          <w:sz w:val="28"/>
          <w:szCs w:val="28"/>
          <w:lang w:val="kk-KZ" w:eastAsia="ru-RU"/>
        </w:rPr>
      </w:pPr>
      <w:r w:rsidRPr="00B732EF">
        <w:rPr>
          <w:rFonts w:ascii="Times New Roman" w:eastAsia="Times New Roman" w:hAnsi="Times New Roman" w:cs="Times New Roman"/>
          <w:sz w:val="28"/>
          <w:szCs w:val="28"/>
          <w:lang w:eastAsia="ru-RU"/>
        </w:rPr>
        <w:t xml:space="preserve">«УТВЕРЖДАЮ»: - НАЧ ВО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 xml:space="preserve">                                                       </w:t>
      </w:r>
      <w:r w:rsidRPr="00B732EF">
        <w:rPr>
          <w:rFonts w:ascii="Times New Roman" w:eastAsia="Times New Roman" w:hAnsi="Times New Roman" w:cs="Times New Roman"/>
          <w:sz w:val="28"/>
          <w:szCs w:val="28"/>
          <w:lang w:val="kk-KZ" w:eastAsia="ru-RU"/>
        </w:rPr>
        <w:t xml:space="preserve">                    </w:t>
      </w:r>
      <w:r w:rsidRPr="00B732EF">
        <w:rPr>
          <w:rFonts w:ascii="Times New Roman" w:eastAsia="Times New Roman" w:hAnsi="Times New Roman" w:cs="Times New Roman"/>
          <w:sz w:val="28"/>
          <w:szCs w:val="28"/>
          <w:lang w:eastAsia="ru-RU"/>
        </w:rPr>
        <w:t>(Д</w:t>
      </w:r>
      <w:r w:rsidRPr="00B732EF">
        <w:rPr>
          <w:rFonts w:ascii="Times New Roman" w:eastAsia="Times New Roman" w:hAnsi="Times New Roman" w:cs="Times New Roman"/>
          <w:sz w:val="28"/>
          <w:szCs w:val="28"/>
          <w:lang w:val="kk-KZ" w:eastAsia="ru-RU"/>
        </w:rPr>
        <w:t>ьяков</w:t>
      </w:r>
      <w:r w:rsidRPr="00B732EF">
        <w:rPr>
          <w:rFonts w:ascii="Times New Roman" w:eastAsia="Times New Roman" w:hAnsi="Times New Roman" w:cs="Times New Roman"/>
          <w:sz w:val="28"/>
          <w:szCs w:val="28"/>
          <w:lang w:eastAsia="ru-RU"/>
        </w:rPr>
        <w:t>)</w:t>
      </w:r>
      <w:r w:rsidRPr="00B732EF">
        <w:rPr>
          <w:rFonts w:ascii="Times New Roman" w:eastAsia="Times New Roman" w:hAnsi="Times New Roman" w:cs="Times New Roman"/>
          <w:sz w:val="28"/>
          <w:szCs w:val="28"/>
          <w:lang w:val="kk-KZ" w:eastAsia="ru-RU"/>
        </w:rPr>
        <w:t>.</w:t>
      </w:r>
    </w:p>
    <w:p w:rsidR="00995163" w:rsidRDefault="00995163" w:rsidP="0061021A">
      <w:pPr>
        <w:pStyle w:val="ab"/>
        <w:rPr>
          <w:rFonts w:ascii="Times New Roman" w:hAnsi="Times New Roman" w:cs="Times New Roman"/>
          <w:sz w:val="28"/>
          <w:szCs w:val="28"/>
          <w:lang w:val="kk-KZ"/>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22715F" w:rsidRDefault="0022715F"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1052EB" w:rsidRDefault="001052EB" w:rsidP="0022715F">
      <w:pPr>
        <w:spacing w:after="0" w:line="240" w:lineRule="auto"/>
        <w:ind w:right="-170"/>
        <w:rPr>
          <w:rFonts w:ascii="Times New Roman" w:eastAsia="Times New Roman" w:hAnsi="Times New Roman" w:cs="Times New Roman"/>
          <w:sz w:val="28"/>
          <w:szCs w:val="28"/>
          <w:lang w:eastAsia="ru-RU"/>
        </w:rPr>
      </w:pPr>
    </w:p>
    <w:p w:rsidR="0022715F" w:rsidRPr="006351F1" w:rsidRDefault="0022715F" w:rsidP="0022715F">
      <w:pPr>
        <w:spacing w:after="0" w:line="240" w:lineRule="auto"/>
        <w:ind w:right="-170"/>
        <w:rPr>
          <w:rFonts w:ascii="Times New Roman" w:eastAsia="Times New Roman" w:hAnsi="Times New Roman" w:cs="Times New Roman"/>
          <w:b/>
          <w:sz w:val="28"/>
          <w:szCs w:val="28"/>
          <w:lang w:eastAsia="ru-RU"/>
        </w:rPr>
      </w:pPr>
      <w:r w:rsidRPr="006351F1">
        <w:rPr>
          <w:rFonts w:ascii="Times New Roman" w:eastAsia="Times New Roman" w:hAnsi="Times New Roman" w:cs="Times New Roman"/>
          <w:b/>
          <w:sz w:val="28"/>
          <w:szCs w:val="28"/>
          <w:lang w:eastAsia="ru-RU"/>
        </w:rPr>
        <w:lastRenderedPageBreak/>
        <w:t>Литература</w:t>
      </w:r>
    </w:p>
    <w:p w:rsidR="0022715F" w:rsidRPr="00A05680" w:rsidRDefault="006351F1" w:rsidP="0022715F">
      <w:pPr>
        <w:spacing w:after="0" w:line="240" w:lineRule="auto"/>
        <w:ind w:right="-1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1.Олкотт М.Б. Казахстан:непрой</w:t>
      </w:r>
      <w:r w:rsidR="0022715F">
        <w:rPr>
          <w:rFonts w:ascii="Times New Roman" w:eastAsia="Times New Roman" w:hAnsi="Times New Roman" w:cs="Times New Roman"/>
          <w:sz w:val="28"/>
          <w:szCs w:val="28"/>
          <w:lang w:eastAsia="ru-RU"/>
        </w:rPr>
        <w:t>денный путь.М.,2003.с.80,77,70,91-92.</w:t>
      </w:r>
    </w:p>
    <w:p w:rsidR="0022715F"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2.Байтурсынов А.Революция и киргизы//Жизнь национальностей.1919г,3</w:t>
      </w:r>
    </w:p>
    <w:p w:rsidR="0022715F"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августа,№27(39). </w:t>
      </w:r>
    </w:p>
    <w:p w:rsidR="0022715F"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3.Пестковский С.С.Киргизы и Советская власть.//Жизнь </w:t>
      </w:r>
    </w:p>
    <w:p w:rsidR="0022715F"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национальностей.1920,27 апреля,№12(69).</w:t>
      </w:r>
    </w:p>
    <w:p w:rsidR="00B62B01"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4.Сафаров Г.И.Колониальная революция (опыт Туркестана).М.,1921.</w:t>
      </w:r>
    </w:p>
    <w:p w:rsidR="00B62B01" w:rsidRDefault="00B62B01"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715F">
        <w:rPr>
          <w:rFonts w:ascii="Times New Roman" w:eastAsia="Times New Roman" w:hAnsi="Times New Roman" w:cs="Times New Roman"/>
          <w:sz w:val="28"/>
          <w:szCs w:val="28"/>
          <w:lang w:eastAsia="ru-RU"/>
        </w:rPr>
        <w:t xml:space="preserve">5.Бочагов А.К.Алаш-Орда.Краткий очерк о национально-буржуазном движении в </w:t>
      </w:r>
      <w:r>
        <w:rPr>
          <w:rFonts w:ascii="Times New Roman" w:eastAsia="Times New Roman" w:hAnsi="Times New Roman" w:cs="Times New Roman"/>
          <w:sz w:val="28"/>
          <w:szCs w:val="28"/>
          <w:lang w:eastAsia="ru-RU"/>
        </w:rPr>
        <w:t xml:space="preserve"> </w:t>
      </w:r>
    </w:p>
    <w:p w:rsidR="0022715F" w:rsidRDefault="00B62B01" w:rsidP="00B62B01">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715F">
        <w:rPr>
          <w:rFonts w:ascii="Times New Roman" w:eastAsia="Times New Roman" w:hAnsi="Times New Roman" w:cs="Times New Roman"/>
          <w:sz w:val="28"/>
          <w:szCs w:val="28"/>
          <w:lang w:eastAsia="ru-RU"/>
        </w:rPr>
        <w:t>Казахстане периода 1917-1919гг.</w:t>
      </w:r>
      <w:r>
        <w:rPr>
          <w:rFonts w:ascii="Times New Roman" w:eastAsia="Times New Roman" w:hAnsi="Times New Roman" w:cs="Times New Roman"/>
          <w:sz w:val="28"/>
          <w:szCs w:val="28"/>
          <w:lang w:eastAsia="ru-RU"/>
        </w:rPr>
        <w:t>Кзыл-Орда.1927г.</w:t>
      </w:r>
    </w:p>
    <w:p w:rsidR="0022715F" w:rsidRDefault="00B62B01"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r w:rsidR="0022715F">
        <w:rPr>
          <w:rFonts w:ascii="Times New Roman" w:eastAsia="Times New Roman" w:hAnsi="Times New Roman" w:cs="Times New Roman"/>
          <w:sz w:val="28"/>
          <w:szCs w:val="28"/>
          <w:lang w:eastAsia="ru-RU"/>
        </w:rPr>
        <w:t xml:space="preserve">.Тогжанов Г.Наши вчерашние и сегодняшние дни// Кызыл </w:t>
      </w:r>
    </w:p>
    <w:p w:rsidR="0022715F" w:rsidRDefault="0022715F"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Казакстан.1927.15 сентября.алма-Ата-М.,1932.С.8.</w:t>
      </w:r>
    </w:p>
    <w:p w:rsidR="0022715F" w:rsidRDefault="00B62B01" w:rsidP="0022715F">
      <w:pPr>
        <w:spacing w:after="0" w:line="240" w:lineRule="auto"/>
        <w:ind w:left="-546" w:right="-964" w:hanging="30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7</w:t>
      </w:r>
      <w:r w:rsidR="0022715F">
        <w:rPr>
          <w:rFonts w:ascii="Times New Roman" w:eastAsia="Times New Roman" w:hAnsi="Times New Roman" w:cs="Times New Roman"/>
          <w:sz w:val="28"/>
          <w:szCs w:val="28"/>
          <w:shd w:val="clear" w:color="auto" w:fill="FFFFFF"/>
          <w:lang w:eastAsia="ru-RU"/>
        </w:rPr>
        <w:t xml:space="preserve">. </w:t>
      </w:r>
      <w:r w:rsidR="0022715F" w:rsidRPr="00A05680">
        <w:rPr>
          <w:rFonts w:ascii="Times New Roman" w:eastAsia="Times New Roman" w:hAnsi="Times New Roman" w:cs="Times New Roman"/>
          <w:sz w:val="28"/>
          <w:szCs w:val="28"/>
          <w:shd w:val="clear" w:color="auto" w:fill="FFFFFF"/>
          <w:lang w:eastAsia="ru-RU"/>
        </w:rPr>
        <w:t>“Алаш-Орда” (Кзыл- Орда, 1929). Составитель Н. Мартыненко</w:t>
      </w:r>
      <w:r w:rsidR="0022715F">
        <w:rPr>
          <w:rFonts w:ascii="Times New Roman" w:eastAsia="Times New Roman" w:hAnsi="Times New Roman" w:cs="Times New Roman"/>
          <w:sz w:val="28"/>
          <w:szCs w:val="28"/>
          <w:shd w:val="clear" w:color="auto" w:fill="FFFFFF"/>
          <w:lang w:eastAsia="ru-RU"/>
        </w:rPr>
        <w:t>.</w:t>
      </w:r>
    </w:p>
    <w:p w:rsidR="0022715F" w:rsidRDefault="00B62B01" w:rsidP="0022715F">
      <w:pPr>
        <w:spacing w:after="0" w:line="240" w:lineRule="auto"/>
        <w:ind w:left="-546" w:right="-964" w:hanging="30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8</w:t>
      </w:r>
      <w:r w:rsidR="0022715F">
        <w:rPr>
          <w:rFonts w:ascii="Times New Roman" w:eastAsia="Times New Roman" w:hAnsi="Times New Roman" w:cs="Times New Roman"/>
          <w:sz w:val="28"/>
          <w:szCs w:val="28"/>
          <w:shd w:val="clear" w:color="auto" w:fill="FFFFFF"/>
          <w:lang w:eastAsia="ru-RU"/>
        </w:rPr>
        <w:t>.</w:t>
      </w:r>
      <w:r w:rsidR="0022715F" w:rsidRPr="009242CA">
        <w:rPr>
          <w:rFonts w:ascii="Times New Roman" w:eastAsia="Times New Roman" w:hAnsi="Times New Roman" w:cs="Times New Roman"/>
          <w:iCs/>
          <w:color w:val="000000"/>
          <w:sz w:val="28"/>
          <w:szCs w:val="28"/>
          <w:lang w:eastAsia="ru-RU"/>
        </w:rPr>
        <w:t>Брайнин С., Шафиро Ш.</w:t>
      </w:r>
      <w:r w:rsidR="0022715F" w:rsidRPr="009242CA">
        <w:rPr>
          <w:rFonts w:ascii="Times New Roman" w:eastAsia="Times New Roman" w:hAnsi="Times New Roman" w:cs="Times New Roman"/>
          <w:color w:val="000000"/>
          <w:sz w:val="28"/>
          <w:szCs w:val="28"/>
          <w:lang w:eastAsia="ru-RU"/>
        </w:rPr>
        <w:t xml:space="preserve"> Очерки по истории Алаш-Орды // Под общ. ред.</w:t>
      </w:r>
      <w:r w:rsidR="0022715F">
        <w:rPr>
          <w:rFonts w:ascii="Times New Roman" w:eastAsia="Times New Roman" w:hAnsi="Times New Roman" w:cs="Times New Roman"/>
          <w:color w:val="000000"/>
          <w:sz w:val="28"/>
          <w:szCs w:val="28"/>
          <w:lang w:eastAsia="ru-RU"/>
        </w:rPr>
        <w:t xml:space="preserve"> </w:t>
      </w:r>
    </w:p>
    <w:p w:rsidR="0022715F" w:rsidRDefault="0022715F" w:rsidP="0022715F">
      <w:pPr>
        <w:spacing w:after="0" w:line="240" w:lineRule="auto"/>
        <w:ind w:left="-546" w:right="-964" w:hanging="304"/>
        <w:rPr>
          <w:rFonts w:ascii="Times New Roman" w:eastAsia="Times New Roman" w:hAnsi="Times New Roman" w:cs="Times New Roman"/>
          <w:color w:val="000000"/>
          <w:sz w:val="28"/>
          <w:szCs w:val="28"/>
          <w:lang w:eastAsia="ru-RU"/>
        </w:rPr>
      </w:pPr>
      <w:r w:rsidRPr="009242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242CA">
        <w:rPr>
          <w:rFonts w:ascii="Times New Roman" w:eastAsia="Times New Roman" w:hAnsi="Times New Roman" w:cs="Times New Roman"/>
          <w:color w:val="000000"/>
          <w:sz w:val="28"/>
          <w:szCs w:val="28"/>
          <w:lang w:eastAsia="ru-RU"/>
        </w:rPr>
        <w:t>Н. Н. Ванаг. Алма-Ата — М., 1935;</w:t>
      </w:r>
    </w:p>
    <w:p w:rsidR="0022715F" w:rsidRDefault="00B62B01"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9</w:t>
      </w:r>
      <w:r w:rsidR="0022715F">
        <w:rPr>
          <w:rFonts w:ascii="Times New Roman" w:eastAsia="Times New Roman" w:hAnsi="Times New Roman" w:cs="Times New Roman"/>
          <w:sz w:val="28"/>
          <w:szCs w:val="28"/>
          <w:lang w:eastAsia="ru-RU"/>
        </w:rPr>
        <w:t>.Койгельдиев М.Алаш.В путах догм//Заря.1990,№8,9.</w:t>
      </w:r>
    </w:p>
    <w:p w:rsidR="0022715F" w:rsidRDefault="00B62B01" w:rsidP="0022715F">
      <w:pPr>
        <w:spacing w:after="0" w:line="240" w:lineRule="auto"/>
        <w:ind w:left="-546" w:right="-964" w:hanging="304"/>
        <w:rPr>
          <w:rStyle w:val="a3"/>
          <w:sz w:val="28"/>
          <w:szCs w:val="28"/>
        </w:rPr>
      </w:pPr>
      <w:r>
        <w:rPr>
          <w:rStyle w:val="a4"/>
          <w:i w:val="0"/>
          <w:sz w:val="28"/>
          <w:szCs w:val="28"/>
        </w:rPr>
        <w:t xml:space="preserve">           10</w:t>
      </w:r>
      <w:r w:rsidR="0022715F" w:rsidRPr="00483F74">
        <w:rPr>
          <w:rStyle w:val="a4"/>
          <w:i w:val="0"/>
          <w:sz w:val="28"/>
          <w:szCs w:val="28"/>
        </w:rPr>
        <w:t>.3. Т.</w:t>
      </w:r>
      <w:r w:rsidR="0022715F" w:rsidRPr="00483F74">
        <w:rPr>
          <w:rStyle w:val="a3"/>
          <w:i/>
          <w:sz w:val="28"/>
          <w:szCs w:val="28"/>
        </w:rPr>
        <w:t xml:space="preserve"> </w:t>
      </w:r>
      <w:r w:rsidR="0022715F" w:rsidRPr="00483F74">
        <w:rPr>
          <w:rStyle w:val="a4"/>
          <w:i w:val="0"/>
          <w:sz w:val="28"/>
          <w:szCs w:val="28"/>
        </w:rPr>
        <w:t>Садвокасова</w:t>
      </w:r>
      <w:r w:rsidR="0022715F">
        <w:rPr>
          <w:rStyle w:val="a4"/>
          <w:sz w:val="28"/>
          <w:szCs w:val="28"/>
        </w:rPr>
        <w:t>.</w:t>
      </w:r>
      <w:r w:rsidR="0022715F" w:rsidRPr="00A05680">
        <w:rPr>
          <w:rStyle w:val="a3"/>
          <w:sz w:val="28"/>
          <w:szCs w:val="28"/>
        </w:rPr>
        <w:t xml:space="preserve">“Политика царизма в области образования в Казахстане </w:t>
      </w:r>
    </w:p>
    <w:p w:rsidR="0022715F" w:rsidRDefault="0022715F" w:rsidP="0022715F">
      <w:pPr>
        <w:spacing w:after="0" w:line="240" w:lineRule="auto"/>
        <w:ind w:left="-546" w:right="-964" w:hanging="304"/>
        <w:rPr>
          <w:rStyle w:val="a3"/>
          <w:sz w:val="28"/>
          <w:szCs w:val="28"/>
        </w:rPr>
      </w:pPr>
      <w:r>
        <w:rPr>
          <w:rStyle w:val="a3"/>
          <w:sz w:val="28"/>
          <w:szCs w:val="28"/>
        </w:rPr>
        <w:t xml:space="preserve">                   </w:t>
      </w:r>
      <w:r w:rsidRPr="00A05680">
        <w:rPr>
          <w:rStyle w:val="a3"/>
          <w:sz w:val="28"/>
          <w:szCs w:val="28"/>
        </w:rPr>
        <w:t>(вторая половина XIX - начало XX веков)” (Алматы, 2008)</w:t>
      </w:r>
      <w:r>
        <w:rPr>
          <w:rStyle w:val="a3"/>
          <w:sz w:val="28"/>
          <w:szCs w:val="28"/>
        </w:rPr>
        <w:t>.</w:t>
      </w:r>
    </w:p>
    <w:p w:rsidR="0022715F" w:rsidRDefault="0022715F" w:rsidP="0022715F">
      <w:pPr>
        <w:spacing w:after="0" w:line="240" w:lineRule="auto"/>
        <w:ind w:left="-546" w:right="-964" w:hanging="304"/>
        <w:rPr>
          <w:rStyle w:val="a3"/>
          <w:sz w:val="28"/>
          <w:szCs w:val="28"/>
        </w:rPr>
      </w:pPr>
      <w:r>
        <w:rPr>
          <w:rStyle w:val="a4"/>
          <w:sz w:val="28"/>
          <w:szCs w:val="28"/>
        </w:rPr>
        <w:t xml:space="preserve">           </w:t>
      </w:r>
      <w:r w:rsidR="00B62B01">
        <w:rPr>
          <w:rStyle w:val="a4"/>
          <w:i w:val="0"/>
          <w:sz w:val="28"/>
          <w:szCs w:val="28"/>
        </w:rPr>
        <w:t>11</w:t>
      </w:r>
      <w:r w:rsidRPr="007576DF">
        <w:rPr>
          <w:rStyle w:val="a4"/>
          <w:i w:val="0"/>
          <w:sz w:val="28"/>
          <w:szCs w:val="28"/>
        </w:rPr>
        <w:t>.Базаров К. Т.</w:t>
      </w:r>
      <w:r w:rsidRPr="00A05680">
        <w:rPr>
          <w:rStyle w:val="a3"/>
          <w:sz w:val="28"/>
          <w:szCs w:val="28"/>
        </w:rPr>
        <w:t xml:space="preserve"> Административно-территориальные реформы в Казахстане </w:t>
      </w:r>
    </w:p>
    <w:p w:rsidR="0022715F" w:rsidRPr="00A63A58" w:rsidRDefault="0022715F" w:rsidP="0022715F">
      <w:pPr>
        <w:spacing w:after="0" w:line="240" w:lineRule="auto"/>
        <w:ind w:left="-546" w:right="-964" w:hanging="304"/>
        <w:rPr>
          <w:rStyle w:val="a3"/>
          <w:sz w:val="28"/>
          <w:szCs w:val="28"/>
        </w:rPr>
      </w:pPr>
      <w:r>
        <w:rPr>
          <w:rStyle w:val="a4"/>
          <w:sz w:val="28"/>
          <w:szCs w:val="28"/>
        </w:rPr>
        <w:t xml:space="preserve">                 </w:t>
      </w:r>
      <w:r w:rsidRPr="00A05680">
        <w:rPr>
          <w:rStyle w:val="a3"/>
          <w:sz w:val="28"/>
          <w:szCs w:val="28"/>
        </w:rPr>
        <w:t>(на примере северного региона 1920—1936 гг.)</w:t>
      </w:r>
      <w:r w:rsidRPr="00A63A58">
        <w:rPr>
          <w:rStyle w:val="a3"/>
          <w:sz w:val="28"/>
          <w:szCs w:val="28"/>
        </w:rPr>
        <w:t>/</w:t>
      </w:r>
    </w:p>
    <w:p w:rsidR="0022715F" w:rsidRDefault="00B62B01" w:rsidP="0022715F">
      <w:pPr>
        <w:spacing w:after="0" w:line="240" w:lineRule="auto"/>
        <w:ind w:left="-546" w:right="-964" w:hanging="304"/>
        <w:rPr>
          <w:rStyle w:val="a3"/>
          <w:sz w:val="28"/>
          <w:szCs w:val="28"/>
        </w:rPr>
      </w:pPr>
      <w:r>
        <w:rPr>
          <w:rStyle w:val="a3"/>
          <w:sz w:val="28"/>
          <w:szCs w:val="28"/>
        </w:rPr>
        <w:t xml:space="preserve">           12</w:t>
      </w:r>
      <w:r w:rsidR="0022715F">
        <w:rPr>
          <w:rStyle w:val="a3"/>
          <w:sz w:val="28"/>
          <w:szCs w:val="28"/>
        </w:rPr>
        <w:t>.Абай.Слова назидания.</w:t>
      </w:r>
    </w:p>
    <w:p w:rsidR="00B62B01" w:rsidRDefault="0022715F" w:rsidP="0022715F">
      <w:pPr>
        <w:spacing w:after="0" w:line="240" w:lineRule="auto"/>
        <w:ind w:left="-546" w:right="-964" w:hanging="304"/>
        <w:rPr>
          <w:rFonts w:ascii="Times New Roman" w:hAnsi="Times New Roman" w:cs="Times New Roman"/>
          <w:sz w:val="28"/>
          <w:szCs w:val="28"/>
          <w:shd w:val="clear" w:color="auto" w:fill="FFFFFF"/>
          <w:lang w:eastAsia="ru-RU"/>
        </w:rPr>
      </w:pPr>
      <w:r>
        <w:rPr>
          <w:rStyle w:val="a3"/>
          <w:sz w:val="28"/>
          <w:szCs w:val="28"/>
        </w:rPr>
        <w:t xml:space="preserve">           </w:t>
      </w:r>
      <w:r w:rsidR="00B62B01">
        <w:rPr>
          <w:rStyle w:val="a3"/>
          <w:sz w:val="28"/>
          <w:szCs w:val="28"/>
        </w:rPr>
        <w:t>13</w:t>
      </w:r>
      <w:r>
        <w:rPr>
          <w:rStyle w:val="a3"/>
          <w:sz w:val="28"/>
          <w:szCs w:val="28"/>
        </w:rPr>
        <w:t>.</w:t>
      </w:r>
      <w:r w:rsidRPr="00037F6F">
        <w:rPr>
          <w:rFonts w:ascii="Times New Roman" w:hAnsi="Times New Roman" w:cs="Times New Roman"/>
          <w:sz w:val="28"/>
          <w:szCs w:val="28"/>
          <w:shd w:val="clear" w:color="auto" w:fill="FFFFFF"/>
          <w:lang w:eastAsia="ru-RU"/>
        </w:rPr>
        <w:t xml:space="preserve"> </w:t>
      </w:r>
      <w:r w:rsidRPr="0061021A">
        <w:rPr>
          <w:rFonts w:ascii="Times New Roman" w:hAnsi="Times New Roman" w:cs="Times New Roman"/>
          <w:sz w:val="28"/>
          <w:szCs w:val="28"/>
          <w:shd w:val="clear" w:color="auto" w:fill="FFFFFF"/>
          <w:lang w:eastAsia="ru-RU"/>
        </w:rPr>
        <w:t xml:space="preserve">Программа конституционно-демократической партии// Программа политических </w:t>
      </w:r>
      <w:r w:rsidR="00B62B01">
        <w:rPr>
          <w:rFonts w:ascii="Times New Roman" w:hAnsi="Times New Roman" w:cs="Times New Roman"/>
          <w:sz w:val="28"/>
          <w:szCs w:val="28"/>
          <w:shd w:val="clear" w:color="auto" w:fill="FFFFFF"/>
          <w:lang w:eastAsia="ru-RU"/>
        </w:rPr>
        <w:t xml:space="preserve"> </w:t>
      </w:r>
    </w:p>
    <w:p w:rsidR="0022715F" w:rsidRPr="006B23CB" w:rsidRDefault="00B62B01" w:rsidP="0022715F">
      <w:pPr>
        <w:spacing w:after="0" w:line="240" w:lineRule="auto"/>
        <w:ind w:left="-546" w:right="-964" w:hanging="304"/>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w:t>
      </w:r>
      <w:r w:rsidR="0022715F" w:rsidRPr="0061021A">
        <w:rPr>
          <w:rFonts w:ascii="Times New Roman" w:hAnsi="Times New Roman" w:cs="Times New Roman"/>
          <w:sz w:val="28"/>
          <w:szCs w:val="28"/>
          <w:shd w:val="clear" w:color="auto" w:fill="FFFFFF"/>
          <w:lang w:eastAsia="ru-RU"/>
        </w:rPr>
        <w:t xml:space="preserve">партий России. Конец ХIХ - </w:t>
      </w:r>
      <w:r w:rsidR="0022715F">
        <w:rPr>
          <w:rFonts w:ascii="Times New Roman" w:hAnsi="Times New Roman" w:cs="Times New Roman"/>
          <w:sz w:val="28"/>
          <w:szCs w:val="28"/>
          <w:shd w:val="clear" w:color="auto" w:fill="FFFFFF"/>
          <w:lang w:eastAsia="ru-RU"/>
        </w:rPr>
        <w:t>начало ХХ вв. М. 1995. С.329.</w:t>
      </w:r>
    </w:p>
    <w:p w:rsidR="00B62B01" w:rsidRDefault="006351F1" w:rsidP="0022715F">
      <w:pPr>
        <w:spacing w:after="0" w:line="240" w:lineRule="auto"/>
        <w:ind w:left="-546" w:right="-964" w:hanging="304"/>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w:t>
      </w:r>
      <w:r w:rsidR="00B62B01">
        <w:rPr>
          <w:rFonts w:ascii="Times New Roman" w:hAnsi="Times New Roman" w:cs="Times New Roman"/>
          <w:sz w:val="28"/>
          <w:szCs w:val="28"/>
          <w:shd w:val="clear" w:color="auto" w:fill="FFFFFF"/>
          <w:lang w:eastAsia="ru-RU"/>
        </w:rPr>
        <w:t xml:space="preserve"> 14</w:t>
      </w:r>
      <w:r w:rsidR="0022715F" w:rsidRPr="0022653E">
        <w:rPr>
          <w:rFonts w:ascii="Times New Roman" w:hAnsi="Times New Roman" w:cs="Times New Roman"/>
          <w:sz w:val="28"/>
          <w:szCs w:val="28"/>
          <w:shd w:val="clear" w:color="auto" w:fill="FFFFFF"/>
          <w:lang w:eastAsia="ru-RU"/>
        </w:rPr>
        <w:t xml:space="preserve">. </w:t>
      </w:r>
      <w:r w:rsidR="0022715F" w:rsidRPr="0061021A">
        <w:rPr>
          <w:rFonts w:ascii="Times New Roman" w:hAnsi="Times New Roman" w:cs="Times New Roman"/>
          <w:sz w:val="28"/>
          <w:szCs w:val="28"/>
          <w:shd w:val="clear" w:color="auto" w:fill="FFFFFF"/>
          <w:lang w:eastAsia="ru-RU"/>
        </w:rPr>
        <w:t xml:space="preserve">Аманжолова Д.А. Казахский автономизм и Россия. История движения Алаш. М., </w:t>
      </w:r>
    </w:p>
    <w:p w:rsidR="0022715F" w:rsidRPr="00E503DF" w:rsidRDefault="00B62B01" w:rsidP="0022715F">
      <w:pPr>
        <w:spacing w:after="0" w:line="240" w:lineRule="auto"/>
        <w:ind w:left="-546" w:right="-964" w:hanging="304"/>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w:t>
      </w:r>
      <w:r w:rsidR="006351F1">
        <w:rPr>
          <w:rFonts w:ascii="Times New Roman" w:hAnsi="Times New Roman" w:cs="Times New Roman"/>
          <w:sz w:val="28"/>
          <w:szCs w:val="28"/>
          <w:shd w:val="clear" w:color="auto" w:fill="FFFFFF"/>
          <w:lang w:eastAsia="ru-RU"/>
        </w:rPr>
        <w:t>1994. С.100, 117</w:t>
      </w:r>
      <w:r w:rsidR="0022715F" w:rsidRPr="0061021A">
        <w:rPr>
          <w:rFonts w:ascii="Times New Roman" w:hAnsi="Times New Roman" w:cs="Times New Roman"/>
          <w:sz w:val="28"/>
          <w:szCs w:val="28"/>
          <w:shd w:val="clear" w:color="auto" w:fill="FFFFFF"/>
          <w:lang w:eastAsia="ru-RU"/>
        </w:rPr>
        <w:t>.</w:t>
      </w:r>
    </w:p>
    <w:p w:rsidR="00C50D0C" w:rsidRDefault="0022715F" w:rsidP="0022715F">
      <w:pPr>
        <w:spacing w:after="0" w:line="240" w:lineRule="auto"/>
        <w:ind w:left="-546" w:right="-964" w:hanging="304"/>
        <w:rPr>
          <w:rFonts w:ascii="Times New Roman" w:hAnsi="Times New Roman" w:cs="Times New Roman"/>
          <w:sz w:val="28"/>
          <w:szCs w:val="28"/>
          <w:shd w:val="clear" w:color="auto" w:fill="FFFFFF"/>
          <w:lang w:eastAsia="ru-RU"/>
        </w:rPr>
      </w:pPr>
      <w:r w:rsidRPr="00E503DF">
        <w:rPr>
          <w:rFonts w:ascii="Times New Roman" w:hAnsi="Times New Roman" w:cs="Times New Roman"/>
          <w:sz w:val="28"/>
          <w:szCs w:val="28"/>
          <w:shd w:val="clear" w:color="auto" w:fill="FFFFFF"/>
          <w:lang w:eastAsia="ru-RU"/>
        </w:rPr>
        <w:t xml:space="preserve">         </w:t>
      </w:r>
      <w:r w:rsidR="006351F1">
        <w:rPr>
          <w:rFonts w:ascii="Times New Roman" w:hAnsi="Times New Roman" w:cs="Times New Roman"/>
          <w:sz w:val="28"/>
          <w:szCs w:val="28"/>
          <w:shd w:val="clear" w:color="auto" w:fill="FFFFFF"/>
          <w:lang w:eastAsia="ru-RU"/>
        </w:rPr>
        <w:t xml:space="preserve">  15</w:t>
      </w:r>
      <w:r w:rsidRPr="00E503DF">
        <w:rPr>
          <w:rFonts w:ascii="Times New Roman" w:hAnsi="Times New Roman" w:cs="Times New Roman"/>
          <w:sz w:val="28"/>
          <w:szCs w:val="28"/>
          <w:shd w:val="clear" w:color="auto" w:fill="FFFFFF"/>
          <w:lang w:eastAsia="ru-RU"/>
        </w:rPr>
        <w:t>.</w:t>
      </w:r>
      <w:r w:rsidR="00C50D0C">
        <w:rPr>
          <w:rFonts w:ascii="Times New Roman" w:hAnsi="Times New Roman" w:cs="Times New Roman"/>
          <w:sz w:val="28"/>
          <w:szCs w:val="28"/>
          <w:shd w:val="clear" w:color="auto" w:fill="FFFFFF"/>
          <w:lang w:eastAsia="ru-RU"/>
        </w:rPr>
        <w:t xml:space="preserve">Аманжолова Д.А.На изломе.Алаш в этнополитической истории Казахстана.ИД </w:t>
      </w:r>
    </w:p>
    <w:p w:rsidR="006351F1" w:rsidRDefault="00C50D0C" w:rsidP="006351F1">
      <w:pPr>
        <w:spacing w:after="0" w:line="240" w:lineRule="auto"/>
        <w:ind w:left="-546" w:right="-964" w:hanging="304"/>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             «Таймас»Алматы.2009.</w:t>
      </w:r>
    </w:p>
    <w:p w:rsidR="006351F1" w:rsidRDefault="006351F1" w:rsidP="006351F1">
      <w:pPr>
        <w:spacing w:after="0" w:line="240" w:lineRule="auto"/>
        <w:ind w:left="-546" w:right="-964" w:hanging="304"/>
        <w:rPr>
          <w:rFonts w:ascii="Times New Roman" w:eastAsia="Times New Roman" w:hAnsi="Times New Roman" w:cs="Arial"/>
          <w:color w:val="000000"/>
          <w:sz w:val="28"/>
          <w:szCs w:val="20"/>
          <w:lang w:eastAsia="ru-RU"/>
        </w:rPr>
      </w:pPr>
      <w:r>
        <w:rPr>
          <w:rFonts w:ascii="Times New Roman" w:hAnsi="Times New Roman" w:cs="Times New Roman"/>
          <w:sz w:val="28"/>
          <w:szCs w:val="28"/>
          <w:shd w:val="clear" w:color="auto" w:fill="FFFFFF"/>
          <w:lang w:eastAsia="ru-RU"/>
        </w:rPr>
        <w:t xml:space="preserve">           16.</w:t>
      </w:r>
      <w:r w:rsidRPr="006351F1">
        <w:rPr>
          <w:rFonts w:ascii="Times New Roman" w:eastAsia="Times New Roman" w:hAnsi="Times New Roman" w:cs="Arial"/>
          <w:color w:val="000000"/>
          <w:sz w:val="28"/>
          <w:szCs w:val="20"/>
          <w:lang w:eastAsia="ru-RU"/>
        </w:rPr>
        <w:t xml:space="preserve"> </w:t>
      </w:r>
      <w:r w:rsidRPr="00C50D0C">
        <w:rPr>
          <w:rFonts w:ascii="Times New Roman" w:eastAsia="Times New Roman" w:hAnsi="Times New Roman" w:cs="Arial"/>
          <w:color w:val="000000"/>
          <w:sz w:val="28"/>
          <w:szCs w:val="20"/>
          <w:lang w:eastAsia="ru-RU"/>
        </w:rPr>
        <w:t xml:space="preserve">Сужиков Б.М. Казахская политическая элита и трансформация этнической </w:t>
      </w:r>
    </w:p>
    <w:p w:rsidR="006351F1" w:rsidRDefault="006351F1" w:rsidP="006351F1">
      <w:pPr>
        <w:spacing w:after="0" w:line="240" w:lineRule="auto"/>
        <w:ind w:left="-546" w:right="-964" w:hanging="304"/>
        <w:rPr>
          <w:rFonts w:ascii="Times New Roman" w:eastAsia="Times New Roman" w:hAnsi="Times New Roman" w:cs="Arial"/>
          <w:color w:val="000000"/>
          <w:sz w:val="28"/>
          <w:szCs w:val="20"/>
          <w:lang w:eastAsia="ru-RU"/>
        </w:rPr>
      </w:pPr>
      <w:r>
        <w:rPr>
          <w:rFonts w:ascii="Times New Roman" w:eastAsia="Times New Roman" w:hAnsi="Times New Roman" w:cs="Arial"/>
          <w:color w:val="000000"/>
          <w:sz w:val="28"/>
          <w:szCs w:val="20"/>
          <w:lang w:eastAsia="ru-RU"/>
        </w:rPr>
        <w:t xml:space="preserve">                 </w:t>
      </w:r>
      <w:r w:rsidRPr="00C50D0C">
        <w:rPr>
          <w:rFonts w:ascii="Times New Roman" w:eastAsia="Times New Roman" w:hAnsi="Times New Roman" w:cs="Arial"/>
          <w:color w:val="000000"/>
          <w:sz w:val="28"/>
          <w:szCs w:val="20"/>
          <w:lang w:eastAsia="ru-RU"/>
        </w:rPr>
        <w:t>тождественности на рубеже Х1Х-ХХ вв. в зарубежной историографии</w:t>
      </w:r>
    </w:p>
    <w:p w:rsidR="006351F1" w:rsidRDefault="006351F1" w:rsidP="006351F1">
      <w:pPr>
        <w:spacing w:after="0" w:line="240" w:lineRule="auto"/>
        <w:ind w:left="-546" w:right="-964" w:hanging="304"/>
        <w:rPr>
          <w:rFonts w:ascii="Times New Roman" w:eastAsia="Times New Roman" w:hAnsi="Times New Roman" w:cs="Arial"/>
          <w:color w:val="000000"/>
          <w:sz w:val="28"/>
          <w:szCs w:val="20"/>
          <w:lang w:eastAsia="ru-RU"/>
        </w:rPr>
      </w:pPr>
      <w:r>
        <w:rPr>
          <w:rFonts w:ascii="Times New Roman" w:eastAsia="Times New Roman" w:hAnsi="Times New Roman" w:cs="Arial"/>
          <w:color w:val="000000"/>
          <w:sz w:val="28"/>
          <w:szCs w:val="20"/>
          <w:lang w:eastAsia="ru-RU"/>
        </w:rPr>
        <w:t xml:space="preserve">               </w:t>
      </w:r>
      <w:r w:rsidRPr="00C50D0C">
        <w:rPr>
          <w:rFonts w:ascii="Times New Roman" w:eastAsia="Times New Roman" w:hAnsi="Times New Roman" w:cs="Arial"/>
          <w:color w:val="000000"/>
          <w:sz w:val="28"/>
          <w:szCs w:val="20"/>
          <w:lang w:eastAsia="ru-RU"/>
        </w:rPr>
        <w:t xml:space="preserve"> // Казахстан в начале XX в. Методология, историография, источниковедение. Вып 3. </w:t>
      </w:r>
      <w:r>
        <w:rPr>
          <w:rFonts w:ascii="Times New Roman" w:eastAsia="Times New Roman" w:hAnsi="Times New Roman" w:cs="Arial"/>
          <w:color w:val="000000"/>
          <w:sz w:val="28"/>
          <w:szCs w:val="20"/>
          <w:lang w:eastAsia="ru-RU"/>
        </w:rPr>
        <w:t>–</w:t>
      </w:r>
    </w:p>
    <w:p w:rsidR="006351F1" w:rsidRDefault="006351F1" w:rsidP="006351F1">
      <w:pPr>
        <w:spacing w:after="0" w:line="240" w:lineRule="auto"/>
        <w:ind w:left="-546" w:right="-964" w:hanging="304"/>
        <w:rPr>
          <w:rFonts w:ascii="Times New Roman" w:eastAsia="Times New Roman" w:hAnsi="Times New Roman" w:cs="Arial"/>
          <w:color w:val="000000"/>
          <w:sz w:val="28"/>
          <w:szCs w:val="20"/>
          <w:lang w:eastAsia="ru-RU"/>
        </w:rPr>
      </w:pPr>
      <w:r>
        <w:rPr>
          <w:rFonts w:ascii="Times New Roman" w:eastAsia="Times New Roman" w:hAnsi="Times New Roman" w:cs="Arial"/>
          <w:color w:val="000000"/>
          <w:sz w:val="28"/>
          <w:szCs w:val="20"/>
          <w:lang w:eastAsia="ru-RU"/>
        </w:rPr>
        <w:t xml:space="preserve">                 </w:t>
      </w:r>
      <w:r w:rsidRPr="00C50D0C">
        <w:rPr>
          <w:rFonts w:ascii="Times New Roman" w:eastAsia="Times New Roman" w:hAnsi="Times New Roman" w:cs="Arial"/>
          <w:color w:val="000000"/>
          <w:sz w:val="28"/>
          <w:szCs w:val="20"/>
          <w:lang w:eastAsia="ru-RU"/>
        </w:rPr>
        <w:t xml:space="preserve">Алматы, 1993. - С. 86-87. </w:t>
      </w:r>
    </w:p>
    <w:p w:rsidR="006351F1" w:rsidRPr="00C50D0C" w:rsidRDefault="006351F1" w:rsidP="006351F1">
      <w:pPr>
        <w:widowControl w:val="0"/>
        <w:tabs>
          <w:tab w:val="left" w:pos="540"/>
          <w:tab w:val="left" w:pos="900"/>
        </w:tabs>
        <w:spacing w:after="0" w:line="360" w:lineRule="auto"/>
        <w:rPr>
          <w:rFonts w:ascii="Times New Roman" w:eastAsia="Times New Roman" w:hAnsi="Times New Roman" w:cs="Arial"/>
          <w:color w:val="000000"/>
          <w:sz w:val="28"/>
          <w:szCs w:val="20"/>
          <w:lang w:eastAsia="ru-RU"/>
        </w:rPr>
      </w:pPr>
      <w:r>
        <w:rPr>
          <w:rFonts w:ascii="Times New Roman" w:hAnsi="Times New Roman" w:cs="Times New Roman"/>
          <w:sz w:val="28"/>
          <w:szCs w:val="28"/>
          <w:shd w:val="clear" w:color="auto" w:fill="FFFFFF"/>
          <w:lang w:eastAsia="ru-RU"/>
        </w:rPr>
        <w:t>17.</w:t>
      </w:r>
      <w:r>
        <w:rPr>
          <w:rFonts w:ascii="Times New Roman" w:eastAsia="Times New Roman" w:hAnsi="Times New Roman" w:cs="Times New Roman"/>
          <w:sz w:val="28"/>
          <w:szCs w:val="28"/>
          <w:lang w:eastAsia="ru-RU"/>
        </w:rPr>
        <w:t xml:space="preserve">   </w:t>
      </w:r>
      <w:r w:rsidRPr="00C50D0C">
        <w:rPr>
          <w:rFonts w:ascii="Times New Roman" w:eastAsia="Times New Roman" w:hAnsi="Times New Roman" w:cs="Arial"/>
          <w:color w:val="000000"/>
          <w:sz w:val="28"/>
          <w:szCs w:val="20"/>
          <w:lang w:eastAsia="ru-RU"/>
        </w:rPr>
        <w:t xml:space="preserve">Козыбаев М.К. Еще раз о проблемах истории национально-освободительного движения революции </w:t>
      </w:r>
      <w:smartTag w:uri="urn:schemas-microsoft-com:office:smarttags" w:element="metricconverter">
        <w:smartTagPr>
          <w:attr w:name="ProductID" w:val="1916 г"/>
        </w:smartTagPr>
        <w:r w:rsidRPr="00C50D0C">
          <w:rPr>
            <w:rFonts w:ascii="Times New Roman" w:eastAsia="Times New Roman" w:hAnsi="Times New Roman" w:cs="Arial"/>
            <w:color w:val="000000"/>
            <w:sz w:val="28"/>
            <w:szCs w:val="20"/>
            <w:lang w:eastAsia="ru-RU"/>
          </w:rPr>
          <w:t>1916 г</w:t>
        </w:r>
      </w:smartTag>
      <w:r w:rsidRPr="00C50D0C">
        <w:rPr>
          <w:rFonts w:ascii="Times New Roman" w:eastAsia="Times New Roman" w:hAnsi="Times New Roman" w:cs="Arial"/>
          <w:color w:val="000000"/>
          <w:sz w:val="28"/>
          <w:szCs w:val="20"/>
          <w:lang w:eastAsia="ru-RU"/>
        </w:rPr>
        <w:t xml:space="preserve">. в Казахстане. Казахстан в начале XX века. Вып. 3. -1994. - С. 5,9. </w:t>
      </w:r>
    </w:p>
    <w:p w:rsidR="006351F1" w:rsidRDefault="006351F1" w:rsidP="006351F1">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18. </w:t>
      </w:r>
      <w:r w:rsidRPr="00C50D0C">
        <w:rPr>
          <w:rFonts w:ascii="Times New Roman" w:hAnsi="Times New Roman" w:cs="Times New Roman"/>
          <w:sz w:val="28"/>
          <w:szCs w:val="28"/>
        </w:rPr>
        <w:t>История Казахстан: белые пятна. Сборник</w:t>
      </w:r>
      <w:r>
        <w:rPr>
          <w:rFonts w:ascii="Times New Roman" w:hAnsi="Times New Roman" w:cs="Times New Roman"/>
          <w:sz w:val="28"/>
          <w:szCs w:val="28"/>
        </w:rPr>
        <w:t xml:space="preserve"> статей. Алма-Ата, 1991.</w:t>
      </w:r>
    </w:p>
    <w:p w:rsidR="006351F1" w:rsidRDefault="006351F1" w:rsidP="006351F1">
      <w:pPr>
        <w:widowControl w:val="0"/>
        <w:tabs>
          <w:tab w:val="left" w:pos="540"/>
        </w:tabs>
        <w:spacing w:after="0" w:line="360" w:lineRule="auto"/>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19.</w:t>
      </w:r>
      <w:r w:rsidRPr="00C50D0C">
        <w:rPr>
          <w:rFonts w:ascii="Times New Roman" w:eastAsia="Times New Roman" w:hAnsi="Times New Roman" w:cs="Times New Roman"/>
          <w:color w:val="000000"/>
          <w:sz w:val="28"/>
          <w:szCs w:val="20"/>
          <w:lang w:eastAsia="ru-RU"/>
        </w:rPr>
        <w:t xml:space="preserve">Нурпеисов К.Н. Духовное сопротивление национально-демократической интеллигенции тоталитарному режиму в Казахстане (на примере 20-х годов) // Современные проблемы истории Казахстана: становление казахской государственности и развитие нации. Материалы межвузовской научно-теоретической конференции. Уральск, 1997. </w:t>
      </w:r>
    </w:p>
    <w:p w:rsidR="006351F1" w:rsidRDefault="006351F1" w:rsidP="006351F1">
      <w:pPr>
        <w:rPr>
          <w:rFonts w:ascii="Times New Roman" w:hAnsi="Times New Roman" w:cs="Times New Roman"/>
          <w:sz w:val="28"/>
          <w:szCs w:val="28"/>
        </w:rPr>
      </w:pPr>
      <w:r>
        <w:rPr>
          <w:rFonts w:ascii="Times New Roman" w:hAnsi="Times New Roman" w:cs="Times New Roman"/>
          <w:sz w:val="28"/>
          <w:szCs w:val="28"/>
        </w:rPr>
        <w:lastRenderedPageBreak/>
        <w:t>20.</w:t>
      </w:r>
      <w:r w:rsidRPr="00C50D0C">
        <w:rPr>
          <w:rFonts w:ascii="Times New Roman" w:hAnsi="Times New Roman" w:cs="Times New Roman"/>
          <w:sz w:val="28"/>
          <w:szCs w:val="28"/>
        </w:rPr>
        <w:t>Алаш-Орда. Сборник документов. Алма-Ата, 1994.</w:t>
      </w:r>
    </w:p>
    <w:p w:rsidR="006351F1" w:rsidRPr="00C50D0C" w:rsidRDefault="006351F1" w:rsidP="006351F1">
      <w:pPr>
        <w:widowControl w:val="0"/>
        <w:tabs>
          <w:tab w:val="left" w:pos="540"/>
          <w:tab w:val="left" w:pos="900"/>
        </w:tabs>
        <w:spacing w:after="0" w:line="360" w:lineRule="auto"/>
        <w:rPr>
          <w:rFonts w:ascii="Times New Roman" w:eastAsia="Times New Roman" w:hAnsi="Times New Roman" w:cs="Arial"/>
          <w:color w:val="000000"/>
          <w:sz w:val="28"/>
          <w:szCs w:val="20"/>
          <w:lang w:eastAsia="ru-RU"/>
        </w:rPr>
      </w:pPr>
      <w:r>
        <w:rPr>
          <w:rFonts w:ascii="Times New Roman" w:eastAsia="Times New Roman" w:hAnsi="Times New Roman" w:cs="Arial"/>
          <w:color w:val="000000"/>
          <w:sz w:val="28"/>
          <w:szCs w:val="20"/>
          <w:lang w:eastAsia="ru-RU"/>
        </w:rPr>
        <w:t>21.</w:t>
      </w:r>
      <w:r w:rsidRPr="00C50D0C">
        <w:rPr>
          <w:rFonts w:ascii="Times New Roman" w:eastAsia="Times New Roman" w:hAnsi="Times New Roman" w:cs="Arial"/>
          <w:color w:val="000000"/>
          <w:sz w:val="28"/>
          <w:szCs w:val="20"/>
          <w:lang w:eastAsia="ru-RU"/>
        </w:rPr>
        <w:t xml:space="preserve">Сармурзин А.Г. Крушение Алаш-Орды.// О прошлом - для будущего. Некоторые актуальные проблемы истории Компартии Казахстана в свете гласности // Сб. статей. - Алма-Ата. 1990. - С. 15 (254 с.) </w:t>
      </w:r>
    </w:p>
    <w:p w:rsidR="006351F1" w:rsidRDefault="006351F1" w:rsidP="006351F1">
      <w:pPr>
        <w:widowControl w:val="0"/>
        <w:tabs>
          <w:tab w:val="left" w:pos="540"/>
          <w:tab w:val="left" w:pos="900"/>
        </w:tabs>
        <w:spacing w:after="0" w:line="360" w:lineRule="auto"/>
        <w:rPr>
          <w:rFonts w:ascii="Times New Roman" w:eastAsia="Times New Roman" w:hAnsi="Times New Roman" w:cs="Arial"/>
          <w:color w:val="000000"/>
          <w:sz w:val="28"/>
          <w:szCs w:val="20"/>
          <w:lang w:eastAsia="ru-RU"/>
        </w:rPr>
      </w:pPr>
      <w:r>
        <w:rPr>
          <w:rFonts w:ascii="Times New Roman" w:eastAsia="Times New Roman" w:hAnsi="Times New Roman" w:cs="Arial"/>
          <w:color w:val="000000"/>
          <w:sz w:val="28"/>
          <w:szCs w:val="20"/>
          <w:lang w:eastAsia="ru-RU"/>
        </w:rPr>
        <w:t>22.</w:t>
      </w:r>
      <w:r w:rsidRPr="00C50D0C">
        <w:rPr>
          <w:rFonts w:ascii="Times New Roman" w:eastAsia="Times New Roman" w:hAnsi="Times New Roman" w:cs="Arial"/>
          <w:color w:val="000000"/>
          <w:sz w:val="28"/>
          <w:szCs w:val="20"/>
          <w:lang w:eastAsia="ru-RU"/>
        </w:rPr>
        <w:t xml:space="preserve">Чокай М. Туркестан под властью Советов (к характеристике диктатуры пролетариата) // Простор. -1992. - № 9-10. - С. 104. </w:t>
      </w:r>
    </w:p>
    <w:p w:rsidR="00B7721C" w:rsidRDefault="00B7721C" w:rsidP="006351F1">
      <w:pPr>
        <w:widowControl w:val="0"/>
        <w:tabs>
          <w:tab w:val="left" w:pos="540"/>
          <w:tab w:val="left" w:pos="900"/>
        </w:tabs>
        <w:spacing w:after="0" w:line="360" w:lineRule="auto"/>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23.</w:t>
      </w:r>
      <w:r w:rsidR="009A7C52" w:rsidRPr="003512DA">
        <w:rPr>
          <w:rFonts w:ascii="Times New Roman" w:hAnsi="Times New Roman" w:cs="Times New Roman"/>
          <w:sz w:val="28"/>
          <w:szCs w:val="28"/>
          <w:shd w:val="clear" w:color="auto" w:fill="FFFFFF"/>
          <w:lang w:eastAsia="ru-RU"/>
        </w:rPr>
        <w:t>Зиманов С.</w:t>
      </w:r>
      <w:r w:rsidR="009A7C52">
        <w:rPr>
          <w:rFonts w:ascii="Times New Roman" w:hAnsi="Times New Roman" w:cs="Times New Roman"/>
          <w:sz w:val="28"/>
          <w:szCs w:val="28"/>
          <w:shd w:val="clear" w:color="auto" w:fill="FFFFFF"/>
          <w:lang w:eastAsia="ru-RU"/>
        </w:rPr>
        <w:t xml:space="preserve"> З., Идрисов К. З. Общественно -</w:t>
      </w:r>
      <w:r w:rsidR="009A7C52" w:rsidRPr="003512DA">
        <w:rPr>
          <w:rFonts w:ascii="Times New Roman" w:hAnsi="Times New Roman" w:cs="Times New Roman"/>
          <w:sz w:val="28"/>
          <w:szCs w:val="28"/>
          <w:shd w:val="clear" w:color="auto" w:fill="FFFFFF"/>
          <w:lang w:eastAsia="ru-RU"/>
        </w:rPr>
        <w:t xml:space="preserve"> политические взгляды </w:t>
      </w:r>
    </w:p>
    <w:p w:rsidR="00B7721C" w:rsidRDefault="00B7721C" w:rsidP="00B7721C">
      <w:pPr>
        <w:widowControl w:val="0"/>
        <w:tabs>
          <w:tab w:val="left" w:pos="540"/>
          <w:tab w:val="left" w:pos="900"/>
        </w:tabs>
        <w:spacing w:after="0" w:line="360" w:lineRule="auto"/>
        <w:rPr>
          <w:rFonts w:ascii="Times New Roman" w:eastAsia="Times New Roman" w:hAnsi="Times New Roman" w:cs="Arial"/>
          <w:color w:val="000000"/>
          <w:sz w:val="28"/>
          <w:szCs w:val="20"/>
          <w:lang w:eastAsia="ru-RU"/>
        </w:rPr>
      </w:pPr>
      <w:r>
        <w:rPr>
          <w:rFonts w:ascii="Times New Roman" w:hAnsi="Times New Roman" w:cs="Times New Roman"/>
          <w:sz w:val="28"/>
          <w:szCs w:val="28"/>
          <w:shd w:val="clear" w:color="auto" w:fill="FFFFFF"/>
          <w:lang w:eastAsia="ru-RU"/>
        </w:rPr>
        <w:t xml:space="preserve">     Мухамеджана Сералина</w:t>
      </w:r>
      <w:r>
        <w:rPr>
          <w:rFonts w:ascii="Times New Roman" w:eastAsia="Times New Roman" w:hAnsi="Times New Roman" w:cs="Arial"/>
          <w:color w:val="000000"/>
          <w:sz w:val="28"/>
          <w:szCs w:val="20"/>
          <w:lang w:eastAsia="ru-RU"/>
        </w:rPr>
        <w:t>.</w:t>
      </w:r>
    </w:p>
    <w:p w:rsidR="006351F1" w:rsidRPr="00B7721C" w:rsidRDefault="00B7721C" w:rsidP="00B7721C">
      <w:pPr>
        <w:widowControl w:val="0"/>
        <w:tabs>
          <w:tab w:val="left" w:pos="540"/>
          <w:tab w:val="left" w:pos="900"/>
        </w:tabs>
        <w:spacing w:after="0" w:line="360" w:lineRule="auto"/>
        <w:rPr>
          <w:rFonts w:ascii="Times New Roman" w:eastAsia="Times New Roman" w:hAnsi="Times New Roman" w:cs="Arial"/>
          <w:color w:val="000000"/>
          <w:sz w:val="28"/>
          <w:szCs w:val="20"/>
          <w:lang w:eastAsia="ru-RU"/>
        </w:rPr>
      </w:pPr>
      <w:r>
        <w:rPr>
          <w:rFonts w:ascii="Times New Roman" w:hAnsi="Times New Roman" w:cs="Times New Roman"/>
          <w:sz w:val="28"/>
          <w:szCs w:val="28"/>
          <w:shd w:val="clear" w:color="auto" w:fill="FFFFFF"/>
          <w:lang w:eastAsia="ru-RU"/>
        </w:rPr>
        <w:t xml:space="preserve"> 24.</w:t>
      </w:r>
      <w:r w:rsidR="009A7C52" w:rsidRPr="003512DA">
        <w:rPr>
          <w:rFonts w:ascii="Times New Roman" w:hAnsi="Times New Roman" w:cs="Times New Roman"/>
          <w:sz w:val="28"/>
          <w:szCs w:val="28"/>
          <w:shd w:val="clear" w:color="auto" w:fill="FFFFFF"/>
          <w:lang w:eastAsia="ru-RU"/>
        </w:rPr>
        <w:t>Д</w:t>
      </w:r>
      <w:r>
        <w:rPr>
          <w:rFonts w:ascii="Times New Roman" w:hAnsi="Times New Roman" w:cs="Times New Roman"/>
          <w:sz w:val="28"/>
          <w:szCs w:val="28"/>
          <w:shd w:val="clear" w:color="auto" w:fill="FFFFFF"/>
          <w:lang w:eastAsia="ru-RU"/>
        </w:rPr>
        <w:t>улатов М. Шыгармалары. А., 1991.</w:t>
      </w:r>
    </w:p>
    <w:p w:rsidR="006351F1" w:rsidRDefault="00B7721C" w:rsidP="006351F1">
      <w:pPr>
        <w:widowControl w:val="0"/>
        <w:tabs>
          <w:tab w:val="left" w:pos="540"/>
        </w:tabs>
        <w:spacing w:after="0" w:line="360" w:lineRule="auto"/>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25.</w:t>
      </w:r>
      <w:r w:rsidR="009A7C52" w:rsidRPr="003512DA">
        <w:rPr>
          <w:rFonts w:ascii="Times New Roman" w:hAnsi="Times New Roman" w:cs="Times New Roman"/>
          <w:sz w:val="28"/>
          <w:szCs w:val="28"/>
          <w:shd w:val="clear" w:color="auto" w:fill="FFFFFF"/>
          <w:lang w:eastAsia="ru-RU"/>
        </w:rPr>
        <w:t>Антология педагогической мысли Казахс</w:t>
      </w:r>
      <w:r>
        <w:rPr>
          <w:rFonts w:ascii="Times New Roman" w:hAnsi="Times New Roman" w:cs="Times New Roman"/>
          <w:sz w:val="28"/>
          <w:szCs w:val="28"/>
          <w:shd w:val="clear" w:color="auto" w:fill="FFFFFF"/>
          <w:lang w:eastAsia="ru-RU"/>
        </w:rPr>
        <w:t>тана. А., 1995</w:t>
      </w:r>
    </w:p>
    <w:p w:rsidR="00B7721C" w:rsidRDefault="00B7721C" w:rsidP="006351F1">
      <w:pPr>
        <w:rPr>
          <w:rFonts w:ascii="Times New Roman" w:hAnsi="Times New Roman" w:cs="Times New Roman"/>
          <w:sz w:val="28"/>
          <w:szCs w:val="28"/>
        </w:rPr>
      </w:pPr>
      <w:r>
        <w:rPr>
          <w:rFonts w:ascii="Times New Roman" w:hAnsi="Times New Roman" w:cs="Times New Roman"/>
          <w:sz w:val="28"/>
          <w:szCs w:val="28"/>
          <w:shd w:val="clear" w:color="auto" w:fill="FFFFFF"/>
          <w:lang w:eastAsia="ru-RU"/>
        </w:rPr>
        <w:t xml:space="preserve">    </w:t>
      </w:r>
      <w:r w:rsidR="009A7C52" w:rsidRPr="003512DA">
        <w:rPr>
          <w:rFonts w:ascii="Times New Roman" w:hAnsi="Times New Roman" w:cs="Times New Roman"/>
          <w:sz w:val="28"/>
          <w:szCs w:val="28"/>
          <w:shd w:val="clear" w:color="auto" w:fill="FFFFFF"/>
          <w:lang w:eastAsia="ru-RU"/>
        </w:rPr>
        <w:t>Атаба</w:t>
      </w:r>
      <w:r>
        <w:rPr>
          <w:rFonts w:ascii="Times New Roman" w:hAnsi="Times New Roman" w:cs="Times New Roman"/>
          <w:sz w:val="28"/>
          <w:szCs w:val="28"/>
          <w:shd w:val="clear" w:color="auto" w:fill="FFFFFF"/>
          <w:lang w:eastAsia="ru-RU"/>
        </w:rPr>
        <w:t>ев К. Қазақ баспасөзі. А., 2000</w:t>
      </w:r>
      <w:r w:rsidR="009A7C52" w:rsidRPr="003512DA">
        <w:rPr>
          <w:rFonts w:ascii="Times New Roman" w:hAnsi="Times New Roman" w:cs="Times New Roman"/>
          <w:sz w:val="28"/>
          <w:szCs w:val="28"/>
          <w:shd w:val="clear" w:color="auto" w:fill="FFFFFF"/>
          <w:lang w:eastAsia="ru-RU"/>
        </w:rPr>
        <w:t>.</w:t>
      </w:r>
    </w:p>
    <w:p w:rsidR="006351F1" w:rsidRPr="00C50D0C" w:rsidRDefault="00B7721C" w:rsidP="006351F1">
      <w:pPr>
        <w:rPr>
          <w:rFonts w:ascii="Times New Roman" w:hAnsi="Times New Roman" w:cs="Times New Roman"/>
          <w:sz w:val="28"/>
          <w:szCs w:val="28"/>
        </w:rPr>
      </w:pPr>
      <w:r>
        <w:rPr>
          <w:rFonts w:ascii="Times New Roman" w:hAnsi="Times New Roman" w:cs="Times New Roman"/>
          <w:sz w:val="28"/>
          <w:szCs w:val="28"/>
          <w:shd w:val="clear" w:color="auto" w:fill="FFFFFF"/>
          <w:lang w:eastAsia="ru-RU"/>
        </w:rPr>
        <w:t xml:space="preserve"> 26.Байтурсынов А. Ак жол. А., 1991</w:t>
      </w:r>
    </w:p>
    <w:p w:rsidR="009A7C52" w:rsidRDefault="00B7721C" w:rsidP="009A7C52">
      <w:pPr>
        <w:pStyle w:val="ab"/>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27.</w:t>
      </w:r>
      <w:r w:rsidR="009A7C52" w:rsidRPr="0061021A">
        <w:rPr>
          <w:rFonts w:ascii="Times New Roman" w:hAnsi="Times New Roman" w:cs="Times New Roman"/>
          <w:sz w:val="28"/>
          <w:szCs w:val="28"/>
          <w:shd w:val="clear" w:color="auto" w:fill="FFFFFF"/>
          <w:lang w:eastAsia="ru-RU"/>
        </w:rPr>
        <w:t>К.Нурпеисов. "Они боролись за независимость Казахстана...: Казахстанская</w:t>
      </w:r>
      <w:r>
        <w:rPr>
          <w:rFonts w:ascii="Times New Roman" w:hAnsi="Times New Roman" w:cs="Times New Roman"/>
          <w:sz w:val="28"/>
          <w:szCs w:val="28"/>
          <w:shd w:val="clear" w:color="auto" w:fill="FFFFFF"/>
          <w:lang w:eastAsia="ru-RU"/>
        </w:rPr>
        <w:t xml:space="preserve"> правда.12 августа 1997 г.- C.5</w:t>
      </w:r>
      <w:r w:rsidR="009A7C52" w:rsidRPr="0061021A">
        <w:rPr>
          <w:rFonts w:ascii="Times New Roman" w:hAnsi="Times New Roman" w:cs="Times New Roman"/>
          <w:sz w:val="28"/>
          <w:szCs w:val="28"/>
          <w:shd w:val="clear" w:color="auto" w:fill="FFFFFF"/>
          <w:lang w:eastAsia="ru-RU"/>
        </w:rPr>
        <w:t>.</w:t>
      </w:r>
    </w:p>
    <w:p w:rsidR="006351F1" w:rsidRDefault="00B7721C" w:rsidP="0022715F">
      <w:pPr>
        <w:spacing w:after="0" w:line="240" w:lineRule="auto"/>
        <w:ind w:left="-546" w:right="-964" w:hanging="304"/>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lang w:eastAsia="ru-RU"/>
        </w:rPr>
        <w:t xml:space="preserve">           28.</w:t>
      </w:r>
      <w:r w:rsidR="009A7C52" w:rsidRPr="0061021A">
        <w:rPr>
          <w:rFonts w:ascii="Times New Roman" w:hAnsi="Times New Roman" w:cs="Times New Roman"/>
          <w:sz w:val="28"/>
          <w:szCs w:val="28"/>
          <w:shd w:val="clear" w:color="auto" w:fill="FFFFFF"/>
          <w:lang w:eastAsia="ru-RU"/>
        </w:rPr>
        <w:t>(Григорьев В.К. Противостояние (Большевики и непролетарские пар</w:t>
      </w:r>
      <w:r w:rsidR="009A7C52">
        <w:rPr>
          <w:rFonts w:ascii="Times New Roman" w:hAnsi="Times New Roman" w:cs="Times New Roman"/>
          <w:sz w:val="28"/>
          <w:szCs w:val="28"/>
          <w:shd w:val="clear" w:color="auto" w:fill="FFFFFF"/>
          <w:lang w:eastAsia="ru-RU"/>
        </w:rPr>
        <w:t>тии в Казахстане 1917-1920 гг.</w:t>
      </w:r>
      <w:r w:rsidR="009A7C52" w:rsidRPr="0061021A">
        <w:rPr>
          <w:rFonts w:ascii="Times New Roman" w:hAnsi="Times New Roman" w:cs="Times New Roman"/>
          <w:sz w:val="28"/>
          <w:szCs w:val="28"/>
          <w:shd w:val="clear" w:color="auto" w:fill="FFFFFF"/>
          <w:lang w:eastAsia="ru-RU"/>
        </w:rPr>
        <w:t xml:space="preserve"> Алма-Ата, 1989. С. 114-115.).</w:t>
      </w:r>
    </w:p>
    <w:p w:rsidR="006351F1" w:rsidRPr="00E503DF" w:rsidRDefault="006351F1" w:rsidP="0022715F">
      <w:pPr>
        <w:spacing w:after="0" w:line="240" w:lineRule="auto"/>
        <w:ind w:left="-546" w:right="-964" w:hanging="304"/>
        <w:rPr>
          <w:rFonts w:ascii="Times New Roman" w:eastAsia="Times New Roman" w:hAnsi="Times New Roman" w:cs="Times New Roman"/>
          <w:sz w:val="28"/>
          <w:szCs w:val="28"/>
          <w:lang w:eastAsia="ru-RU"/>
        </w:rPr>
        <w:sectPr w:rsidR="006351F1" w:rsidRPr="00E503DF" w:rsidSect="0010704E">
          <w:footerReference w:type="default" r:id="rId28"/>
          <w:pgSz w:w="11909" w:h="16838"/>
          <w:pgMar w:top="1440" w:right="1080" w:bottom="1440" w:left="1080" w:header="0" w:footer="3" w:gutter="0"/>
          <w:cols w:space="720"/>
          <w:docGrid w:linePitch="299"/>
        </w:sectPr>
      </w:pPr>
      <w:r>
        <w:rPr>
          <w:rFonts w:ascii="Times New Roman" w:eastAsia="Times New Roman" w:hAnsi="Times New Roman" w:cs="Times New Roman"/>
          <w:sz w:val="28"/>
          <w:szCs w:val="28"/>
          <w:lang w:eastAsia="ru-RU"/>
        </w:rPr>
        <w:t xml:space="preserve">         </w:t>
      </w:r>
    </w:p>
    <w:p w:rsidR="007B08B0" w:rsidRDefault="007B08B0" w:rsidP="0061021A">
      <w:pPr>
        <w:pStyle w:val="ab"/>
        <w:rPr>
          <w:rFonts w:ascii="Times New Roman" w:hAnsi="Times New Roman" w:cs="Times New Roman"/>
          <w:sz w:val="28"/>
          <w:szCs w:val="28"/>
          <w:lang w:val="kk-KZ"/>
        </w:rPr>
      </w:pPr>
    </w:p>
    <w:p w:rsidR="007B08B0" w:rsidRPr="007B08B0" w:rsidRDefault="007B08B0" w:rsidP="0061021A">
      <w:pPr>
        <w:pStyle w:val="ab"/>
        <w:rPr>
          <w:rFonts w:ascii="Times New Roman" w:hAnsi="Times New Roman" w:cs="Times New Roman"/>
          <w:sz w:val="28"/>
          <w:szCs w:val="28"/>
          <w:lang w:val="kk-KZ"/>
        </w:rPr>
      </w:pPr>
    </w:p>
    <w:sectPr w:rsidR="007B08B0" w:rsidRPr="007B08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4A5" w:rsidRDefault="005944A5" w:rsidP="0086562E">
      <w:pPr>
        <w:spacing w:after="0" w:line="240" w:lineRule="auto"/>
      </w:pPr>
      <w:r>
        <w:separator/>
      </w:r>
    </w:p>
  </w:endnote>
  <w:endnote w:type="continuationSeparator" w:id="0">
    <w:p w:rsidR="005944A5" w:rsidRDefault="005944A5" w:rsidP="00865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144636"/>
      <w:docPartObj>
        <w:docPartGallery w:val="Page Numbers (Bottom of Page)"/>
        <w:docPartUnique/>
      </w:docPartObj>
    </w:sdtPr>
    <w:sdtEndPr/>
    <w:sdtContent>
      <w:p w:rsidR="009A7C52" w:rsidRDefault="009A7C52">
        <w:pPr>
          <w:pStyle w:val="a9"/>
          <w:jc w:val="right"/>
        </w:pPr>
        <w:r>
          <w:fldChar w:fldCharType="begin"/>
        </w:r>
        <w:r>
          <w:instrText>PAGE   \* MERGEFORMAT</w:instrText>
        </w:r>
        <w:r>
          <w:fldChar w:fldCharType="separate"/>
        </w:r>
        <w:r w:rsidR="00E633AE">
          <w:rPr>
            <w:noProof/>
          </w:rPr>
          <w:t>22</w:t>
        </w:r>
        <w:r>
          <w:fldChar w:fldCharType="end"/>
        </w:r>
      </w:p>
    </w:sdtContent>
  </w:sdt>
  <w:p w:rsidR="009A7C52" w:rsidRDefault="009A7C5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4A5" w:rsidRDefault="005944A5" w:rsidP="0086562E">
      <w:pPr>
        <w:spacing w:after="0" w:line="240" w:lineRule="auto"/>
      </w:pPr>
      <w:r>
        <w:separator/>
      </w:r>
    </w:p>
  </w:footnote>
  <w:footnote w:type="continuationSeparator" w:id="0">
    <w:p w:rsidR="005944A5" w:rsidRDefault="005944A5" w:rsidP="00865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EF8CE3E"/>
    <w:lvl w:ilvl="0">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25"/>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1" w15:restartNumberingAfterBreak="0">
    <w:nsid w:val="00000003"/>
    <w:multiLevelType w:val="multilevel"/>
    <w:tmpl w:val="00000002"/>
    <w:lvl w:ilvl="0">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26"/>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000005"/>
    <w:multiLevelType w:val="multilevel"/>
    <w:tmpl w:val="00000004"/>
    <w:lvl w:ilvl="0">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2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3" w15:restartNumberingAfterBreak="0">
    <w:nsid w:val="00000007"/>
    <w:multiLevelType w:val="multilevel"/>
    <w:tmpl w:val="00000006"/>
    <w:lvl w:ilvl="0">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17"/>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4" w15:restartNumberingAfterBreak="0">
    <w:nsid w:val="00000009"/>
    <w:multiLevelType w:val="multilevel"/>
    <w:tmpl w:val="00000008"/>
    <w:lvl w:ilvl="0">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5" w15:restartNumberingAfterBreak="0">
    <w:nsid w:val="0000000B"/>
    <w:multiLevelType w:val="multilevel"/>
    <w:tmpl w:val="0000000A"/>
    <w:lvl w:ilvl="0">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9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6" w15:restartNumberingAfterBreak="0">
    <w:nsid w:val="0000000D"/>
    <w:multiLevelType w:val="multilevel"/>
    <w:tmpl w:val="0000000C"/>
    <w:lvl w:ilvl="0">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9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7" w15:restartNumberingAfterBreak="0">
    <w:nsid w:val="0000000F"/>
    <w:multiLevelType w:val="multilevel"/>
    <w:tmpl w:val="0000000E"/>
    <w:lvl w:ilvl="0">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000011"/>
    <w:multiLevelType w:val="multilevel"/>
    <w:tmpl w:val="00000010"/>
    <w:lvl w:ilvl="0">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918"/>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9" w15:restartNumberingAfterBreak="0">
    <w:nsid w:val="0000003F"/>
    <w:multiLevelType w:val="multilevel"/>
    <w:tmpl w:val="0000003E"/>
    <w:lvl w:ilvl="0">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920"/>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0" w15:restartNumberingAfterBreak="0">
    <w:nsid w:val="00000041"/>
    <w:multiLevelType w:val="multilevel"/>
    <w:tmpl w:val="00000040"/>
    <w:lvl w:ilvl="0">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1">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2">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3">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4">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5">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6">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7">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lvl w:ilvl="8">
      <w:start w:val="27"/>
      <w:numFmt w:val="decimal"/>
      <w:lvlText w:val="%1"/>
      <w:lvlJc w:val="left"/>
      <w:pPr>
        <w:ind w:left="0" w:firstLine="0"/>
      </w:pPr>
      <w:rPr>
        <w:rFonts w:ascii="Constantia" w:hAnsi="Constantia" w:cs="Constantia"/>
        <w:b w:val="0"/>
        <w:bCs w:val="0"/>
        <w:i w:val="0"/>
        <w:iCs w:val="0"/>
        <w:smallCaps w:val="0"/>
        <w:strike w:val="0"/>
        <w:dstrike w:val="0"/>
        <w:color w:val="000000"/>
        <w:spacing w:val="0"/>
        <w:w w:val="100"/>
        <w:position w:val="0"/>
        <w:sz w:val="17"/>
        <w:szCs w:val="17"/>
        <w:u w:val="none"/>
        <w:effect w:val="none"/>
        <w:vertAlign w:val="superscript"/>
      </w:rPr>
    </w:lvl>
  </w:abstractNum>
  <w:abstractNum w:abstractNumId="11" w15:restartNumberingAfterBreak="0">
    <w:nsid w:val="00000043"/>
    <w:multiLevelType w:val="multilevel"/>
    <w:tmpl w:val="0000004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2" w15:restartNumberingAfterBreak="0">
    <w:nsid w:val="152147ED"/>
    <w:multiLevelType w:val="hybridMultilevel"/>
    <w:tmpl w:val="6A56E3FA"/>
    <w:lvl w:ilvl="0" w:tplc="D5DA977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3" w15:restartNumberingAfterBreak="0">
    <w:nsid w:val="1DCE223D"/>
    <w:multiLevelType w:val="multilevel"/>
    <w:tmpl w:val="7AE4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72FD6"/>
    <w:multiLevelType w:val="multilevel"/>
    <w:tmpl w:val="E44A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55497"/>
    <w:multiLevelType w:val="hybridMultilevel"/>
    <w:tmpl w:val="F8CC5874"/>
    <w:lvl w:ilvl="0" w:tplc="57F00A42">
      <w:start w:val="3"/>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15:restartNumberingAfterBreak="0">
    <w:nsid w:val="34461042"/>
    <w:multiLevelType w:val="hybridMultilevel"/>
    <w:tmpl w:val="553E9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7405BD8"/>
    <w:multiLevelType w:val="multilevel"/>
    <w:tmpl w:val="5864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13542"/>
    <w:multiLevelType w:val="hybridMultilevel"/>
    <w:tmpl w:val="B74A4898"/>
    <w:lvl w:ilvl="0" w:tplc="5964B33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4B9E3062"/>
    <w:multiLevelType w:val="multilevel"/>
    <w:tmpl w:val="977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85274"/>
    <w:multiLevelType w:val="multilevel"/>
    <w:tmpl w:val="C0481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43A00"/>
    <w:multiLevelType w:val="hybridMultilevel"/>
    <w:tmpl w:val="8F82EC6C"/>
    <w:lvl w:ilvl="0" w:tplc="74BA7CF6">
      <w:start w:val="1"/>
      <w:numFmt w:val="decimal"/>
      <w:lvlText w:val="%1."/>
      <w:lvlJc w:val="left"/>
      <w:pPr>
        <w:tabs>
          <w:tab w:val="num" w:pos="360"/>
        </w:tabs>
        <w:ind w:left="360" w:hanging="360"/>
      </w:pPr>
      <w:rPr>
        <w:rFonts w:cs="Times New Roman"/>
      </w:rPr>
    </w:lvl>
    <w:lvl w:ilvl="1" w:tplc="4B9C18B0" w:tentative="1">
      <w:start w:val="1"/>
      <w:numFmt w:val="decimal"/>
      <w:lvlText w:val="%2."/>
      <w:lvlJc w:val="left"/>
      <w:pPr>
        <w:tabs>
          <w:tab w:val="num" w:pos="1080"/>
        </w:tabs>
        <w:ind w:left="1080" w:hanging="360"/>
      </w:pPr>
      <w:rPr>
        <w:rFonts w:cs="Times New Roman"/>
      </w:rPr>
    </w:lvl>
    <w:lvl w:ilvl="2" w:tplc="56661EF6" w:tentative="1">
      <w:start w:val="1"/>
      <w:numFmt w:val="decimal"/>
      <w:lvlText w:val="%3."/>
      <w:lvlJc w:val="left"/>
      <w:pPr>
        <w:tabs>
          <w:tab w:val="num" w:pos="1800"/>
        </w:tabs>
        <w:ind w:left="1800" w:hanging="360"/>
      </w:pPr>
      <w:rPr>
        <w:rFonts w:cs="Times New Roman"/>
      </w:rPr>
    </w:lvl>
    <w:lvl w:ilvl="3" w:tplc="0A8E3256" w:tentative="1">
      <w:start w:val="1"/>
      <w:numFmt w:val="decimal"/>
      <w:lvlText w:val="%4."/>
      <w:lvlJc w:val="left"/>
      <w:pPr>
        <w:tabs>
          <w:tab w:val="num" w:pos="2520"/>
        </w:tabs>
        <w:ind w:left="2520" w:hanging="360"/>
      </w:pPr>
      <w:rPr>
        <w:rFonts w:cs="Times New Roman"/>
      </w:rPr>
    </w:lvl>
    <w:lvl w:ilvl="4" w:tplc="81FC1068" w:tentative="1">
      <w:start w:val="1"/>
      <w:numFmt w:val="decimal"/>
      <w:lvlText w:val="%5."/>
      <w:lvlJc w:val="left"/>
      <w:pPr>
        <w:tabs>
          <w:tab w:val="num" w:pos="3240"/>
        </w:tabs>
        <w:ind w:left="3240" w:hanging="360"/>
      </w:pPr>
      <w:rPr>
        <w:rFonts w:cs="Times New Roman"/>
      </w:rPr>
    </w:lvl>
    <w:lvl w:ilvl="5" w:tplc="BB3099AE" w:tentative="1">
      <w:start w:val="1"/>
      <w:numFmt w:val="decimal"/>
      <w:lvlText w:val="%6."/>
      <w:lvlJc w:val="left"/>
      <w:pPr>
        <w:tabs>
          <w:tab w:val="num" w:pos="3960"/>
        </w:tabs>
        <w:ind w:left="3960" w:hanging="360"/>
      </w:pPr>
      <w:rPr>
        <w:rFonts w:cs="Times New Roman"/>
      </w:rPr>
    </w:lvl>
    <w:lvl w:ilvl="6" w:tplc="24729F4A" w:tentative="1">
      <w:start w:val="1"/>
      <w:numFmt w:val="decimal"/>
      <w:lvlText w:val="%7."/>
      <w:lvlJc w:val="left"/>
      <w:pPr>
        <w:tabs>
          <w:tab w:val="num" w:pos="4680"/>
        </w:tabs>
        <w:ind w:left="4680" w:hanging="360"/>
      </w:pPr>
      <w:rPr>
        <w:rFonts w:cs="Times New Roman"/>
      </w:rPr>
    </w:lvl>
    <w:lvl w:ilvl="7" w:tplc="865E65A6" w:tentative="1">
      <w:start w:val="1"/>
      <w:numFmt w:val="decimal"/>
      <w:lvlText w:val="%8."/>
      <w:lvlJc w:val="left"/>
      <w:pPr>
        <w:tabs>
          <w:tab w:val="num" w:pos="5400"/>
        </w:tabs>
        <w:ind w:left="5400" w:hanging="360"/>
      </w:pPr>
      <w:rPr>
        <w:rFonts w:cs="Times New Roman"/>
      </w:rPr>
    </w:lvl>
    <w:lvl w:ilvl="8" w:tplc="F2BA8FF2" w:tentative="1">
      <w:start w:val="1"/>
      <w:numFmt w:val="decimal"/>
      <w:lvlText w:val="%9."/>
      <w:lvlJc w:val="left"/>
      <w:pPr>
        <w:tabs>
          <w:tab w:val="num" w:pos="6120"/>
        </w:tabs>
        <w:ind w:left="6120" w:hanging="360"/>
      </w:pPr>
      <w:rPr>
        <w:rFonts w:cs="Times New Roman"/>
      </w:rPr>
    </w:lvl>
  </w:abstractNum>
  <w:abstractNum w:abstractNumId="22" w15:restartNumberingAfterBreak="0">
    <w:nsid w:val="7D56273E"/>
    <w:multiLevelType w:val="hybridMultilevel"/>
    <w:tmpl w:val="19CE53FA"/>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lvlOverride w:ilvl="0">
      <w:startOverride w:val="1920"/>
    </w:lvlOverride>
    <w:lvlOverride w:ilvl="1">
      <w:startOverride w:val="1920"/>
    </w:lvlOverride>
    <w:lvlOverride w:ilvl="2">
      <w:startOverride w:val="1920"/>
    </w:lvlOverride>
    <w:lvlOverride w:ilvl="3">
      <w:startOverride w:val="1920"/>
    </w:lvlOverride>
    <w:lvlOverride w:ilvl="4">
      <w:startOverride w:val="1920"/>
    </w:lvlOverride>
    <w:lvlOverride w:ilvl="5">
      <w:startOverride w:val="1920"/>
    </w:lvlOverride>
    <w:lvlOverride w:ilvl="6">
      <w:startOverride w:val="1920"/>
    </w:lvlOverride>
    <w:lvlOverride w:ilvl="7">
      <w:startOverride w:val="1920"/>
    </w:lvlOverride>
    <w:lvlOverride w:ilvl="8">
      <w:startOverride w:val="1920"/>
    </w:lvlOverride>
  </w:num>
  <w:num w:numId="2">
    <w:abstractNumId w:val="10"/>
    <w:lvlOverride w:ilvl="0">
      <w:startOverride w:val="27"/>
    </w:lvlOverride>
    <w:lvlOverride w:ilvl="1">
      <w:startOverride w:val="27"/>
    </w:lvlOverride>
    <w:lvlOverride w:ilvl="2">
      <w:startOverride w:val="27"/>
    </w:lvlOverride>
    <w:lvlOverride w:ilvl="3">
      <w:startOverride w:val="27"/>
    </w:lvlOverride>
    <w:lvlOverride w:ilvl="4">
      <w:startOverride w:val="27"/>
    </w:lvlOverride>
    <w:lvlOverride w:ilvl="5">
      <w:startOverride w:val="27"/>
    </w:lvlOverride>
    <w:lvlOverride w:ilvl="6">
      <w:startOverride w:val="27"/>
    </w:lvlOverride>
    <w:lvlOverride w:ilvl="7">
      <w:startOverride w:val="27"/>
    </w:lvlOverride>
    <w:lvlOverride w:ilvl="8">
      <w:startOverride w:val="27"/>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5">
    <w:abstractNumId w:val="1"/>
    <w:lvlOverride w:ilvl="0">
      <w:startOverride w:val="1926"/>
    </w:lvlOverride>
    <w:lvlOverride w:ilvl="1">
      <w:startOverride w:val="1926"/>
    </w:lvlOverride>
    <w:lvlOverride w:ilvl="2">
      <w:startOverride w:val="1926"/>
    </w:lvlOverride>
    <w:lvlOverride w:ilvl="3">
      <w:startOverride w:val="1926"/>
    </w:lvlOverride>
    <w:lvlOverride w:ilvl="4">
      <w:startOverride w:val="1926"/>
    </w:lvlOverride>
    <w:lvlOverride w:ilvl="5">
      <w:startOverride w:val="1926"/>
    </w:lvlOverride>
    <w:lvlOverride w:ilvl="6">
      <w:startOverride w:val="1926"/>
    </w:lvlOverride>
    <w:lvlOverride w:ilvl="7">
      <w:startOverride w:val="1926"/>
    </w:lvlOverride>
    <w:lvlOverride w:ilvl="8">
      <w:startOverride w:val="1926"/>
    </w:lvlOverride>
  </w:num>
  <w:num w:numId="6">
    <w:abstractNumId w:val="2"/>
    <w:lvlOverride w:ilvl="0">
      <w:startOverride w:val="1927"/>
    </w:lvlOverride>
    <w:lvlOverride w:ilvl="1">
      <w:startOverride w:val="1927"/>
    </w:lvlOverride>
    <w:lvlOverride w:ilvl="2">
      <w:startOverride w:val="1927"/>
    </w:lvlOverride>
    <w:lvlOverride w:ilvl="3">
      <w:startOverride w:val="1927"/>
    </w:lvlOverride>
    <w:lvlOverride w:ilvl="4">
      <w:startOverride w:val="1927"/>
    </w:lvlOverride>
    <w:lvlOverride w:ilvl="5">
      <w:startOverride w:val="1927"/>
    </w:lvlOverride>
    <w:lvlOverride w:ilvl="6">
      <w:startOverride w:val="1927"/>
    </w:lvlOverride>
    <w:lvlOverride w:ilvl="7">
      <w:startOverride w:val="1927"/>
    </w:lvlOverride>
    <w:lvlOverride w:ilvl="8">
      <w:startOverride w:val="1927"/>
    </w:lvlOverride>
  </w:num>
  <w:num w:numId="7">
    <w:abstractNumId w:val="3"/>
    <w:lvlOverride w:ilvl="0">
      <w:startOverride w:val="1917"/>
    </w:lvlOverride>
    <w:lvlOverride w:ilvl="1">
      <w:startOverride w:val="1917"/>
    </w:lvlOverride>
    <w:lvlOverride w:ilvl="2">
      <w:startOverride w:val="1917"/>
    </w:lvlOverride>
    <w:lvlOverride w:ilvl="3">
      <w:startOverride w:val="1917"/>
    </w:lvlOverride>
    <w:lvlOverride w:ilvl="4">
      <w:startOverride w:val="1917"/>
    </w:lvlOverride>
    <w:lvlOverride w:ilvl="5">
      <w:startOverride w:val="1917"/>
    </w:lvlOverride>
    <w:lvlOverride w:ilvl="6">
      <w:startOverride w:val="1917"/>
    </w:lvlOverride>
    <w:lvlOverride w:ilvl="7">
      <w:startOverride w:val="1917"/>
    </w:lvlOverride>
    <w:lvlOverride w:ilvl="8">
      <w:startOverride w:val="1917"/>
    </w:lvlOverride>
  </w:num>
  <w:num w:numId="8">
    <w:abstractNumId w:val="4"/>
    <w:lvlOverride w:ilvl="0">
      <w:startOverride w:val="1991"/>
    </w:lvlOverride>
    <w:lvlOverride w:ilvl="1">
      <w:startOverride w:val="1991"/>
    </w:lvlOverride>
    <w:lvlOverride w:ilvl="2">
      <w:startOverride w:val="1991"/>
    </w:lvlOverride>
    <w:lvlOverride w:ilvl="3">
      <w:startOverride w:val="1991"/>
    </w:lvlOverride>
    <w:lvlOverride w:ilvl="4">
      <w:startOverride w:val="1991"/>
    </w:lvlOverride>
    <w:lvlOverride w:ilvl="5">
      <w:startOverride w:val="1991"/>
    </w:lvlOverride>
    <w:lvlOverride w:ilvl="6">
      <w:startOverride w:val="1991"/>
    </w:lvlOverride>
    <w:lvlOverride w:ilvl="7">
      <w:startOverride w:val="1991"/>
    </w:lvlOverride>
    <w:lvlOverride w:ilvl="8">
      <w:startOverride w:val="1991"/>
    </w:lvlOverride>
  </w:num>
  <w:num w:numId="9">
    <w:abstractNumId w:val="5"/>
    <w:lvlOverride w:ilvl="0">
      <w:startOverride w:val="1991"/>
    </w:lvlOverride>
    <w:lvlOverride w:ilvl="1">
      <w:startOverride w:val="1991"/>
    </w:lvlOverride>
    <w:lvlOverride w:ilvl="2">
      <w:startOverride w:val="1991"/>
    </w:lvlOverride>
    <w:lvlOverride w:ilvl="3">
      <w:startOverride w:val="1991"/>
    </w:lvlOverride>
    <w:lvlOverride w:ilvl="4">
      <w:startOverride w:val="1991"/>
    </w:lvlOverride>
    <w:lvlOverride w:ilvl="5">
      <w:startOverride w:val="1991"/>
    </w:lvlOverride>
    <w:lvlOverride w:ilvl="6">
      <w:startOverride w:val="1991"/>
    </w:lvlOverride>
    <w:lvlOverride w:ilvl="7">
      <w:startOverride w:val="1991"/>
    </w:lvlOverride>
    <w:lvlOverride w:ilvl="8">
      <w:startOverride w:val="1991"/>
    </w:lvlOverride>
  </w:num>
  <w:num w:numId="10">
    <w:abstractNumId w:val="6"/>
    <w:lvlOverride w:ilvl="0">
      <w:startOverride w:val="1992"/>
    </w:lvlOverride>
    <w:lvlOverride w:ilvl="1">
      <w:startOverride w:val="1992"/>
    </w:lvlOverride>
    <w:lvlOverride w:ilvl="2">
      <w:startOverride w:val="1992"/>
    </w:lvlOverride>
    <w:lvlOverride w:ilvl="3">
      <w:startOverride w:val="1992"/>
    </w:lvlOverride>
    <w:lvlOverride w:ilvl="4">
      <w:startOverride w:val="1992"/>
    </w:lvlOverride>
    <w:lvlOverride w:ilvl="5">
      <w:startOverride w:val="1992"/>
    </w:lvlOverride>
    <w:lvlOverride w:ilvl="6">
      <w:startOverride w:val="1992"/>
    </w:lvlOverride>
    <w:lvlOverride w:ilvl="7">
      <w:startOverride w:val="1992"/>
    </w:lvlOverride>
    <w:lvlOverride w:ilvl="8">
      <w:startOverride w:val="1992"/>
    </w:lvlOverride>
  </w:num>
  <w:num w:numId="11">
    <w:abstractNumId w:val="7"/>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12">
    <w:abstractNumId w:val="8"/>
    <w:lvlOverride w:ilvl="0">
      <w:startOverride w:val="1918"/>
    </w:lvlOverride>
    <w:lvlOverride w:ilvl="1">
      <w:startOverride w:val="1918"/>
    </w:lvlOverride>
    <w:lvlOverride w:ilvl="2">
      <w:startOverride w:val="1918"/>
    </w:lvlOverride>
    <w:lvlOverride w:ilvl="3">
      <w:startOverride w:val="1918"/>
    </w:lvlOverride>
    <w:lvlOverride w:ilvl="4">
      <w:startOverride w:val="1918"/>
    </w:lvlOverride>
    <w:lvlOverride w:ilvl="5">
      <w:startOverride w:val="1918"/>
    </w:lvlOverride>
    <w:lvlOverride w:ilvl="6">
      <w:startOverride w:val="1918"/>
    </w:lvlOverride>
    <w:lvlOverride w:ilvl="7">
      <w:startOverride w:val="1918"/>
    </w:lvlOverride>
    <w:lvlOverride w:ilvl="8">
      <w:startOverride w:val="1918"/>
    </w:lvlOverride>
  </w:num>
  <w:num w:numId="13">
    <w:abstractNumId w:val="0"/>
  </w:num>
  <w:num w:numId="14">
    <w:abstractNumId w:val="19"/>
  </w:num>
  <w:num w:numId="15">
    <w:abstractNumId w:val="17"/>
  </w:num>
  <w:num w:numId="16">
    <w:abstractNumId w:val="14"/>
  </w:num>
  <w:num w:numId="17">
    <w:abstractNumId w:val="20"/>
  </w:num>
  <w:num w:numId="18">
    <w:abstractNumId w:val="13"/>
  </w:num>
  <w:num w:numId="19">
    <w:abstractNumId w:val="12"/>
  </w:num>
  <w:num w:numId="20">
    <w:abstractNumId w:val="22"/>
  </w:num>
  <w:num w:numId="21">
    <w:abstractNumId w:val="15"/>
  </w:num>
  <w:num w:numId="22">
    <w:abstractNumId w:val="18"/>
  </w:num>
  <w:num w:numId="23">
    <w:abstractNumId w:val="1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6E"/>
    <w:rsid w:val="000010CE"/>
    <w:rsid w:val="00031223"/>
    <w:rsid w:val="00037F6F"/>
    <w:rsid w:val="00041246"/>
    <w:rsid w:val="00063D18"/>
    <w:rsid w:val="00073B8E"/>
    <w:rsid w:val="000A5ACA"/>
    <w:rsid w:val="000A7A39"/>
    <w:rsid w:val="000C039F"/>
    <w:rsid w:val="000C5001"/>
    <w:rsid w:val="000F7CC7"/>
    <w:rsid w:val="00104B69"/>
    <w:rsid w:val="001052EB"/>
    <w:rsid w:val="0010703B"/>
    <w:rsid w:val="0010704E"/>
    <w:rsid w:val="00107336"/>
    <w:rsid w:val="001205B2"/>
    <w:rsid w:val="00133BDD"/>
    <w:rsid w:val="0013661C"/>
    <w:rsid w:val="0015139E"/>
    <w:rsid w:val="0016276F"/>
    <w:rsid w:val="00175C9B"/>
    <w:rsid w:val="0017669B"/>
    <w:rsid w:val="0018394D"/>
    <w:rsid w:val="001842D8"/>
    <w:rsid w:val="001867AC"/>
    <w:rsid w:val="00192256"/>
    <w:rsid w:val="001E647C"/>
    <w:rsid w:val="0022653E"/>
    <w:rsid w:val="0022715F"/>
    <w:rsid w:val="00230419"/>
    <w:rsid w:val="00236763"/>
    <w:rsid w:val="00245B87"/>
    <w:rsid w:val="002762FB"/>
    <w:rsid w:val="0027724A"/>
    <w:rsid w:val="002921E0"/>
    <w:rsid w:val="002A2CA0"/>
    <w:rsid w:val="002C1677"/>
    <w:rsid w:val="002C49F5"/>
    <w:rsid w:val="002E5F8B"/>
    <w:rsid w:val="00305B55"/>
    <w:rsid w:val="003147BC"/>
    <w:rsid w:val="00317078"/>
    <w:rsid w:val="0034159A"/>
    <w:rsid w:val="003512DA"/>
    <w:rsid w:val="00394C54"/>
    <w:rsid w:val="003C5953"/>
    <w:rsid w:val="003D5E46"/>
    <w:rsid w:val="003D7807"/>
    <w:rsid w:val="0042637E"/>
    <w:rsid w:val="00483F74"/>
    <w:rsid w:val="00493095"/>
    <w:rsid w:val="004A76C6"/>
    <w:rsid w:val="004A770F"/>
    <w:rsid w:val="004E3713"/>
    <w:rsid w:val="00506335"/>
    <w:rsid w:val="005131FC"/>
    <w:rsid w:val="0053619C"/>
    <w:rsid w:val="00553894"/>
    <w:rsid w:val="005944A5"/>
    <w:rsid w:val="00595E3D"/>
    <w:rsid w:val="00597C7F"/>
    <w:rsid w:val="005C7B12"/>
    <w:rsid w:val="005D3D60"/>
    <w:rsid w:val="0061021A"/>
    <w:rsid w:val="006351F1"/>
    <w:rsid w:val="00663609"/>
    <w:rsid w:val="006640FC"/>
    <w:rsid w:val="00674A45"/>
    <w:rsid w:val="006874DF"/>
    <w:rsid w:val="006B23CB"/>
    <w:rsid w:val="006B5E83"/>
    <w:rsid w:val="006B6530"/>
    <w:rsid w:val="006F1980"/>
    <w:rsid w:val="00705E5A"/>
    <w:rsid w:val="00716C1A"/>
    <w:rsid w:val="00735AF7"/>
    <w:rsid w:val="007576DF"/>
    <w:rsid w:val="00772DA1"/>
    <w:rsid w:val="00777B84"/>
    <w:rsid w:val="00781FCF"/>
    <w:rsid w:val="00791C7C"/>
    <w:rsid w:val="0079472E"/>
    <w:rsid w:val="007A2F0F"/>
    <w:rsid w:val="007B08B0"/>
    <w:rsid w:val="007D663B"/>
    <w:rsid w:val="007F510D"/>
    <w:rsid w:val="00825CF2"/>
    <w:rsid w:val="00830670"/>
    <w:rsid w:val="00833F92"/>
    <w:rsid w:val="00837A3F"/>
    <w:rsid w:val="008551A2"/>
    <w:rsid w:val="0086206F"/>
    <w:rsid w:val="0086562E"/>
    <w:rsid w:val="00867F48"/>
    <w:rsid w:val="00887C27"/>
    <w:rsid w:val="00895A03"/>
    <w:rsid w:val="008B7F5B"/>
    <w:rsid w:val="008E3D3B"/>
    <w:rsid w:val="008F34E0"/>
    <w:rsid w:val="0092259A"/>
    <w:rsid w:val="009241E6"/>
    <w:rsid w:val="009242CA"/>
    <w:rsid w:val="00935EDA"/>
    <w:rsid w:val="00947DD0"/>
    <w:rsid w:val="00952A59"/>
    <w:rsid w:val="00962472"/>
    <w:rsid w:val="00995163"/>
    <w:rsid w:val="009A0E49"/>
    <w:rsid w:val="009A7C52"/>
    <w:rsid w:val="009B1B8D"/>
    <w:rsid w:val="009B509F"/>
    <w:rsid w:val="00A05680"/>
    <w:rsid w:val="00A10113"/>
    <w:rsid w:val="00A5281A"/>
    <w:rsid w:val="00A62511"/>
    <w:rsid w:val="00A63A58"/>
    <w:rsid w:val="00A8456E"/>
    <w:rsid w:val="00A968A4"/>
    <w:rsid w:val="00AC3708"/>
    <w:rsid w:val="00AC7EFB"/>
    <w:rsid w:val="00AD79B2"/>
    <w:rsid w:val="00AE15F7"/>
    <w:rsid w:val="00AE3FBA"/>
    <w:rsid w:val="00B152AB"/>
    <w:rsid w:val="00B16663"/>
    <w:rsid w:val="00B62B01"/>
    <w:rsid w:val="00B73111"/>
    <w:rsid w:val="00B732EF"/>
    <w:rsid w:val="00B7721C"/>
    <w:rsid w:val="00BA1100"/>
    <w:rsid w:val="00BC5712"/>
    <w:rsid w:val="00BE296C"/>
    <w:rsid w:val="00BE5890"/>
    <w:rsid w:val="00BF7D9A"/>
    <w:rsid w:val="00C1601D"/>
    <w:rsid w:val="00C16C68"/>
    <w:rsid w:val="00C25230"/>
    <w:rsid w:val="00C337A9"/>
    <w:rsid w:val="00C4604B"/>
    <w:rsid w:val="00C50D0C"/>
    <w:rsid w:val="00C94687"/>
    <w:rsid w:val="00CF773F"/>
    <w:rsid w:val="00D17CCD"/>
    <w:rsid w:val="00D85E12"/>
    <w:rsid w:val="00DA4C6E"/>
    <w:rsid w:val="00DD65B3"/>
    <w:rsid w:val="00DF212F"/>
    <w:rsid w:val="00E32C10"/>
    <w:rsid w:val="00E452FF"/>
    <w:rsid w:val="00E503DF"/>
    <w:rsid w:val="00E54086"/>
    <w:rsid w:val="00E541FF"/>
    <w:rsid w:val="00E5781B"/>
    <w:rsid w:val="00E633AE"/>
    <w:rsid w:val="00E76081"/>
    <w:rsid w:val="00EA2742"/>
    <w:rsid w:val="00EB0B13"/>
    <w:rsid w:val="00EC73F3"/>
    <w:rsid w:val="00EE161C"/>
    <w:rsid w:val="00F131B7"/>
    <w:rsid w:val="00F17AA6"/>
    <w:rsid w:val="00F431A9"/>
    <w:rsid w:val="00F72DC5"/>
    <w:rsid w:val="00F90B46"/>
    <w:rsid w:val="00F938C1"/>
    <w:rsid w:val="00F970A7"/>
    <w:rsid w:val="00FE6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A89B48"/>
  <w15:docId w15:val="{504A4340-520B-4BAD-8F62-451B547C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0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1"/>
    <w:uiPriority w:val="99"/>
    <w:locked/>
    <w:rsid w:val="0086562E"/>
    <w:rPr>
      <w:rFonts w:ascii="Times New Roman" w:hAnsi="Times New Roman" w:cs="Times New Roman"/>
      <w:sz w:val="18"/>
      <w:szCs w:val="18"/>
      <w:shd w:val="clear" w:color="auto" w:fill="FFFFFF"/>
    </w:rPr>
  </w:style>
  <w:style w:type="paragraph" w:customStyle="1" w:styleId="1">
    <w:name w:val="Сноска1"/>
    <w:basedOn w:val="a"/>
    <w:link w:val="a3"/>
    <w:uiPriority w:val="99"/>
    <w:rsid w:val="0086562E"/>
    <w:pPr>
      <w:widowControl w:val="0"/>
      <w:shd w:val="clear" w:color="auto" w:fill="FFFFFF"/>
      <w:spacing w:after="0" w:line="240" w:lineRule="atLeast"/>
      <w:jc w:val="both"/>
    </w:pPr>
    <w:rPr>
      <w:rFonts w:ascii="Times New Roman" w:hAnsi="Times New Roman" w:cs="Times New Roman"/>
      <w:sz w:val="18"/>
      <w:szCs w:val="18"/>
    </w:rPr>
  </w:style>
  <w:style w:type="character" w:customStyle="1" w:styleId="Constantia">
    <w:name w:val="Сноска + Constantia"/>
    <w:aliases w:val="8,5 pt"/>
    <w:basedOn w:val="a3"/>
    <w:uiPriority w:val="99"/>
    <w:rsid w:val="0086562E"/>
    <w:rPr>
      <w:rFonts w:ascii="Constantia" w:hAnsi="Constantia" w:cs="Constantia"/>
      <w:sz w:val="17"/>
      <w:szCs w:val="17"/>
      <w:shd w:val="clear" w:color="auto" w:fill="FFFFFF"/>
    </w:rPr>
  </w:style>
  <w:style w:type="character" w:customStyle="1" w:styleId="a4">
    <w:name w:val="Сноска + Курсив"/>
    <w:basedOn w:val="a3"/>
    <w:uiPriority w:val="99"/>
    <w:rsid w:val="0086562E"/>
    <w:rPr>
      <w:rFonts w:ascii="Times New Roman" w:hAnsi="Times New Roman" w:cs="Times New Roman"/>
      <w:i/>
      <w:iCs/>
      <w:sz w:val="18"/>
      <w:szCs w:val="18"/>
      <w:shd w:val="clear" w:color="auto" w:fill="FFFFFF"/>
    </w:rPr>
  </w:style>
  <w:style w:type="character" w:styleId="a5">
    <w:name w:val="Hyperlink"/>
    <w:basedOn w:val="a0"/>
    <w:uiPriority w:val="99"/>
    <w:semiHidden/>
    <w:unhideWhenUsed/>
    <w:rsid w:val="0086562E"/>
    <w:rPr>
      <w:color w:val="000000"/>
      <w:u w:val="single"/>
    </w:rPr>
  </w:style>
  <w:style w:type="character" w:customStyle="1" w:styleId="5pt">
    <w:name w:val="Сноска + 5 pt"/>
    <w:aliases w:val="Полужирный,Интервал 0 pt"/>
    <w:basedOn w:val="a3"/>
    <w:uiPriority w:val="99"/>
    <w:rsid w:val="0086562E"/>
    <w:rPr>
      <w:rFonts w:ascii="Times New Roman" w:hAnsi="Times New Roman" w:cs="Times New Roman"/>
      <w:b/>
      <w:bCs/>
      <w:spacing w:val="10"/>
      <w:sz w:val="10"/>
      <w:szCs w:val="10"/>
      <w:shd w:val="clear" w:color="auto" w:fill="FFFFFF"/>
    </w:rPr>
  </w:style>
  <w:style w:type="character" w:customStyle="1" w:styleId="a6">
    <w:name w:val="Сноска + Полужирный"/>
    <w:basedOn w:val="a3"/>
    <w:uiPriority w:val="99"/>
    <w:rsid w:val="0086562E"/>
    <w:rPr>
      <w:rFonts w:ascii="Times New Roman" w:hAnsi="Times New Roman" w:cs="Times New Roman"/>
      <w:b/>
      <w:bCs/>
      <w:sz w:val="18"/>
      <w:szCs w:val="18"/>
      <w:shd w:val="clear" w:color="auto" w:fill="FFFFFF"/>
    </w:rPr>
  </w:style>
  <w:style w:type="character" w:customStyle="1" w:styleId="7pt">
    <w:name w:val="Сноска + 7 pt"/>
    <w:basedOn w:val="a3"/>
    <w:uiPriority w:val="99"/>
    <w:rsid w:val="0086562E"/>
    <w:rPr>
      <w:rFonts w:ascii="Times New Roman" w:hAnsi="Times New Roman" w:cs="Times New Roman"/>
      <w:sz w:val="14"/>
      <w:szCs w:val="14"/>
      <w:shd w:val="clear" w:color="auto" w:fill="FFFFFF"/>
    </w:rPr>
  </w:style>
  <w:style w:type="character" w:customStyle="1" w:styleId="7pt7">
    <w:name w:val="Сноска + 7 pt7"/>
    <w:aliases w:val="Полужирный41"/>
    <w:basedOn w:val="a3"/>
    <w:uiPriority w:val="99"/>
    <w:rsid w:val="0086562E"/>
    <w:rPr>
      <w:rFonts w:ascii="Times New Roman" w:hAnsi="Times New Roman" w:cs="Times New Roman"/>
      <w:b/>
      <w:bCs/>
      <w:sz w:val="14"/>
      <w:szCs w:val="14"/>
      <w:shd w:val="clear" w:color="auto" w:fill="FFFFFF"/>
      <w:lang w:val="en-US" w:eastAsia="en-US"/>
    </w:rPr>
  </w:style>
  <w:style w:type="character" w:customStyle="1" w:styleId="Arial">
    <w:name w:val="Сноска + Arial"/>
    <w:aliases w:val="6 pt"/>
    <w:basedOn w:val="a3"/>
    <w:uiPriority w:val="99"/>
    <w:rsid w:val="0086562E"/>
    <w:rPr>
      <w:rFonts w:ascii="Arial" w:hAnsi="Arial" w:cs="Arial"/>
      <w:sz w:val="12"/>
      <w:szCs w:val="12"/>
      <w:shd w:val="clear" w:color="auto" w:fill="FFFFFF"/>
      <w:lang w:val="en-US" w:eastAsia="en-US"/>
    </w:rPr>
  </w:style>
  <w:style w:type="character" w:customStyle="1" w:styleId="6pt">
    <w:name w:val="Сноска + 6 pt"/>
    <w:aliases w:val="Интервал 0 pt10"/>
    <w:basedOn w:val="a3"/>
    <w:uiPriority w:val="99"/>
    <w:rsid w:val="0086562E"/>
    <w:rPr>
      <w:rFonts w:ascii="Times New Roman" w:hAnsi="Times New Roman" w:cs="Times New Roman"/>
      <w:spacing w:val="10"/>
      <w:sz w:val="12"/>
      <w:szCs w:val="12"/>
      <w:shd w:val="clear" w:color="auto" w:fill="FFFFFF"/>
      <w:lang w:val="en-US" w:eastAsia="en-US"/>
    </w:rPr>
  </w:style>
  <w:style w:type="character" w:customStyle="1" w:styleId="MSMincho">
    <w:name w:val="Сноска + MS Mincho"/>
    <w:aliases w:val="9,5 pt46,Курсив"/>
    <w:basedOn w:val="a3"/>
    <w:uiPriority w:val="99"/>
    <w:rsid w:val="0086562E"/>
    <w:rPr>
      <w:rFonts w:ascii="MS Mincho" w:eastAsia="MS Mincho" w:hAnsi="Times New Roman" w:cs="MS Mincho" w:hint="eastAsia"/>
      <w:i/>
      <w:iCs/>
      <w:sz w:val="19"/>
      <w:szCs w:val="19"/>
      <w:shd w:val="clear" w:color="auto" w:fill="FFFFFF"/>
    </w:rPr>
  </w:style>
  <w:style w:type="character" w:customStyle="1" w:styleId="6pt3">
    <w:name w:val="Сноска + 6 pt3"/>
    <w:basedOn w:val="a3"/>
    <w:uiPriority w:val="99"/>
    <w:rsid w:val="0086562E"/>
    <w:rPr>
      <w:rFonts w:ascii="Times New Roman" w:hAnsi="Times New Roman" w:cs="Times New Roman"/>
      <w:noProof/>
      <w:sz w:val="12"/>
      <w:szCs w:val="12"/>
      <w:shd w:val="clear" w:color="auto" w:fill="FFFFFF"/>
    </w:rPr>
  </w:style>
  <w:style w:type="character" w:customStyle="1" w:styleId="6pt2">
    <w:name w:val="Сноска + 6 pt2"/>
    <w:basedOn w:val="a3"/>
    <w:uiPriority w:val="99"/>
    <w:rsid w:val="0086562E"/>
    <w:rPr>
      <w:rFonts w:ascii="Times New Roman" w:hAnsi="Times New Roman" w:cs="Times New Roman"/>
      <w:noProof/>
      <w:sz w:val="12"/>
      <w:szCs w:val="12"/>
      <w:shd w:val="clear" w:color="auto" w:fill="FFFFFF"/>
    </w:rPr>
  </w:style>
  <w:style w:type="paragraph" w:styleId="a7">
    <w:name w:val="header"/>
    <w:basedOn w:val="a"/>
    <w:link w:val="a8"/>
    <w:uiPriority w:val="99"/>
    <w:unhideWhenUsed/>
    <w:rsid w:val="008551A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51A2"/>
  </w:style>
  <w:style w:type="paragraph" w:styleId="a9">
    <w:name w:val="footer"/>
    <w:basedOn w:val="a"/>
    <w:link w:val="aa"/>
    <w:uiPriority w:val="99"/>
    <w:unhideWhenUsed/>
    <w:rsid w:val="008551A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51A2"/>
  </w:style>
  <w:style w:type="character" w:customStyle="1" w:styleId="9">
    <w:name w:val="Основной текст (9)_"/>
    <w:basedOn w:val="a0"/>
    <w:link w:val="91"/>
    <w:uiPriority w:val="99"/>
    <w:locked/>
    <w:rsid w:val="00BE5890"/>
    <w:rPr>
      <w:rFonts w:ascii="Times New Roman" w:hAnsi="Times New Roman" w:cs="Times New Roman"/>
      <w:b/>
      <w:bCs/>
      <w:sz w:val="18"/>
      <w:szCs w:val="18"/>
      <w:shd w:val="clear" w:color="auto" w:fill="FFFFFF"/>
    </w:rPr>
  </w:style>
  <w:style w:type="paragraph" w:customStyle="1" w:styleId="91">
    <w:name w:val="Основной текст (9)1"/>
    <w:basedOn w:val="a"/>
    <w:link w:val="9"/>
    <w:uiPriority w:val="99"/>
    <w:rsid w:val="00BE5890"/>
    <w:pPr>
      <w:widowControl w:val="0"/>
      <w:shd w:val="clear" w:color="auto" w:fill="FFFFFF"/>
      <w:spacing w:before="2040" w:after="60" w:line="240" w:lineRule="atLeast"/>
      <w:ind w:hanging="560"/>
    </w:pPr>
    <w:rPr>
      <w:rFonts w:ascii="Times New Roman" w:hAnsi="Times New Roman" w:cs="Times New Roman"/>
      <w:b/>
      <w:bCs/>
      <w:sz w:val="18"/>
      <w:szCs w:val="18"/>
    </w:rPr>
  </w:style>
  <w:style w:type="paragraph" w:styleId="ab">
    <w:name w:val="No Spacing"/>
    <w:uiPriority w:val="1"/>
    <w:qFormat/>
    <w:rsid w:val="0061021A"/>
    <w:pPr>
      <w:spacing w:after="0" w:line="240" w:lineRule="auto"/>
    </w:pPr>
  </w:style>
  <w:style w:type="paragraph" w:styleId="ac">
    <w:name w:val="Balloon Text"/>
    <w:basedOn w:val="a"/>
    <w:link w:val="ad"/>
    <w:uiPriority w:val="99"/>
    <w:semiHidden/>
    <w:unhideWhenUsed/>
    <w:rsid w:val="009951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5163"/>
    <w:rPr>
      <w:rFonts w:ascii="Tahoma" w:hAnsi="Tahoma" w:cs="Tahoma"/>
      <w:sz w:val="16"/>
      <w:szCs w:val="16"/>
    </w:rPr>
  </w:style>
  <w:style w:type="paragraph" w:styleId="ae">
    <w:name w:val="Normal (Web)"/>
    <w:basedOn w:val="a"/>
    <w:uiPriority w:val="99"/>
    <w:semiHidden/>
    <w:unhideWhenUsed/>
    <w:rsid w:val="00922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2259A"/>
  </w:style>
  <w:style w:type="numbering" w:customStyle="1" w:styleId="10">
    <w:name w:val="Нет списка1"/>
    <w:next w:val="a2"/>
    <w:semiHidden/>
    <w:unhideWhenUsed/>
    <w:rsid w:val="00AC3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1891">
      <w:bodyDiv w:val="1"/>
      <w:marLeft w:val="0"/>
      <w:marRight w:val="0"/>
      <w:marTop w:val="0"/>
      <w:marBottom w:val="0"/>
      <w:divBdr>
        <w:top w:val="none" w:sz="0" w:space="0" w:color="auto"/>
        <w:left w:val="none" w:sz="0" w:space="0" w:color="auto"/>
        <w:bottom w:val="none" w:sz="0" w:space="0" w:color="auto"/>
        <w:right w:val="none" w:sz="0" w:space="0" w:color="auto"/>
      </w:divBdr>
    </w:div>
    <w:div w:id="99302759">
      <w:bodyDiv w:val="1"/>
      <w:marLeft w:val="0"/>
      <w:marRight w:val="0"/>
      <w:marTop w:val="0"/>
      <w:marBottom w:val="0"/>
      <w:divBdr>
        <w:top w:val="none" w:sz="0" w:space="0" w:color="auto"/>
        <w:left w:val="none" w:sz="0" w:space="0" w:color="auto"/>
        <w:bottom w:val="none" w:sz="0" w:space="0" w:color="auto"/>
        <w:right w:val="none" w:sz="0" w:space="0" w:color="auto"/>
      </w:divBdr>
    </w:div>
    <w:div w:id="160387510">
      <w:bodyDiv w:val="1"/>
      <w:marLeft w:val="0"/>
      <w:marRight w:val="0"/>
      <w:marTop w:val="0"/>
      <w:marBottom w:val="0"/>
      <w:divBdr>
        <w:top w:val="none" w:sz="0" w:space="0" w:color="auto"/>
        <w:left w:val="none" w:sz="0" w:space="0" w:color="auto"/>
        <w:bottom w:val="none" w:sz="0" w:space="0" w:color="auto"/>
        <w:right w:val="none" w:sz="0" w:space="0" w:color="auto"/>
      </w:divBdr>
    </w:div>
    <w:div w:id="209670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rono.ru/biograf/bio_d/doszhanov.php"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hrono.ru/biograf/bio_k/kulmanov.ph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hrono.ru/biograf/bio_b/beremzhanov.php" TargetMode="External"/><Relationship Id="rId25" Type="http://schemas.openxmlformats.org/officeDocument/2006/relationships/hyperlink" Target="http://www.hrono.ru/biograf/tynyshpaev_m.php" TargetMode="External"/><Relationship Id="rId2" Type="http://schemas.openxmlformats.org/officeDocument/2006/relationships/numbering" Target="numbering.xml"/><Relationship Id="rId16" Type="http://schemas.openxmlformats.org/officeDocument/2006/relationships/hyperlink" Target="http://www.hrono.ru/biograf/bio_a/amanzholov.php" TargetMode="External"/><Relationship Id="rId20" Type="http://schemas.openxmlformats.org/officeDocument/2006/relationships/hyperlink" Target="http://www.hrono.ru/biograf/bio_i/ipmagambetov.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rono.ru/biograf/bio_t/temirov.php" TargetMode="External"/><Relationship Id="rId5" Type="http://schemas.openxmlformats.org/officeDocument/2006/relationships/webSettings" Target="webSettings.xml"/><Relationship Id="rId15" Type="http://schemas.openxmlformats.org/officeDocument/2006/relationships/hyperlink" Target="http://www.hrono.ru/biograf/bio_a/akaev_sd.php" TargetMode="External"/><Relationship Id="rId23" Type="http://schemas.openxmlformats.org/officeDocument/2006/relationships/hyperlink" Target="http://www.hrono.ru/biograf/bio_t/tanachev.php" TargetMode="External"/><Relationship Id="rId28" Type="http://schemas.openxmlformats.org/officeDocument/2006/relationships/footer" Target="footer1.xml"/><Relationship Id="rId10" Type="http://schemas.openxmlformats.org/officeDocument/2006/relationships/hyperlink" Target="http://www.elimai.kz/wp-content/uploads/2011/10/01-%D0%90%D0%91%D0%BE%D0%BA%D0%B5%D0%B9%D1%85%D0%B0%D0%BD%D0%BE%D0%B2.jpg" TargetMode="External"/><Relationship Id="rId19" Type="http://schemas.openxmlformats.org/officeDocument/2006/relationships/hyperlink" Target="http://www.hrono.ru/biograf/bio_d/dosmuhamedov_h.php" TargetMode="External"/><Relationship Id="rId4" Type="http://schemas.openxmlformats.org/officeDocument/2006/relationships/settings" Target="settings.xml"/><Relationship Id="rId9" Type="http://schemas.openxmlformats.org/officeDocument/2006/relationships/hyperlink" Target="http://www.elimai.kz/istoki-nacionalnoj-demokratii.html" TargetMode="External"/><Relationship Id="rId14" Type="http://schemas.openxmlformats.org/officeDocument/2006/relationships/image" Target="media/image5.jpeg"/><Relationship Id="rId22" Type="http://schemas.openxmlformats.org/officeDocument/2006/relationships/hyperlink" Target="http://www.hrono.ru/biograf/bio_s/saurambaev.php"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FCC5F-024C-4F6F-9C03-3E3B38E3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106502</Words>
  <Characters>607064</Characters>
  <Application>Microsoft Office Word</Application>
  <DocSecurity>0</DocSecurity>
  <Lines>5058</Lines>
  <Paragraphs>1424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Serik</dc:creator>
  <cp:keywords/>
  <dc:description/>
  <cp:lastModifiedBy>Пользователь</cp:lastModifiedBy>
  <cp:revision>6</cp:revision>
  <dcterms:created xsi:type="dcterms:W3CDTF">2018-03-28T04:36:00Z</dcterms:created>
  <dcterms:modified xsi:type="dcterms:W3CDTF">2018-03-30T03:05:00Z</dcterms:modified>
</cp:coreProperties>
</file>